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695" w:rsidRPr="00854695" w:rsidRDefault="00854695" w:rsidP="00854695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en-US"/>
        </w:rPr>
      </w:pPr>
      <w:r w:rsidRPr="00854695">
        <w:rPr>
          <w:rFonts w:ascii="Times New Roman" w:hAnsi="Times New Roman" w:cs="Times New Roman"/>
          <w:sz w:val="32"/>
          <w:szCs w:val="32"/>
          <w:lang w:eastAsia="en-US"/>
        </w:rPr>
        <w:t xml:space="preserve">Муниципальное бюджетное образовательное учреждение </w:t>
      </w:r>
    </w:p>
    <w:p w:rsidR="00854695" w:rsidRPr="00854695" w:rsidRDefault="00854695" w:rsidP="00854695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en-US"/>
        </w:rPr>
      </w:pPr>
      <w:r w:rsidRPr="00854695">
        <w:rPr>
          <w:rFonts w:ascii="Times New Roman" w:hAnsi="Times New Roman" w:cs="Times New Roman"/>
          <w:sz w:val="32"/>
          <w:szCs w:val="32"/>
          <w:lang w:eastAsia="en-US"/>
        </w:rPr>
        <w:t xml:space="preserve">средняя общеобразовательная школа № 60 </w:t>
      </w:r>
    </w:p>
    <w:p w:rsidR="00854695" w:rsidRPr="00854695" w:rsidRDefault="00854695" w:rsidP="00854695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en-US"/>
        </w:rPr>
      </w:pPr>
    </w:p>
    <w:p w:rsidR="00854695" w:rsidRPr="00854695" w:rsidRDefault="00854695" w:rsidP="0085469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854695" w:rsidRPr="00854695" w:rsidRDefault="00854695" w:rsidP="00854695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854695" w:rsidRPr="00854695" w:rsidRDefault="00854695" w:rsidP="00854695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854695" w:rsidRPr="00854695" w:rsidTr="0032744B">
        <w:tc>
          <w:tcPr>
            <w:tcW w:w="4785" w:type="dxa"/>
          </w:tcPr>
          <w:p w:rsidR="00854695" w:rsidRPr="00854695" w:rsidRDefault="00854695" w:rsidP="008546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4695">
              <w:rPr>
                <w:rFonts w:ascii="Times New Roman" w:hAnsi="Times New Roman" w:cs="Times New Roman"/>
                <w:sz w:val="28"/>
                <w:szCs w:val="28"/>
              </w:rPr>
              <w:t>Рассмотрено:</w:t>
            </w:r>
          </w:p>
          <w:p w:rsidR="00854695" w:rsidRPr="00854695" w:rsidRDefault="00854695" w:rsidP="008546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4695">
              <w:rPr>
                <w:rFonts w:ascii="Times New Roman" w:hAnsi="Times New Roman" w:cs="Times New Roman"/>
                <w:sz w:val="28"/>
                <w:szCs w:val="28"/>
              </w:rPr>
              <w:t>на педагогическом совете школы</w:t>
            </w:r>
          </w:p>
          <w:p w:rsidR="00854695" w:rsidRPr="00854695" w:rsidRDefault="00854695" w:rsidP="008546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4695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№ ____ </w:t>
            </w:r>
            <w:proofErr w:type="gramStart"/>
            <w:r w:rsidRPr="00854695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854695">
              <w:rPr>
                <w:rFonts w:ascii="Times New Roman" w:hAnsi="Times New Roman" w:cs="Times New Roman"/>
                <w:sz w:val="28"/>
                <w:szCs w:val="28"/>
              </w:rPr>
              <w:t xml:space="preserve"> ________</w:t>
            </w:r>
          </w:p>
          <w:p w:rsidR="00854695" w:rsidRPr="00854695" w:rsidRDefault="00854695" w:rsidP="008546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4695" w:rsidRPr="00854695" w:rsidRDefault="00854695" w:rsidP="008546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469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4786" w:type="dxa"/>
          </w:tcPr>
          <w:p w:rsidR="00854695" w:rsidRPr="00854695" w:rsidRDefault="00854695" w:rsidP="008546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4695">
              <w:rPr>
                <w:rFonts w:ascii="Times New Roman" w:hAnsi="Times New Roman" w:cs="Times New Roman"/>
                <w:sz w:val="28"/>
                <w:szCs w:val="28"/>
              </w:rPr>
              <w:t xml:space="preserve">        Утверждаю:</w:t>
            </w:r>
          </w:p>
          <w:p w:rsidR="00854695" w:rsidRPr="00854695" w:rsidRDefault="00854695" w:rsidP="008546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4695">
              <w:rPr>
                <w:rFonts w:ascii="Times New Roman" w:hAnsi="Times New Roman" w:cs="Times New Roman"/>
                <w:sz w:val="28"/>
                <w:szCs w:val="28"/>
              </w:rPr>
              <w:t xml:space="preserve">        директор школы № 60 </w:t>
            </w:r>
          </w:p>
          <w:p w:rsidR="00854695" w:rsidRPr="00854695" w:rsidRDefault="00854695" w:rsidP="008546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4695" w:rsidRPr="00854695" w:rsidRDefault="00854695" w:rsidP="008546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4695">
              <w:rPr>
                <w:rFonts w:ascii="Times New Roman" w:hAnsi="Times New Roman" w:cs="Times New Roman"/>
                <w:sz w:val="28"/>
                <w:szCs w:val="28"/>
              </w:rPr>
              <w:t xml:space="preserve">_________  </w:t>
            </w:r>
            <w:proofErr w:type="spellStart"/>
            <w:r w:rsidRPr="00854695">
              <w:rPr>
                <w:rFonts w:ascii="Times New Roman" w:hAnsi="Times New Roman" w:cs="Times New Roman"/>
                <w:sz w:val="28"/>
                <w:szCs w:val="28"/>
              </w:rPr>
              <w:t>Спекторский</w:t>
            </w:r>
            <w:proofErr w:type="spellEnd"/>
            <w:r w:rsidRPr="00854695">
              <w:rPr>
                <w:rFonts w:ascii="Times New Roman" w:hAnsi="Times New Roman" w:cs="Times New Roman"/>
                <w:sz w:val="28"/>
                <w:szCs w:val="28"/>
              </w:rPr>
              <w:t xml:space="preserve">  А.М.</w:t>
            </w:r>
          </w:p>
        </w:tc>
      </w:tr>
    </w:tbl>
    <w:p w:rsidR="00854695" w:rsidRPr="00854695" w:rsidRDefault="00854695" w:rsidP="008546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69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F14251">
        <w:rPr>
          <w:rFonts w:ascii="Times New Roman" w:hAnsi="Times New Roman" w:cs="Times New Roman"/>
          <w:sz w:val="28"/>
          <w:szCs w:val="28"/>
        </w:rPr>
        <w:t xml:space="preserve">          «____» ___________2014</w:t>
      </w:r>
      <w:r w:rsidRPr="0085469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54695" w:rsidRPr="00854695" w:rsidRDefault="00854695" w:rsidP="008546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4695" w:rsidRPr="00854695" w:rsidRDefault="00854695" w:rsidP="008546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4695" w:rsidRPr="00854695" w:rsidRDefault="00854695" w:rsidP="008546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4695" w:rsidRPr="00854695" w:rsidRDefault="00854695" w:rsidP="008546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4695" w:rsidRPr="00854695" w:rsidRDefault="00854695" w:rsidP="008546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4695" w:rsidRPr="00854695" w:rsidRDefault="00854695" w:rsidP="00854695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854695">
        <w:rPr>
          <w:rFonts w:ascii="Times New Roman" w:hAnsi="Times New Roman" w:cs="Times New Roman"/>
          <w:b/>
          <w:sz w:val="40"/>
          <w:szCs w:val="40"/>
        </w:rPr>
        <w:t xml:space="preserve">                                  Дополнительная </w:t>
      </w:r>
    </w:p>
    <w:p w:rsidR="00F14251" w:rsidRDefault="00F14251" w:rsidP="0085469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54695" w:rsidRPr="00854695" w:rsidRDefault="00854695" w:rsidP="0085469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54695">
        <w:rPr>
          <w:rFonts w:ascii="Times New Roman" w:hAnsi="Times New Roman" w:cs="Times New Roman"/>
          <w:b/>
          <w:sz w:val="40"/>
          <w:szCs w:val="40"/>
        </w:rPr>
        <w:t xml:space="preserve">образовательная программа  </w:t>
      </w:r>
    </w:p>
    <w:p w:rsidR="00854695" w:rsidRPr="00854695" w:rsidRDefault="00854695" w:rsidP="0085469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54695" w:rsidRPr="00854695" w:rsidRDefault="00854695" w:rsidP="0085469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54695">
        <w:rPr>
          <w:rFonts w:ascii="Times New Roman" w:hAnsi="Times New Roman" w:cs="Times New Roman"/>
          <w:b/>
          <w:sz w:val="40"/>
          <w:szCs w:val="40"/>
        </w:rPr>
        <w:t xml:space="preserve">«Чудеса из бумаги» </w:t>
      </w:r>
    </w:p>
    <w:p w:rsidR="00854695" w:rsidRPr="00854695" w:rsidRDefault="00854695" w:rsidP="0085469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54695" w:rsidRPr="00854695" w:rsidRDefault="00854695" w:rsidP="0085469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54695" w:rsidRPr="00854695" w:rsidRDefault="00854695" w:rsidP="0085469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546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F14251">
        <w:rPr>
          <w:rFonts w:ascii="Times New Roman" w:hAnsi="Times New Roman" w:cs="Times New Roman"/>
          <w:sz w:val="32"/>
          <w:szCs w:val="32"/>
        </w:rPr>
        <w:t xml:space="preserve">          Возраст обучающихся: 6 - 8 </w:t>
      </w:r>
      <w:r w:rsidRPr="00854695">
        <w:rPr>
          <w:rFonts w:ascii="Times New Roman" w:hAnsi="Times New Roman" w:cs="Times New Roman"/>
          <w:sz w:val="32"/>
          <w:szCs w:val="32"/>
        </w:rPr>
        <w:t>лет</w:t>
      </w:r>
    </w:p>
    <w:p w:rsidR="00854695" w:rsidRPr="00854695" w:rsidRDefault="00854695" w:rsidP="0085469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54695">
        <w:rPr>
          <w:rFonts w:ascii="Times New Roman" w:hAnsi="Times New Roman" w:cs="Times New Roman"/>
          <w:sz w:val="32"/>
          <w:szCs w:val="32"/>
        </w:rPr>
        <w:t xml:space="preserve">                                          </w:t>
      </w:r>
      <w:r w:rsidR="00F14251"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Pr="00854695">
        <w:rPr>
          <w:rFonts w:ascii="Times New Roman" w:hAnsi="Times New Roman" w:cs="Times New Roman"/>
          <w:sz w:val="32"/>
          <w:szCs w:val="32"/>
        </w:rPr>
        <w:t xml:space="preserve"> Срок реализации: 1 год</w:t>
      </w:r>
    </w:p>
    <w:p w:rsidR="00854695" w:rsidRPr="00854695" w:rsidRDefault="00854695" w:rsidP="0085469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54695" w:rsidRPr="00854695" w:rsidRDefault="00854695" w:rsidP="008546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4251" w:rsidRDefault="00F14251" w:rsidP="00F142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4251" w:rsidRDefault="00F14251" w:rsidP="00F142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695" w:rsidRPr="00854695" w:rsidRDefault="00F14251" w:rsidP="00F1425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854695" w:rsidRPr="00854695">
        <w:rPr>
          <w:rFonts w:ascii="Times New Roman" w:hAnsi="Times New Roman" w:cs="Times New Roman"/>
          <w:sz w:val="32"/>
          <w:szCs w:val="32"/>
        </w:rPr>
        <w:t>Автор-составитель:</w:t>
      </w:r>
    </w:p>
    <w:p w:rsidR="00854695" w:rsidRPr="00854695" w:rsidRDefault="00F14251" w:rsidP="00F1425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</w:t>
      </w:r>
      <w:r w:rsidR="00854695" w:rsidRPr="00854695">
        <w:rPr>
          <w:rFonts w:ascii="Times New Roman" w:hAnsi="Times New Roman" w:cs="Times New Roman"/>
          <w:sz w:val="32"/>
          <w:szCs w:val="32"/>
        </w:rPr>
        <w:t>Соболева О. В.</w:t>
      </w:r>
    </w:p>
    <w:p w:rsidR="00854695" w:rsidRPr="00854695" w:rsidRDefault="00854695" w:rsidP="0085469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54695">
        <w:rPr>
          <w:rFonts w:ascii="Times New Roman" w:hAnsi="Times New Roman" w:cs="Times New Roman"/>
          <w:sz w:val="32"/>
          <w:szCs w:val="32"/>
        </w:rPr>
        <w:t xml:space="preserve">                                   </w:t>
      </w:r>
      <w:r w:rsidR="00F14251">
        <w:rPr>
          <w:rFonts w:ascii="Times New Roman" w:hAnsi="Times New Roman" w:cs="Times New Roman"/>
          <w:sz w:val="32"/>
          <w:szCs w:val="32"/>
        </w:rPr>
        <w:t xml:space="preserve">                              </w:t>
      </w:r>
      <w:r w:rsidRPr="00854695">
        <w:rPr>
          <w:rFonts w:ascii="Times New Roman" w:hAnsi="Times New Roman" w:cs="Times New Roman"/>
          <w:sz w:val="32"/>
          <w:szCs w:val="32"/>
        </w:rPr>
        <w:t xml:space="preserve"> учитель начальных классов</w:t>
      </w:r>
    </w:p>
    <w:p w:rsidR="00854695" w:rsidRPr="00854695" w:rsidRDefault="00854695" w:rsidP="0085469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54695" w:rsidRPr="00854695" w:rsidRDefault="00854695" w:rsidP="0085469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54695" w:rsidRPr="00854695" w:rsidRDefault="00854695" w:rsidP="0085469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54695" w:rsidRPr="00854695" w:rsidRDefault="00854695" w:rsidP="0085469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54695" w:rsidRPr="00854695" w:rsidRDefault="00854695" w:rsidP="00CF306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54695">
        <w:rPr>
          <w:rFonts w:ascii="Times New Roman" w:hAnsi="Times New Roman" w:cs="Times New Roman"/>
          <w:sz w:val="32"/>
          <w:szCs w:val="32"/>
        </w:rPr>
        <w:t>Нижний Новгород</w:t>
      </w:r>
    </w:p>
    <w:p w:rsidR="00CF3060" w:rsidRDefault="00CF3060" w:rsidP="00F1425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854695" w:rsidRPr="00854695" w:rsidRDefault="00216FBB" w:rsidP="00F1425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2014 -2015</w:t>
      </w:r>
      <w:r w:rsidR="00854695" w:rsidRPr="00854695">
        <w:rPr>
          <w:rFonts w:ascii="Times New Roman" w:hAnsi="Times New Roman" w:cs="Times New Roman"/>
          <w:sz w:val="32"/>
          <w:szCs w:val="32"/>
        </w:rPr>
        <w:t xml:space="preserve"> учебный год</w:t>
      </w:r>
    </w:p>
    <w:p w:rsidR="00854695" w:rsidRDefault="00854695" w:rsidP="0008107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81076" w:rsidRPr="00F14251" w:rsidRDefault="00081076" w:rsidP="00D82E9A">
      <w:pPr>
        <w:pStyle w:val="a3"/>
        <w:numPr>
          <w:ilvl w:val="0"/>
          <w:numId w:val="19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4251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D82E9A" w:rsidRPr="00D82E9A" w:rsidRDefault="00D82E9A" w:rsidP="007300C5">
      <w:pPr>
        <w:pStyle w:val="a5"/>
        <w:jc w:val="both"/>
        <w:rPr>
          <w:rFonts w:ascii="Times New Roman" w:eastAsia="Calibri" w:hAnsi="Times New Roman" w:cs="Times New Roman"/>
          <w:b/>
          <w:i/>
          <w:color w:val="3333CC"/>
          <w:sz w:val="28"/>
          <w:szCs w:val="28"/>
        </w:rPr>
      </w:pPr>
      <w:r w:rsidRPr="00D82E9A">
        <w:rPr>
          <w:rFonts w:ascii="Times New Roman" w:eastAsia="Calibri" w:hAnsi="Times New Roman" w:cs="Times New Roman"/>
          <w:b/>
          <w:i/>
          <w:color w:val="3333CC"/>
          <w:sz w:val="28"/>
          <w:szCs w:val="28"/>
        </w:rPr>
        <w:t>Новизна и актуальность программы:</w:t>
      </w:r>
    </w:p>
    <w:p w:rsidR="00D82E9A" w:rsidRPr="00D82E9A" w:rsidRDefault="00D82E9A" w:rsidP="00F1425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82E9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081076" w:rsidRPr="00F14251" w:rsidRDefault="00F14251" w:rsidP="000810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14251">
        <w:rPr>
          <w:rFonts w:ascii="Times New Roman" w:hAnsi="Times New Roman" w:cs="Times New Roman"/>
          <w:sz w:val="28"/>
          <w:szCs w:val="28"/>
        </w:rPr>
        <w:t>Процесс глубоких перемен</w:t>
      </w:r>
      <w:r w:rsidR="00081076" w:rsidRPr="00F14251">
        <w:rPr>
          <w:rFonts w:ascii="Times New Roman" w:hAnsi="Times New Roman" w:cs="Times New Roman"/>
          <w:sz w:val="28"/>
          <w:szCs w:val="28"/>
        </w:rPr>
        <w:t>, происходящих в современном образовании, выдвигает в качестве приоритетной проблем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081076" w:rsidRPr="00F14251">
        <w:rPr>
          <w:rFonts w:ascii="Times New Roman" w:hAnsi="Times New Roman" w:cs="Times New Roman"/>
          <w:sz w:val="28"/>
          <w:szCs w:val="28"/>
        </w:rPr>
        <w:t xml:space="preserve"> развития творчества, креативного мышления, способствующего формированию разносторонне-развитой  личности, отличающейся неповторимостью, оригинальностью.</w:t>
      </w:r>
    </w:p>
    <w:p w:rsidR="00081076" w:rsidRPr="00F14251" w:rsidRDefault="00131FE0" w:rsidP="000810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251">
        <w:rPr>
          <w:rFonts w:ascii="Times New Roman" w:hAnsi="Times New Roman" w:cs="Times New Roman"/>
          <w:sz w:val="28"/>
          <w:szCs w:val="28"/>
        </w:rPr>
        <w:t xml:space="preserve">   </w:t>
      </w:r>
      <w:r w:rsidR="00081076" w:rsidRPr="00F14251">
        <w:rPr>
          <w:rFonts w:ascii="Times New Roman" w:hAnsi="Times New Roman" w:cs="Times New Roman"/>
          <w:sz w:val="28"/>
          <w:szCs w:val="28"/>
        </w:rPr>
        <w:t xml:space="preserve">Что же понимается под творческими способностями? </w:t>
      </w:r>
    </w:p>
    <w:p w:rsidR="00081076" w:rsidRPr="00F14251" w:rsidRDefault="00131FE0" w:rsidP="000810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251">
        <w:rPr>
          <w:rFonts w:ascii="Times New Roman" w:hAnsi="Times New Roman" w:cs="Times New Roman"/>
          <w:sz w:val="28"/>
          <w:szCs w:val="28"/>
        </w:rPr>
        <w:t xml:space="preserve">   </w:t>
      </w:r>
      <w:r w:rsidR="00081076" w:rsidRPr="00F14251">
        <w:rPr>
          <w:rFonts w:ascii="Times New Roman" w:hAnsi="Times New Roman" w:cs="Times New Roman"/>
          <w:sz w:val="28"/>
          <w:szCs w:val="28"/>
        </w:rPr>
        <w:t xml:space="preserve">В педагогической энциклопедии творческие способности определяются как способности к созданию оригинального продукта, изделия, в процессе работы над которыми самостоятельно применены усвоенные знания, умения, навыки, проявляются хотя бы в минимальном отступлении от образца индивидуальность, художество. </w:t>
      </w:r>
    </w:p>
    <w:p w:rsidR="00081076" w:rsidRPr="00F14251" w:rsidRDefault="00131FE0" w:rsidP="000810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251">
        <w:rPr>
          <w:rFonts w:ascii="Times New Roman" w:hAnsi="Times New Roman" w:cs="Times New Roman"/>
          <w:sz w:val="28"/>
          <w:szCs w:val="28"/>
        </w:rPr>
        <w:t xml:space="preserve">   </w:t>
      </w:r>
      <w:r w:rsidR="00081076" w:rsidRPr="00F14251">
        <w:rPr>
          <w:rFonts w:ascii="Times New Roman" w:hAnsi="Times New Roman" w:cs="Times New Roman"/>
          <w:sz w:val="28"/>
          <w:szCs w:val="28"/>
        </w:rPr>
        <w:t xml:space="preserve">С философской точки зрения творческие способности включают в себя способность творчески воображать, наблюдать, неординарно мыслить. </w:t>
      </w:r>
    </w:p>
    <w:p w:rsidR="00081076" w:rsidRPr="00F14251" w:rsidRDefault="00131FE0" w:rsidP="000810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251">
        <w:rPr>
          <w:rFonts w:ascii="Times New Roman" w:hAnsi="Times New Roman" w:cs="Times New Roman"/>
          <w:sz w:val="28"/>
          <w:szCs w:val="28"/>
        </w:rPr>
        <w:t xml:space="preserve">   Творчество - </w:t>
      </w:r>
      <w:r w:rsidR="00081076" w:rsidRPr="00F14251">
        <w:rPr>
          <w:rFonts w:ascii="Times New Roman" w:hAnsi="Times New Roman" w:cs="Times New Roman"/>
          <w:sz w:val="28"/>
          <w:szCs w:val="28"/>
        </w:rPr>
        <w:t>создание на основе того, что есть, того, чего еще не было. Это индивидуальные психологические особенности ребёнка, которые не зависят от умственных способностей и проявляются в детской фантазии, воображении, особом видении мира, своей точке зрения на окружающую действительность. При этом уровень творчества считается тем более высоким, чем большей оригинальностью характеризуется творческий результат.</w:t>
      </w:r>
    </w:p>
    <w:p w:rsidR="00081076" w:rsidRPr="00F14251" w:rsidRDefault="00131FE0" w:rsidP="000810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251">
        <w:rPr>
          <w:rFonts w:ascii="Times New Roman" w:hAnsi="Times New Roman" w:cs="Times New Roman"/>
          <w:sz w:val="28"/>
          <w:szCs w:val="28"/>
        </w:rPr>
        <w:t xml:space="preserve">  </w:t>
      </w:r>
      <w:r w:rsidR="00081076" w:rsidRPr="00F14251">
        <w:rPr>
          <w:rFonts w:ascii="Times New Roman" w:hAnsi="Times New Roman" w:cs="Times New Roman"/>
          <w:sz w:val="28"/>
          <w:szCs w:val="28"/>
        </w:rPr>
        <w:t xml:space="preserve">   Занятия кружка позволяют дать детям дополнительные сведения по </w:t>
      </w:r>
      <w:r w:rsidRPr="00F14251">
        <w:rPr>
          <w:rFonts w:ascii="Times New Roman" w:hAnsi="Times New Roman" w:cs="Times New Roman"/>
          <w:sz w:val="28"/>
          <w:szCs w:val="28"/>
        </w:rPr>
        <w:t xml:space="preserve">технологии. </w:t>
      </w:r>
      <w:r w:rsidR="00081076" w:rsidRPr="00F14251">
        <w:rPr>
          <w:rFonts w:ascii="Times New Roman" w:hAnsi="Times New Roman" w:cs="Times New Roman"/>
          <w:sz w:val="28"/>
          <w:szCs w:val="28"/>
        </w:rPr>
        <w:t xml:space="preserve">Деятельность детей направлена на решение и воплощение в материале разнообразных задач, связанных  с изготовлением вначале простейших,  затем более сложных изделий и их художественным оформлением. </w:t>
      </w:r>
    </w:p>
    <w:p w:rsidR="00081076" w:rsidRPr="00F14251" w:rsidRDefault="00081076" w:rsidP="000810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251">
        <w:rPr>
          <w:rFonts w:ascii="Times New Roman" w:hAnsi="Times New Roman" w:cs="Times New Roman"/>
          <w:sz w:val="28"/>
          <w:szCs w:val="28"/>
        </w:rPr>
        <w:t xml:space="preserve">        Круж</w:t>
      </w:r>
      <w:r w:rsidR="00131FE0" w:rsidRPr="00F14251">
        <w:rPr>
          <w:rFonts w:ascii="Times New Roman" w:hAnsi="Times New Roman" w:cs="Times New Roman"/>
          <w:sz w:val="28"/>
          <w:szCs w:val="28"/>
        </w:rPr>
        <w:t>ок «Чудеса из бумаги</w:t>
      </w:r>
      <w:r w:rsidRPr="00F14251">
        <w:rPr>
          <w:rFonts w:ascii="Times New Roman" w:hAnsi="Times New Roman" w:cs="Times New Roman"/>
          <w:sz w:val="28"/>
          <w:szCs w:val="28"/>
        </w:rPr>
        <w:t>» развивает творческие способности – процесс, который пронизывает все этапы развития личности ребёнка, пробуждает инициативу и самостоятельность принимаемых решений, привычку к свободному самовыражению, уверенность в себе.</w:t>
      </w:r>
    </w:p>
    <w:p w:rsidR="00081076" w:rsidRPr="00F14251" w:rsidRDefault="00131FE0" w:rsidP="00081076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14251">
        <w:rPr>
          <w:rFonts w:ascii="Times New Roman" w:hAnsi="Times New Roman" w:cs="Times New Roman"/>
          <w:sz w:val="28"/>
          <w:szCs w:val="28"/>
        </w:rPr>
        <w:t xml:space="preserve">   </w:t>
      </w:r>
      <w:r w:rsidR="00081076" w:rsidRPr="00F14251">
        <w:rPr>
          <w:rFonts w:ascii="Times New Roman" w:hAnsi="Times New Roman" w:cs="Times New Roman"/>
          <w:sz w:val="28"/>
          <w:szCs w:val="28"/>
        </w:rPr>
        <w:t xml:space="preserve">Для развития творческих способностей необходимо дать ребенку возможность проявить себя в активной деятельности широкого диапазона. Наиболее эффективный путь развития индивидуальных способностей, развития творческого подхода к своему труду - приобщение детей к продуктивной творческой деятельности. </w:t>
      </w:r>
      <w:r w:rsidR="005530BE" w:rsidRPr="00F14251">
        <w:rPr>
          <w:rFonts w:ascii="Times New Roman" w:hAnsi="Times New Roman" w:cs="Times New Roman"/>
          <w:bCs/>
          <w:iCs/>
          <w:sz w:val="28"/>
          <w:szCs w:val="28"/>
        </w:rPr>
        <w:t>Программа кружка «Чудеса из бумаги»</w:t>
      </w:r>
      <w:r w:rsidR="005530BE" w:rsidRPr="00F1425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530BE" w:rsidRPr="00F14251">
        <w:rPr>
          <w:rFonts w:ascii="Times New Roman" w:hAnsi="Times New Roman" w:cs="Times New Roman"/>
          <w:color w:val="000000"/>
          <w:sz w:val="28"/>
          <w:szCs w:val="28"/>
        </w:rPr>
        <w:t xml:space="preserve">является модифицированной программой </w:t>
      </w:r>
      <w:r w:rsidR="005530BE" w:rsidRPr="00F1425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художественно-эстетической направленности. </w:t>
      </w:r>
      <w:r w:rsidR="00C35B59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 создана на основе прог</w:t>
      </w:r>
      <w:r w:rsidR="007E28B4">
        <w:rPr>
          <w:rFonts w:ascii="Times New Roman" w:hAnsi="Times New Roman" w:cs="Times New Roman"/>
          <w:b/>
          <w:color w:val="000000"/>
          <w:sz w:val="28"/>
          <w:szCs w:val="28"/>
        </w:rPr>
        <w:t>раммы Н.М. Конышевой «Технология</w:t>
      </w:r>
      <w:r w:rsidR="00C35B59">
        <w:rPr>
          <w:rFonts w:ascii="Times New Roman" w:hAnsi="Times New Roman" w:cs="Times New Roman"/>
          <w:b/>
          <w:color w:val="000000"/>
          <w:sz w:val="28"/>
          <w:szCs w:val="28"/>
        </w:rPr>
        <w:t>».</w:t>
      </w:r>
    </w:p>
    <w:p w:rsidR="00F14251" w:rsidRPr="00D82E9A" w:rsidRDefault="00F14251" w:rsidP="00F1425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Pr="00F14251">
        <w:rPr>
          <w:rFonts w:ascii="Times New Roman" w:eastAsia="Calibri" w:hAnsi="Times New Roman" w:cs="Times New Roman"/>
          <w:sz w:val="28"/>
          <w:szCs w:val="28"/>
          <w:lang w:eastAsia="en-US"/>
        </w:rPr>
        <w:t>На занятиях воспитанники знакомятся с разнообразием пластических возможностей бумаги, с различными техниками работы с бумагой: оригами, аппликацией, вырезанием, плетением, художественным конструированием; изделиями, выполненными в той или иной технике. Интерес к работе всегда поддерживают художественное слово, игровые приемы, мотивация</w:t>
      </w:r>
      <w:r w:rsidRPr="00D82E9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деятельности.</w:t>
      </w:r>
    </w:p>
    <w:p w:rsidR="00F14251" w:rsidRPr="00D82E9A" w:rsidRDefault="00F14251" w:rsidP="00F1425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82E9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82E9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Мы ежедневно сталкиваемся с бумагой. Работа с бумагой - это, пожалуй, самый интересный вид художественной деятельности. Сколько полезного и интересного делают с помощью бумаги, экспериментируя с ее свойствами. Бумагу можно мять, скручивать, получая разнообразные фигурки животных, птиц, домов, цветов и многое другое. Дети открывают для себя волшебный мир листа бумаги, превратив его в облака, снег, радугу и т. п., постигают свойства, структуру, наслаждаются палитрой цветовых гамм, сочетанием комбинаций, различных форм, величин.</w:t>
      </w:r>
    </w:p>
    <w:p w:rsidR="00F14251" w:rsidRPr="00D82E9A" w:rsidRDefault="00F14251" w:rsidP="00F1425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14251" w:rsidRPr="00D82E9A" w:rsidRDefault="00F14251" w:rsidP="00F1425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82E9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Работа с бумагой не только пополняет знания и умения детей, но и формирует творческую личность. Занятия художественно - творческой деятельностью создают основу для полноценного содержательного общения детей между собой и с взрослыми. Кроме того, художественно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82E9A">
        <w:rPr>
          <w:rFonts w:ascii="Times New Roman" w:eastAsia="Calibri" w:hAnsi="Times New Roman" w:cs="Times New Roman"/>
          <w:sz w:val="28"/>
          <w:szCs w:val="28"/>
          <w:lang w:eastAsia="en-US"/>
        </w:rPr>
        <w:t>- творческая деятельность выполняет терапевтическую функцию: снимает нервное напряжение, страхи, вызывает радостное, приподнятое настроение, обеспечивает положительное эмоциональное состояние.</w:t>
      </w:r>
    </w:p>
    <w:p w:rsidR="00F14251" w:rsidRDefault="00F14251" w:rsidP="00081076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81076" w:rsidRPr="007300C5" w:rsidRDefault="000E462E" w:rsidP="007300C5">
      <w:pPr>
        <w:spacing w:line="240" w:lineRule="auto"/>
        <w:jc w:val="both"/>
        <w:outlineLvl w:val="0"/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</w:pPr>
      <w:r w:rsidRPr="007300C5">
        <w:rPr>
          <w:rFonts w:ascii="Times New Roman" w:hAnsi="Times New Roman" w:cs="Times New Roman"/>
          <w:b/>
          <w:bCs/>
          <w:i/>
          <w:color w:val="0070C0"/>
          <w:sz w:val="24"/>
          <w:szCs w:val="24"/>
        </w:rPr>
        <w:t xml:space="preserve"> </w:t>
      </w:r>
      <w:r w:rsidR="00081076" w:rsidRPr="007300C5"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  <w:t>Актуальность и перспективность курса</w:t>
      </w:r>
      <w:r w:rsidR="00F14251" w:rsidRPr="007300C5"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  <w:t>:</w:t>
      </w:r>
    </w:p>
    <w:p w:rsidR="00081076" w:rsidRPr="00F14251" w:rsidRDefault="00081076" w:rsidP="000810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251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F14251">
        <w:rPr>
          <w:rFonts w:ascii="Times New Roman" w:hAnsi="Times New Roman" w:cs="Times New Roman"/>
          <w:sz w:val="28"/>
          <w:szCs w:val="28"/>
        </w:rPr>
        <w:t>В.А.Сухомлинский</w:t>
      </w:r>
      <w:proofErr w:type="spellEnd"/>
      <w:r w:rsidRPr="00F14251">
        <w:rPr>
          <w:rFonts w:ascii="Times New Roman" w:hAnsi="Times New Roman" w:cs="Times New Roman"/>
          <w:sz w:val="28"/>
          <w:szCs w:val="28"/>
        </w:rPr>
        <w:t xml:space="preserve"> писал, что «ребенок по своей природе – пытливый исследователь, открыватель мира. Так пусть перед ним открывается чудесный мир в живых красках, ярких и трепетных звуках, в сказке и игре, в собственном творчестве, в стремлении делать добро людям. Через сказку, фантазию, игру, через неповторимое детское творчество – верная дорога к сердцу ребенка». </w:t>
      </w:r>
      <w:r w:rsidRPr="00F14251">
        <w:rPr>
          <w:rFonts w:ascii="Times New Roman" w:hAnsi="Times New Roman" w:cs="Times New Roman"/>
          <w:b/>
          <w:bCs/>
          <w:sz w:val="28"/>
          <w:szCs w:val="28"/>
        </w:rPr>
        <w:t>Образовательная программа дополнительного образования детей</w:t>
      </w:r>
      <w:r w:rsidRPr="00F14251">
        <w:rPr>
          <w:rFonts w:ascii="Times New Roman" w:hAnsi="Times New Roman" w:cs="Times New Roman"/>
          <w:sz w:val="28"/>
          <w:szCs w:val="28"/>
        </w:rPr>
        <w:t xml:space="preserve"> </w:t>
      </w:r>
      <w:r w:rsidRPr="00F14251">
        <w:rPr>
          <w:rFonts w:ascii="Times New Roman" w:hAnsi="Times New Roman" w:cs="Times New Roman"/>
          <w:b/>
          <w:bCs/>
          <w:sz w:val="28"/>
          <w:szCs w:val="28"/>
        </w:rPr>
        <w:t xml:space="preserve">актуальна </w:t>
      </w:r>
      <w:r w:rsidRPr="00F14251">
        <w:rPr>
          <w:rFonts w:ascii="Times New Roman" w:hAnsi="Times New Roman" w:cs="Times New Roman"/>
          <w:sz w:val="28"/>
          <w:szCs w:val="28"/>
        </w:rPr>
        <w:t>тем, что она широко и многосторонне раскрывает художественный образ вещи, слова, основы художественного изображения, связь народной художественной культуры с общечеловеческими ценностями. Одновременно осуществляется развитие творческого опыта учащихся в процессе собственной художественно-творческой активности.</w:t>
      </w:r>
    </w:p>
    <w:p w:rsidR="00081076" w:rsidRPr="00F14251" w:rsidRDefault="00131FE0" w:rsidP="000810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251">
        <w:rPr>
          <w:rFonts w:ascii="Times New Roman" w:hAnsi="Times New Roman" w:cs="Times New Roman"/>
          <w:sz w:val="28"/>
          <w:szCs w:val="28"/>
        </w:rPr>
        <w:t xml:space="preserve">   </w:t>
      </w:r>
      <w:r w:rsidR="00081076" w:rsidRPr="00F14251">
        <w:rPr>
          <w:rFonts w:ascii="Times New Roman" w:hAnsi="Times New Roman" w:cs="Times New Roman"/>
          <w:sz w:val="28"/>
          <w:szCs w:val="28"/>
        </w:rPr>
        <w:t xml:space="preserve">Программа вводит ребенка в удивительный мир творчества, дает возможность поверить в себя, в свои способности, предусматривает развитие у обучающихся изобразительных, художественно-конструкторских способностей, нестандартного мышления, творческой индивидуальности. </w:t>
      </w:r>
    </w:p>
    <w:p w:rsidR="00081076" w:rsidRPr="00F14251" w:rsidRDefault="00131FE0" w:rsidP="000810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251">
        <w:rPr>
          <w:rFonts w:ascii="Times New Roman" w:hAnsi="Times New Roman" w:cs="Times New Roman"/>
          <w:sz w:val="28"/>
          <w:szCs w:val="28"/>
        </w:rPr>
        <w:t xml:space="preserve">   Работа в кружке «Чудеса из бумаги</w:t>
      </w:r>
      <w:r w:rsidR="00081076" w:rsidRPr="00F14251">
        <w:rPr>
          <w:rFonts w:ascii="Times New Roman" w:hAnsi="Times New Roman" w:cs="Times New Roman"/>
          <w:sz w:val="28"/>
          <w:szCs w:val="28"/>
        </w:rPr>
        <w:t>» - прекрасное средство развития творчества, умственных способностей, эстетического вкуса, а также конструкторского мышления детей.</w:t>
      </w:r>
    </w:p>
    <w:p w:rsidR="00081076" w:rsidRPr="00F14251" w:rsidRDefault="00081076" w:rsidP="007300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251">
        <w:rPr>
          <w:rFonts w:ascii="Times New Roman" w:hAnsi="Times New Roman" w:cs="Times New Roman"/>
          <w:sz w:val="28"/>
          <w:szCs w:val="28"/>
        </w:rPr>
        <w:t xml:space="preserve">   Дети, видя готовые поделки, сравнивают их, находят достоинства и недостатки, критически подходят к своей работе, у них вырабатывается аналитический ум. Особенно важно, что дети познают значимость своего труда, его полезность для окружающих. Очень важно руководителю кружка совершенствовать эстетический вкус детей, развивать чувство прекрасного, поддерживать творческое начало в деятельности ребёнка.</w:t>
      </w:r>
    </w:p>
    <w:p w:rsidR="00081076" w:rsidRPr="00F14251" w:rsidRDefault="000E462E" w:rsidP="007300C5">
      <w:pPr>
        <w:spacing w:line="240" w:lineRule="auto"/>
        <w:jc w:val="both"/>
        <w:outlineLvl w:val="0"/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</w:pPr>
      <w:r w:rsidRPr="00F142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81076" w:rsidRPr="00F14251"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  <w:t>Цели программы:</w:t>
      </w:r>
    </w:p>
    <w:p w:rsidR="00081076" w:rsidRPr="00F14251" w:rsidRDefault="00081076" w:rsidP="007300C5">
      <w:pPr>
        <w:spacing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F14251">
        <w:rPr>
          <w:rFonts w:ascii="Times New Roman" w:hAnsi="Times New Roman" w:cs="Times New Roman"/>
          <w:sz w:val="28"/>
          <w:szCs w:val="28"/>
        </w:rPr>
        <w:t>1. Развитие творческих способностей младших школьников, детского сплоченного коллектива через воспитание трудолюбия, усидчивости, терпеливости, взаимопомощи, взаимовыручки.</w:t>
      </w:r>
    </w:p>
    <w:p w:rsidR="00081076" w:rsidRPr="00F14251" w:rsidRDefault="00081076" w:rsidP="007300C5">
      <w:pPr>
        <w:spacing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F14251">
        <w:rPr>
          <w:rFonts w:ascii="Times New Roman" w:hAnsi="Times New Roman" w:cs="Times New Roman"/>
          <w:spacing w:val="-9"/>
          <w:sz w:val="28"/>
          <w:szCs w:val="28"/>
        </w:rPr>
        <w:t>2. Обеспечение дополнитель</w:t>
      </w:r>
      <w:r w:rsidR="00131FE0" w:rsidRPr="00F14251">
        <w:rPr>
          <w:rFonts w:ascii="Times New Roman" w:hAnsi="Times New Roman" w:cs="Times New Roman"/>
          <w:spacing w:val="-9"/>
          <w:sz w:val="28"/>
          <w:szCs w:val="28"/>
        </w:rPr>
        <w:t>ных знаний по технологии</w:t>
      </w:r>
      <w:r w:rsidRPr="00F14251">
        <w:rPr>
          <w:rFonts w:ascii="Times New Roman" w:hAnsi="Times New Roman" w:cs="Times New Roman"/>
          <w:spacing w:val="-9"/>
          <w:sz w:val="28"/>
          <w:szCs w:val="28"/>
        </w:rPr>
        <w:t xml:space="preserve">. </w:t>
      </w:r>
    </w:p>
    <w:p w:rsidR="007300C5" w:rsidRDefault="00081076" w:rsidP="007300C5">
      <w:pPr>
        <w:spacing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F14251">
        <w:rPr>
          <w:rFonts w:ascii="Times New Roman" w:hAnsi="Times New Roman" w:cs="Times New Roman"/>
          <w:sz w:val="28"/>
          <w:szCs w:val="28"/>
        </w:rPr>
        <w:t>3. Воспитание любви и уважения к своему труду и труду взрослого  человек</w:t>
      </w:r>
      <w:r w:rsidR="00131FE0" w:rsidRPr="00F14251">
        <w:rPr>
          <w:rFonts w:ascii="Times New Roman" w:hAnsi="Times New Roman" w:cs="Times New Roman"/>
          <w:sz w:val="28"/>
          <w:szCs w:val="28"/>
        </w:rPr>
        <w:t>а.</w:t>
      </w:r>
    </w:p>
    <w:p w:rsidR="00081076" w:rsidRPr="00F14251" w:rsidRDefault="00F14251" w:rsidP="007300C5">
      <w:pPr>
        <w:spacing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81076" w:rsidRPr="00F14251">
        <w:rPr>
          <w:rFonts w:ascii="Times New Roman" w:hAnsi="Times New Roman" w:cs="Times New Roman"/>
          <w:sz w:val="28"/>
          <w:szCs w:val="28"/>
        </w:rPr>
        <w:t xml:space="preserve">Цели будут достигнуты при условии «Я хочу это сделать сам». </w:t>
      </w:r>
    </w:p>
    <w:p w:rsidR="007300C5" w:rsidRPr="007300C5" w:rsidRDefault="00081076" w:rsidP="00CF3060">
      <w:pPr>
        <w:spacing w:before="100" w:beforeAutospacing="1" w:after="0" w:line="240" w:lineRule="auto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7300C5"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  <w:t>Задачи программы</w:t>
      </w:r>
      <w:r w:rsidR="00414E9D" w:rsidRPr="007300C5"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  <w:t>:</w:t>
      </w:r>
    </w:p>
    <w:p w:rsidR="00081076" w:rsidRPr="007300C5" w:rsidRDefault="007300C5" w:rsidP="007300C5">
      <w:pPr>
        <w:spacing w:before="100" w:beforeAutospacing="1" w:after="0" w:line="240" w:lineRule="auto"/>
        <w:ind w:firstLine="539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081076" w:rsidRPr="00F14251">
        <w:rPr>
          <w:rFonts w:ascii="Times New Roman" w:hAnsi="Times New Roman" w:cs="Times New Roman"/>
          <w:b/>
          <w:bCs/>
          <w:sz w:val="28"/>
          <w:szCs w:val="28"/>
        </w:rPr>
        <w:t>Обучающие:</w:t>
      </w:r>
    </w:p>
    <w:p w:rsidR="00081076" w:rsidRPr="00F14251" w:rsidRDefault="00081076" w:rsidP="007300C5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251">
        <w:rPr>
          <w:rFonts w:ascii="Times New Roman" w:hAnsi="Times New Roman" w:cs="Times New Roman"/>
          <w:sz w:val="28"/>
          <w:szCs w:val="28"/>
        </w:rPr>
        <w:t xml:space="preserve">закреплять и расширять знания, полученные на уроках технологии, изобразительного искусства, математики, литературы и т.д., и способствовать их систематизации; </w:t>
      </w:r>
    </w:p>
    <w:p w:rsidR="00081076" w:rsidRPr="00F14251" w:rsidRDefault="00081076" w:rsidP="007300C5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251">
        <w:rPr>
          <w:rFonts w:ascii="Times New Roman" w:hAnsi="Times New Roman" w:cs="Times New Roman"/>
          <w:sz w:val="28"/>
          <w:szCs w:val="28"/>
        </w:rPr>
        <w:t xml:space="preserve">знакомить с основами знаний в области композиции, формообразования, </w:t>
      </w:r>
      <w:proofErr w:type="spellStart"/>
      <w:r w:rsidRPr="00F14251"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 w:rsidRPr="00F14251">
        <w:rPr>
          <w:rFonts w:ascii="Times New Roman" w:hAnsi="Times New Roman" w:cs="Times New Roman"/>
          <w:sz w:val="28"/>
          <w:szCs w:val="28"/>
        </w:rPr>
        <w:t>, декоративно – прикладного искусства;</w:t>
      </w:r>
    </w:p>
    <w:p w:rsidR="00081076" w:rsidRPr="00F14251" w:rsidRDefault="00081076" w:rsidP="007300C5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251">
        <w:rPr>
          <w:rFonts w:ascii="Times New Roman" w:hAnsi="Times New Roman" w:cs="Times New Roman"/>
          <w:sz w:val="28"/>
          <w:szCs w:val="28"/>
        </w:rPr>
        <w:t xml:space="preserve">раскрыть истоки народного творчества; </w:t>
      </w:r>
    </w:p>
    <w:p w:rsidR="00081076" w:rsidRPr="00F14251" w:rsidRDefault="00081076" w:rsidP="007300C5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251">
        <w:rPr>
          <w:rFonts w:ascii="Times New Roman" w:hAnsi="Times New Roman" w:cs="Times New Roman"/>
          <w:sz w:val="28"/>
          <w:szCs w:val="28"/>
        </w:rPr>
        <w:t>формировать образное, пространственное мышление и умение выразить свою мысль с помощью эскиза, рисунка, объемных форм;</w:t>
      </w:r>
    </w:p>
    <w:p w:rsidR="00081076" w:rsidRPr="00F14251" w:rsidRDefault="00081076" w:rsidP="007300C5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251">
        <w:rPr>
          <w:rFonts w:ascii="Times New Roman" w:hAnsi="Times New Roman" w:cs="Times New Roman"/>
          <w:sz w:val="28"/>
          <w:szCs w:val="28"/>
        </w:rPr>
        <w:t>совершенствовать умения и формировать навыки работы нужными инструментами и приспособлениями пр</w:t>
      </w:r>
      <w:r w:rsidR="00131FE0" w:rsidRPr="00F14251">
        <w:rPr>
          <w:rFonts w:ascii="Times New Roman" w:hAnsi="Times New Roman" w:cs="Times New Roman"/>
          <w:sz w:val="28"/>
          <w:szCs w:val="28"/>
        </w:rPr>
        <w:t>и обработке бумаги</w:t>
      </w:r>
      <w:r w:rsidRPr="00F14251">
        <w:rPr>
          <w:rFonts w:ascii="Times New Roman" w:hAnsi="Times New Roman" w:cs="Times New Roman"/>
          <w:sz w:val="28"/>
          <w:szCs w:val="28"/>
        </w:rPr>
        <w:t>;</w:t>
      </w:r>
    </w:p>
    <w:p w:rsidR="00081076" w:rsidRPr="00F14251" w:rsidRDefault="00081076" w:rsidP="007300C5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251">
        <w:rPr>
          <w:rFonts w:ascii="Times New Roman" w:hAnsi="Times New Roman" w:cs="Times New Roman"/>
          <w:sz w:val="28"/>
          <w:szCs w:val="28"/>
        </w:rPr>
        <w:t>приобретение навыков учебно-исследовательской работы.</w:t>
      </w:r>
    </w:p>
    <w:p w:rsidR="00081076" w:rsidRPr="00F14251" w:rsidRDefault="00081076" w:rsidP="007300C5">
      <w:pPr>
        <w:spacing w:before="100" w:beforeAutospacing="1"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F14251">
        <w:rPr>
          <w:rFonts w:ascii="Times New Roman" w:hAnsi="Times New Roman" w:cs="Times New Roman"/>
          <w:b/>
          <w:bCs/>
          <w:sz w:val="28"/>
          <w:szCs w:val="28"/>
        </w:rPr>
        <w:t>Развивающие:</w:t>
      </w:r>
    </w:p>
    <w:p w:rsidR="00081076" w:rsidRPr="00F14251" w:rsidRDefault="00081076" w:rsidP="007300C5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251">
        <w:rPr>
          <w:rFonts w:ascii="Times New Roman" w:hAnsi="Times New Roman" w:cs="Times New Roman"/>
          <w:sz w:val="28"/>
          <w:szCs w:val="28"/>
        </w:rPr>
        <w:t>пробуждать любознательность в области народного, декоративно-прикладного искусства, т</w:t>
      </w:r>
      <w:r w:rsidR="00131FE0" w:rsidRPr="00F14251">
        <w:rPr>
          <w:rFonts w:ascii="Times New Roman" w:hAnsi="Times New Roman" w:cs="Times New Roman"/>
          <w:sz w:val="28"/>
          <w:szCs w:val="28"/>
        </w:rPr>
        <w:t>ехнической эстетики</w:t>
      </w:r>
      <w:r w:rsidRPr="00F14251">
        <w:rPr>
          <w:rFonts w:ascii="Times New Roman" w:hAnsi="Times New Roman" w:cs="Times New Roman"/>
          <w:sz w:val="28"/>
          <w:szCs w:val="28"/>
        </w:rPr>
        <w:t>;</w:t>
      </w:r>
    </w:p>
    <w:p w:rsidR="00081076" w:rsidRPr="00F14251" w:rsidRDefault="00081076" w:rsidP="007300C5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251">
        <w:rPr>
          <w:rFonts w:ascii="Times New Roman" w:hAnsi="Times New Roman" w:cs="Times New Roman"/>
          <w:sz w:val="28"/>
          <w:szCs w:val="28"/>
        </w:rPr>
        <w:t>развивать смекалку, изобретательность и устойчивый интерес к творчеству художника, дизайнера;</w:t>
      </w:r>
    </w:p>
    <w:p w:rsidR="00081076" w:rsidRPr="00F14251" w:rsidRDefault="00081076" w:rsidP="007300C5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251">
        <w:rPr>
          <w:rFonts w:ascii="Times New Roman" w:hAnsi="Times New Roman" w:cs="Times New Roman"/>
          <w:sz w:val="28"/>
          <w:szCs w:val="28"/>
        </w:rPr>
        <w:t>формирование творческих способностей, духовной культуры;</w:t>
      </w:r>
    </w:p>
    <w:p w:rsidR="00081076" w:rsidRPr="00F14251" w:rsidRDefault="00081076" w:rsidP="007300C5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251">
        <w:rPr>
          <w:rFonts w:ascii="Times New Roman" w:hAnsi="Times New Roman" w:cs="Times New Roman"/>
          <w:sz w:val="28"/>
          <w:szCs w:val="28"/>
        </w:rPr>
        <w:t>развивать умение ориентироваться в проблемных ситуациях;</w:t>
      </w:r>
    </w:p>
    <w:p w:rsidR="00C35B59" w:rsidRDefault="00C35B59" w:rsidP="00C35B59">
      <w:pPr>
        <w:spacing w:before="100" w:beforeAutospacing="1" w:after="0" w:line="240" w:lineRule="auto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35B59" w:rsidRDefault="00C35B59" w:rsidP="007300C5">
      <w:pPr>
        <w:spacing w:before="100" w:beforeAutospacing="1"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81076" w:rsidRPr="00F14251" w:rsidRDefault="007300C5" w:rsidP="007300C5">
      <w:p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81076" w:rsidRPr="00F14251">
        <w:rPr>
          <w:rFonts w:ascii="Times New Roman" w:hAnsi="Times New Roman" w:cs="Times New Roman"/>
          <w:b/>
          <w:bCs/>
          <w:sz w:val="28"/>
          <w:szCs w:val="28"/>
        </w:rPr>
        <w:t>Воспитывающие:</w:t>
      </w:r>
    </w:p>
    <w:p w:rsidR="00081076" w:rsidRPr="00F14251" w:rsidRDefault="00081076" w:rsidP="007300C5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251">
        <w:rPr>
          <w:rFonts w:ascii="Times New Roman" w:hAnsi="Times New Roman" w:cs="Times New Roman"/>
          <w:sz w:val="28"/>
          <w:szCs w:val="28"/>
        </w:rPr>
        <w:t>осуществлять трудовое и эстетическое воспитание школьников;</w:t>
      </w:r>
    </w:p>
    <w:p w:rsidR="00081076" w:rsidRPr="00F14251" w:rsidRDefault="00081076" w:rsidP="007300C5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251">
        <w:rPr>
          <w:rFonts w:ascii="Times New Roman" w:hAnsi="Times New Roman" w:cs="Times New Roman"/>
          <w:sz w:val="28"/>
          <w:szCs w:val="28"/>
        </w:rPr>
        <w:t>воспитывать в детях любовь к своей родине, к традиционному народному искусству;</w:t>
      </w:r>
    </w:p>
    <w:p w:rsidR="00081076" w:rsidRPr="00F14251" w:rsidRDefault="00081076" w:rsidP="007300C5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251">
        <w:rPr>
          <w:rFonts w:ascii="Times New Roman" w:hAnsi="Times New Roman" w:cs="Times New Roman"/>
          <w:sz w:val="28"/>
          <w:szCs w:val="28"/>
        </w:rPr>
        <w:t>добиться максимальной самостоятельности детского творчества.</w:t>
      </w:r>
    </w:p>
    <w:p w:rsidR="007300C5" w:rsidRDefault="007300C5" w:rsidP="007300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1076" w:rsidRPr="007300C5" w:rsidRDefault="00414E9D" w:rsidP="007300C5">
      <w:pPr>
        <w:spacing w:line="240" w:lineRule="auto"/>
        <w:jc w:val="both"/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</w:pPr>
      <w:r w:rsidRPr="007300C5"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  <w:t>Сроки реализации программы</w:t>
      </w:r>
      <w:r w:rsidR="007300C5" w:rsidRPr="007300C5"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  <w:t>:</w:t>
      </w:r>
    </w:p>
    <w:p w:rsidR="00081076" w:rsidRPr="007300C5" w:rsidRDefault="00056AD3" w:rsidP="007300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 xml:space="preserve">    </w:t>
      </w:r>
      <w:r w:rsidR="00131FE0" w:rsidRPr="007300C5">
        <w:rPr>
          <w:rFonts w:ascii="Times New Roman" w:hAnsi="Times New Roman" w:cs="Times New Roman"/>
          <w:sz w:val="28"/>
          <w:szCs w:val="28"/>
        </w:rPr>
        <w:t>Программа «Чудеса из бумаги</w:t>
      </w:r>
      <w:r w:rsidR="00081076" w:rsidRPr="007300C5">
        <w:rPr>
          <w:rFonts w:ascii="Times New Roman" w:hAnsi="Times New Roman" w:cs="Times New Roman"/>
          <w:sz w:val="28"/>
          <w:szCs w:val="28"/>
        </w:rPr>
        <w:t>» составлена для учащихся н</w:t>
      </w:r>
      <w:r w:rsidRPr="007300C5">
        <w:rPr>
          <w:rFonts w:ascii="Times New Roman" w:hAnsi="Times New Roman" w:cs="Times New Roman"/>
          <w:sz w:val="28"/>
          <w:szCs w:val="28"/>
        </w:rPr>
        <w:t xml:space="preserve">ачальной школы и рассчитана на 1 </w:t>
      </w:r>
      <w:r w:rsidR="007E28B4">
        <w:rPr>
          <w:rFonts w:ascii="Times New Roman" w:hAnsi="Times New Roman" w:cs="Times New Roman"/>
          <w:sz w:val="28"/>
          <w:szCs w:val="28"/>
        </w:rPr>
        <w:t>год (33</w:t>
      </w:r>
      <w:r w:rsidR="00216FBB">
        <w:rPr>
          <w:rFonts w:ascii="Times New Roman" w:hAnsi="Times New Roman" w:cs="Times New Roman"/>
          <w:sz w:val="28"/>
          <w:szCs w:val="28"/>
        </w:rPr>
        <w:t xml:space="preserve"> часа).  Занятия проводятся 1</w:t>
      </w:r>
      <w:r w:rsidR="00081076" w:rsidRPr="007300C5">
        <w:rPr>
          <w:rFonts w:ascii="Times New Roman" w:hAnsi="Times New Roman" w:cs="Times New Roman"/>
          <w:sz w:val="28"/>
          <w:szCs w:val="28"/>
        </w:rPr>
        <w:t xml:space="preserve"> раз в неделю. </w:t>
      </w:r>
      <w:r w:rsidRPr="007300C5">
        <w:rPr>
          <w:rFonts w:ascii="Times New Roman" w:hAnsi="Times New Roman" w:cs="Times New Roman"/>
          <w:sz w:val="28"/>
          <w:szCs w:val="28"/>
        </w:rPr>
        <w:t xml:space="preserve"> </w:t>
      </w:r>
      <w:r w:rsidR="007300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076" w:rsidRPr="007300C5" w:rsidRDefault="00056AD3" w:rsidP="007300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300C5">
        <w:rPr>
          <w:rFonts w:ascii="Times New Roman" w:hAnsi="Times New Roman" w:cs="Times New Roman"/>
          <w:sz w:val="28"/>
          <w:szCs w:val="28"/>
        </w:rPr>
        <w:t xml:space="preserve">   </w:t>
      </w:r>
      <w:r w:rsidR="007300C5">
        <w:rPr>
          <w:rFonts w:ascii="Times New Roman" w:hAnsi="Times New Roman" w:cs="Times New Roman"/>
          <w:sz w:val="28"/>
          <w:szCs w:val="28"/>
        </w:rPr>
        <w:t xml:space="preserve">Продолжительность занятия </w:t>
      </w:r>
      <w:r w:rsidR="00131FE0" w:rsidRPr="007300C5">
        <w:rPr>
          <w:rFonts w:ascii="Times New Roman" w:hAnsi="Times New Roman" w:cs="Times New Roman"/>
          <w:sz w:val="28"/>
          <w:szCs w:val="28"/>
        </w:rPr>
        <w:t xml:space="preserve"> - 4</w:t>
      </w:r>
      <w:r w:rsidR="007E28B4">
        <w:rPr>
          <w:rFonts w:ascii="Times New Roman" w:hAnsi="Times New Roman" w:cs="Times New Roman"/>
          <w:sz w:val="28"/>
          <w:szCs w:val="28"/>
        </w:rPr>
        <w:t xml:space="preserve">0 </w:t>
      </w:r>
      <w:r w:rsidRPr="007300C5">
        <w:rPr>
          <w:rFonts w:ascii="Times New Roman" w:hAnsi="Times New Roman" w:cs="Times New Roman"/>
          <w:sz w:val="28"/>
          <w:szCs w:val="28"/>
        </w:rPr>
        <w:t>минут.</w:t>
      </w:r>
      <w:r w:rsidR="00131FE0" w:rsidRPr="007300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076" w:rsidRPr="007300C5" w:rsidRDefault="00414E9D" w:rsidP="007300C5">
      <w:pPr>
        <w:spacing w:before="278" w:after="278" w:line="240" w:lineRule="auto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730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</w:t>
      </w:r>
      <w:r w:rsidR="00081076" w:rsidRPr="007300C5"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  <w:t>Формы и  методы</w:t>
      </w:r>
      <w:r w:rsidR="007300C5" w:rsidRPr="007300C5"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  <w:t>:</w:t>
      </w:r>
    </w:p>
    <w:p w:rsidR="00081076" w:rsidRPr="007300C5" w:rsidRDefault="007300C5" w:rsidP="007300C5">
      <w:pPr>
        <w:spacing w:before="278" w:after="278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81076" w:rsidRPr="007300C5">
        <w:rPr>
          <w:rFonts w:ascii="Times New Roman" w:hAnsi="Times New Roman" w:cs="Times New Roman"/>
          <w:sz w:val="28"/>
          <w:szCs w:val="28"/>
        </w:rPr>
        <w:t>Приоритет отдается активным формам преподавания:</w:t>
      </w:r>
    </w:p>
    <w:p w:rsidR="00081076" w:rsidRPr="007300C5" w:rsidRDefault="007300C5" w:rsidP="007300C5">
      <w:pPr>
        <w:spacing w:before="278" w:after="278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1076" w:rsidRPr="007300C5">
        <w:rPr>
          <w:rFonts w:ascii="Times New Roman" w:hAnsi="Times New Roman" w:cs="Times New Roman"/>
          <w:sz w:val="28"/>
          <w:szCs w:val="28"/>
        </w:rPr>
        <w:t xml:space="preserve">-   </w:t>
      </w:r>
      <w:proofErr w:type="gramStart"/>
      <w:r w:rsidR="00081076" w:rsidRPr="007300C5">
        <w:rPr>
          <w:rFonts w:ascii="Times New Roman" w:hAnsi="Times New Roman" w:cs="Times New Roman"/>
          <w:i/>
          <w:iCs/>
          <w:sz w:val="28"/>
          <w:szCs w:val="28"/>
        </w:rPr>
        <w:t>Практическим</w:t>
      </w:r>
      <w:proofErr w:type="gramEnd"/>
      <w:r w:rsidR="00081076" w:rsidRPr="007300C5">
        <w:rPr>
          <w:rFonts w:ascii="Times New Roman" w:hAnsi="Times New Roman" w:cs="Times New Roman"/>
          <w:i/>
          <w:iCs/>
          <w:sz w:val="28"/>
          <w:szCs w:val="28"/>
        </w:rPr>
        <w:t>: упражнения, практические работы, практикумы;</w:t>
      </w:r>
    </w:p>
    <w:p w:rsidR="00081076" w:rsidRPr="007300C5" w:rsidRDefault="007300C5" w:rsidP="007300C5">
      <w:pPr>
        <w:spacing w:before="278" w:after="278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81076" w:rsidRPr="007300C5">
        <w:rPr>
          <w:rFonts w:ascii="Times New Roman" w:hAnsi="Times New Roman" w:cs="Times New Roman"/>
          <w:i/>
          <w:iCs/>
          <w:sz w:val="28"/>
          <w:szCs w:val="28"/>
        </w:rPr>
        <w:t xml:space="preserve">-   </w:t>
      </w:r>
      <w:proofErr w:type="gramStart"/>
      <w:r w:rsidR="00081076" w:rsidRPr="007300C5">
        <w:rPr>
          <w:rFonts w:ascii="Times New Roman" w:hAnsi="Times New Roman" w:cs="Times New Roman"/>
          <w:i/>
          <w:iCs/>
          <w:sz w:val="28"/>
          <w:szCs w:val="28"/>
        </w:rPr>
        <w:t>Наглядным</w:t>
      </w:r>
      <w:proofErr w:type="gramEnd"/>
      <w:r w:rsidR="00081076" w:rsidRPr="007300C5">
        <w:rPr>
          <w:rFonts w:ascii="Times New Roman" w:hAnsi="Times New Roman" w:cs="Times New Roman"/>
          <w:i/>
          <w:iCs/>
          <w:sz w:val="28"/>
          <w:szCs w:val="28"/>
        </w:rPr>
        <w:t>: использование схем, таблиц, рисунков, моделей, образцов;</w:t>
      </w:r>
    </w:p>
    <w:p w:rsidR="00081076" w:rsidRPr="007300C5" w:rsidRDefault="007300C5" w:rsidP="007300C5">
      <w:pPr>
        <w:spacing w:before="278" w:after="278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81076" w:rsidRPr="007300C5">
        <w:rPr>
          <w:rFonts w:ascii="Times New Roman" w:hAnsi="Times New Roman" w:cs="Times New Roman"/>
          <w:i/>
          <w:iCs/>
          <w:sz w:val="28"/>
          <w:szCs w:val="28"/>
        </w:rPr>
        <w:t xml:space="preserve">-  </w:t>
      </w:r>
      <w:proofErr w:type="gramStart"/>
      <w:r w:rsidR="00081076" w:rsidRPr="007300C5">
        <w:rPr>
          <w:rFonts w:ascii="Times New Roman" w:hAnsi="Times New Roman" w:cs="Times New Roman"/>
          <w:i/>
          <w:iCs/>
          <w:sz w:val="28"/>
          <w:szCs w:val="28"/>
        </w:rPr>
        <w:t>Нестандартным</w:t>
      </w:r>
      <w:proofErr w:type="gramEnd"/>
      <w:r w:rsidR="00081076" w:rsidRPr="007300C5">
        <w:rPr>
          <w:rFonts w:ascii="Times New Roman" w:hAnsi="Times New Roman" w:cs="Times New Roman"/>
          <w:i/>
          <w:iCs/>
          <w:sz w:val="28"/>
          <w:szCs w:val="28"/>
        </w:rPr>
        <w:t>: эстафета творческих дел, конкурс, выставка-презентаци</w:t>
      </w:r>
      <w:r w:rsidR="00056AD3" w:rsidRPr="007300C5">
        <w:rPr>
          <w:rFonts w:ascii="Times New Roman" w:hAnsi="Times New Roman" w:cs="Times New Roman"/>
          <w:i/>
          <w:iCs/>
          <w:sz w:val="28"/>
          <w:szCs w:val="28"/>
        </w:rPr>
        <w:t>я, викторина.</w:t>
      </w:r>
    </w:p>
    <w:p w:rsidR="000E462E" w:rsidRDefault="007300C5" w:rsidP="007300C5">
      <w:pPr>
        <w:spacing w:before="278" w:after="278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81076" w:rsidRPr="007300C5">
        <w:rPr>
          <w:rFonts w:ascii="Times New Roman" w:hAnsi="Times New Roman" w:cs="Times New Roman"/>
          <w:sz w:val="28"/>
          <w:szCs w:val="28"/>
        </w:rPr>
        <w:t>Сочетание индивидуальных, группо</w:t>
      </w:r>
      <w:r w:rsidR="00056AD3" w:rsidRPr="007300C5">
        <w:rPr>
          <w:rFonts w:ascii="Times New Roman" w:hAnsi="Times New Roman" w:cs="Times New Roman"/>
          <w:sz w:val="28"/>
          <w:szCs w:val="28"/>
        </w:rPr>
        <w:t>вых и коллективных форм работы.</w:t>
      </w:r>
    </w:p>
    <w:p w:rsidR="008C238E" w:rsidRDefault="008C238E" w:rsidP="007300C5">
      <w:pPr>
        <w:spacing w:before="278" w:after="278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38E" w:rsidRDefault="008C238E" w:rsidP="007300C5">
      <w:pPr>
        <w:spacing w:before="278" w:after="278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38E" w:rsidRDefault="008C238E" w:rsidP="007300C5">
      <w:pPr>
        <w:spacing w:before="278" w:after="278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38E" w:rsidRDefault="008C238E" w:rsidP="007300C5">
      <w:pPr>
        <w:spacing w:before="278" w:after="278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38E" w:rsidRDefault="008C238E" w:rsidP="007300C5">
      <w:pPr>
        <w:spacing w:before="278" w:after="278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38E" w:rsidRDefault="008C238E" w:rsidP="007300C5">
      <w:pPr>
        <w:spacing w:before="278" w:after="278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38E" w:rsidRDefault="008C238E" w:rsidP="007300C5">
      <w:pPr>
        <w:spacing w:before="278" w:after="278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38E" w:rsidRDefault="008C238E" w:rsidP="007300C5">
      <w:pPr>
        <w:spacing w:before="278" w:after="278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38E" w:rsidRDefault="008C238E" w:rsidP="007300C5">
      <w:pPr>
        <w:spacing w:before="278" w:after="278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38E" w:rsidRPr="007300C5" w:rsidRDefault="008C238E" w:rsidP="007300C5">
      <w:pPr>
        <w:spacing w:before="278" w:after="278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462E" w:rsidRPr="007300C5" w:rsidRDefault="007300C5" w:rsidP="007300C5">
      <w:pPr>
        <w:shd w:val="clear" w:color="auto" w:fill="FFFFFF"/>
        <w:spacing w:line="240" w:lineRule="auto"/>
        <w:ind w:right="-29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2</w:t>
      </w:r>
      <w:r w:rsidR="00414E9D" w:rsidRPr="007300C5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. </w:t>
      </w:r>
      <w:r w:rsidR="000E462E" w:rsidRPr="007300C5">
        <w:rPr>
          <w:rFonts w:ascii="Times New Roman" w:hAnsi="Times New Roman" w:cs="Times New Roman"/>
          <w:b/>
          <w:bCs/>
          <w:spacing w:val="-6"/>
          <w:sz w:val="28"/>
          <w:szCs w:val="28"/>
        </w:rPr>
        <w:t>Содержание программы  «Чудеса из бумаги»</w:t>
      </w:r>
    </w:p>
    <w:p w:rsidR="000E462E" w:rsidRPr="007300C5" w:rsidRDefault="000E462E" w:rsidP="007300C5">
      <w:pPr>
        <w:shd w:val="clear" w:color="auto" w:fill="FFFFFF"/>
        <w:spacing w:line="240" w:lineRule="auto"/>
        <w:ind w:right="-29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7300C5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1 </w:t>
      </w:r>
      <w:r w:rsidR="00914764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год </w:t>
      </w:r>
      <w:r w:rsidR="007E28B4">
        <w:rPr>
          <w:rFonts w:ascii="Times New Roman" w:hAnsi="Times New Roman" w:cs="Times New Roman"/>
          <w:b/>
          <w:bCs/>
          <w:spacing w:val="-6"/>
          <w:sz w:val="28"/>
          <w:szCs w:val="28"/>
        </w:rPr>
        <w:t>(33</w:t>
      </w:r>
      <w:r w:rsidRPr="007300C5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часа)</w:t>
      </w:r>
    </w:p>
    <w:p w:rsidR="000E462E" w:rsidRPr="007300C5" w:rsidRDefault="000E462E" w:rsidP="007300C5">
      <w:pPr>
        <w:shd w:val="clear" w:color="auto" w:fill="FFFFFF"/>
        <w:spacing w:before="7" w:line="240" w:lineRule="auto"/>
        <w:ind w:right="-2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7300C5">
        <w:rPr>
          <w:rFonts w:ascii="Times New Roman" w:hAnsi="Times New Roman" w:cs="Times New Roman"/>
          <w:spacing w:val="-8"/>
          <w:sz w:val="28"/>
          <w:szCs w:val="28"/>
        </w:rPr>
        <w:t xml:space="preserve">   Первый год обучения определяет содержа</w:t>
      </w:r>
      <w:r w:rsidRPr="007300C5">
        <w:rPr>
          <w:rFonts w:ascii="Times New Roman" w:hAnsi="Times New Roman" w:cs="Times New Roman"/>
          <w:spacing w:val="-8"/>
          <w:sz w:val="28"/>
          <w:szCs w:val="28"/>
        </w:rPr>
        <w:softHyphen/>
      </w:r>
      <w:r w:rsidRPr="007300C5">
        <w:rPr>
          <w:rFonts w:ascii="Times New Roman" w:hAnsi="Times New Roman" w:cs="Times New Roman"/>
          <w:spacing w:val="-6"/>
          <w:sz w:val="28"/>
          <w:szCs w:val="28"/>
        </w:rPr>
        <w:t>ние и характер совместной работы учителя и учащихся по осозна</w:t>
      </w:r>
      <w:r w:rsidRPr="007300C5">
        <w:rPr>
          <w:rFonts w:ascii="Times New Roman" w:hAnsi="Times New Roman" w:cs="Times New Roman"/>
          <w:spacing w:val="-6"/>
          <w:sz w:val="28"/>
          <w:szCs w:val="28"/>
        </w:rPr>
        <w:softHyphen/>
      </w:r>
      <w:r w:rsidRPr="007300C5">
        <w:rPr>
          <w:rFonts w:ascii="Times New Roman" w:hAnsi="Times New Roman" w:cs="Times New Roman"/>
          <w:spacing w:val="-7"/>
          <w:sz w:val="28"/>
          <w:szCs w:val="28"/>
        </w:rPr>
        <w:t>нию предстоящей практической деятельности: это анализ конструк</w:t>
      </w:r>
      <w:r w:rsidRPr="007300C5">
        <w:rPr>
          <w:rFonts w:ascii="Times New Roman" w:hAnsi="Times New Roman" w:cs="Times New Roman"/>
          <w:spacing w:val="-7"/>
          <w:sz w:val="28"/>
          <w:szCs w:val="28"/>
        </w:rPr>
        <w:softHyphen/>
      </w:r>
      <w:r w:rsidRPr="007300C5">
        <w:rPr>
          <w:rFonts w:ascii="Times New Roman" w:hAnsi="Times New Roman" w:cs="Times New Roman"/>
          <w:spacing w:val="-1"/>
          <w:sz w:val="28"/>
          <w:szCs w:val="28"/>
        </w:rPr>
        <w:t xml:space="preserve">ции изделия, анализ технологии его изготовления, сведения об </w:t>
      </w:r>
      <w:r w:rsidRPr="007300C5">
        <w:rPr>
          <w:rFonts w:ascii="Times New Roman" w:hAnsi="Times New Roman" w:cs="Times New Roman"/>
          <w:spacing w:val="-6"/>
          <w:sz w:val="28"/>
          <w:szCs w:val="28"/>
        </w:rPr>
        <w:t>устройстве, назначении и правилах безопасной работы инструмен</w:t>
      </w:r>
      <w:r w:rsidRPr="007300C5">
        <w:rPr>
          <w:rFonts w:ascii="Times New Roman" w:hAnsi="Times New Roman" w:cs="Times New Roman"/>
          <w:spacing w:val="-6"/>
          <w:sz w:val="28"/>
          <w:szCs w:val="28"/>
        </w:rPr>
        <w:softHyphen/>
      </w:r>
      <w:r w:rsidRPr="007300C5">
        <w:rPr>
          <w:rFonts w:ascii="Times New Roman" w:hAnsi="Times New Roman" w:cs="Times New Roman"/>
          <w:spacing w:val="-7"/>
          <w:sz w:val="28"/>
          <w:szCs w:val="28"/>
        </w:rPr>
        <w:t>тами, название используемых материалов и ряда их свойств, подле</w:t>
      </w:r>
      <w:r w:rsidRPr="007300C5">
        <w:rPr>
          <w:rFonts w:ascii="Times New Roman" w:hAnsi="Times New Roman" w:cs="Times New Roman"/>
          <w:spacing w:val="-7"/>
          <w:sz w:val="28"/>
          <w:szCs w:val="28"/>
        </w:rPr>
        <w:softHyphen/>
      </w:r>
      <w:r w:rsidRPr="007300C5">
        <w:rPr>
          <w:rFonts w:ascii="Times New Roman" w:hAnsi="Times New Roman" w:cs="Times New Roman"/>
          <w:spacing w:val="-8"/>
          <w:sz w:val="28"/>
          <w:szCs w:val="28"/>
        </w:rPr>
        <w:t xml:space="preserve">жащих целенаправленному наблюдению и опытному исследованию. </w:t>
      </w:r>
    </w:p>
    <w:p w:rsidR="000E462E" w:rsidRDefault="000E462E" w:rsidP="007300C5">
      <w:pPr>
        <w:spacing w:line="240" w:lineRule="auto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7300C5">
        <w:rPr>
          <w:rFonts w:ascii="Times New Roman" w:hAnsi="Times New Roman" w:cs="Times New Roman"/>
          <w:spacing w:val="-5"/>
          <w:sz w:val="28"/>
          <w:szCs w:val="28"/>
        </w:rPr>
        <w:t xml:space="preserve">   При обсуждении технологии изготовления изделия первоклас</w:t>
      </w:r>
      <w:r w:rsidRPr="007300C5">
        <w:rPr>
          <w:rFonts w:ascii="Times New Roman" w:hAnsi="Times New Roman" w:cs="Times New Roman"/>
          <w:spacing w:val="-5"/>
          <w:sz w:val="28"/>
          <w:szCs w:val="28"/>
        </w:rPr>
        <w:softHyphen/>
      </w:r>
      <w:r w:rsidRPr="007300C5">
        <w:rPr>
          <w:rFonts w:ascii="Times New Roman" w:hAnsi="Times New Roman" w:cs="Times New Roman"/>
          <w:spacing w:val="-9"/>
          <w:sz w:val="28"/>
          <w:szCs w:val="28"/>
        </w:rPr>
        <w:t>сники под руководством учителя составляют словесный план, разли</w:t>
      </w:r>
      <w:r w:rsidRPr="007300C5">
        <w:rPr>
          <w:rFonts w:ascii="Times New Roman" w:hAnsi="Times New Roman" w:cs="Times New Roman"/>
          <w:spacing w:val="-9"/>
          <w:sz w:val="28"/>
          <w:szCs w:val="28"/>
        </w:rPr>
        <w:softHyphen/>
      </w:r>
      <w:r w:rsidRPr="007300C5">
        <w:rPr>
          <w:rFonts w:ascii="Times New Roman" w:hAnsi="Times New Roman" w:cs="Times New Roman"/>
          <w:spacing w:val="-8"/>
          <w:sz w:val="28"/>
          <w:szCs w:val="28"/>
        </w:rPr>
        <w:t>чая только понятия материал и инструмент, поскольку само изготов</w:t>
      </w:r>
      <w:r w:rsidRPr="007300C5">
        <w:rPr>
          <w:rFonts w:ascii="Times New Roman" w:hAnsi="Times New Roman" w:cs="Times New Roman"/>
          <w:spacing w:val="-8"/>
          <w:sz w:val="28"/>
          <w:szCs w:val="28"/>
        </w:rPr>
        <w:softHyphen/>
        <w:t>ление будет вестись подконтрольно.</w:t>
      </w:r>
    </w:p>
    <w:p w:rsidR="008C238E" w:rsidRPr="007300C5" w:rsidRDefault="008C238E" w:rsidP="007300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462E" w:rsidRPr="007300C5" w:rsidRDefault="000E462E" w:rsidP="007300C5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300C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Вводная беседа  (1 час). </w:t>
      </w:r>
    </w:p>
    <w:p w:rsidR="000E462E" w:rsidRPr="007300C5" w:rsidRDefault="000E462E" w:rsidP="007300C5">
      <w:pPr>
        <w:numPr>
          <w:ilvl w:val="0"/>
          <w:numId w:val="4"/>
        </w:numPr>
        <w:tabs>
          <w:tab w:val="left" w:pos="720"/>
        </w:tabs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 xml:space="preserve">Беседа, ознакомление детей с особенностями занятий в кружке. </w:t>
      </w:r>
    </w:p>
    <w:p w:rsidR="000E462E" w:rsidRPr="007300C5" w:rsidRDefault="000E462E" w:rsidP="007300C5">
      <w:pPr>
        <w:numPr>
          <w:ilvl w:val="0"/>
          <w:numId w:val="4"/>
        </w:numPr>
        <w:tabs>
          <w:tab w:val="left" w:pos="720"/>
        </w:tabs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 xml:space="preserve">Требования к поведению учащихся во время занятия. </w:t>
      </w:r>
    </w:p>
    <w:p w:rsidR="000E462E" w:rsidRPr="007300C5" w:rsidRDefault="000E462E" w:rsidP="007300C5">
      <w:pPr>
        <w:numPr>
          <w:ilvl w:val="0"/>
          <w:numId w:val="4"/>
        </w:numPr>
        <w:tabs>
          <w:tab w:val="left" w:pos="720"/>
        </w:tabs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 xml:space="preserve">Соблюдение порядка на рабочем месте. </w:t>
      </w:r>
    </w:p>
    <w:p w:rsidR="000E462E" w:rsidRPr="007300C5" w:rsidRDefault="000E462E" w:rsidP="007300C5">
      <w:pPr>
        <w:numPr>
          <w:ilvl w:val="0"/>
          <w:numId w:val="4"/>
        </w:numPr>
        <w:tabs>
          <w:tab w:val="left" w:pos="720"/>
        </w:tabs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 xml:space="preserve">Соблюдение правил по технике безопасности. </w:t>
      </w:r>
    </w:p>
    <w:p w:rsidR="008C238E" w:rsidRDefault="000E462E" w:rsidP="008C238E">
      <w:pPr>
        <w:numPr>
          <w:ilvl w:val="0"/>
          <w:numId w:val="4"/>
        </w:numPr>
        <w:tabs>
          <w:tab w:val="left" w:pos="720"/>
        </w:tabs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>Из истории происхождения  ножниц. Беседа.</w:t>
      </w:r>
      <w:r w:rsidR="00C235B7">
        <w:rPr>
          <w:rFonts w:ascii="Times New Roman" w:hAnsi="Times New Roman" w:cs="Times New Roman"/>
          <w:sz w:val="28"/>
          <w:szCs w:val="28"/>
        </w:rPr>
        <w:t xml:space="preserve">     </w:t>
      </w:r>
      <w:r w:rsidR="008C238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8C238E" w:rsidRDefault="008C238E" w:rsidP="007300C5">
      <w:pPr>
        <w:autoSpaceDN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0E462E" w:rsidRPr="007300C5" w:rsidRDefault="007E28B4" w:rsidP="007300C5">
      <w:pPr>
        <w:autoSpaceDN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Работа с бумагой и картоном (31</w:t>
      </w:r>
      <w:r w:rsidR="000E462E" w:rsidRPr="007300C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час). </w:t>
      </w:r>
    </w:p>
    <w:p w:rsidR="000E462E" w:rsidRDefault="000E462E" w:rsidP="007300C5">
      <w:pPr>
        <w:numPr>
          <w:ilvl w:val="0"/>
          <w:numId w:val="5"/>
        </w:numPr>
        <w:tabs>
          <w:tab w:val="num" w:pos="709"/>
        </w:tabs>
        <w:suppressAutoHyphens/>
        <w:autoSpaceDN w:val="0"/>
        <w:spacing w:after="0" w:line="240" w:lineRule="auto"/>
        <w:ind w:hanging="1334"/>
        <w:jc w:val="both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>Расска</w:t>
      </w:r>
      <w:r w:rsidR="00BD5AF5">
        <w:rPr>
          <w:rFonts w:ascii="Times New Roman" w:hAnsi="Times New Roman" w:cs="Times New Roman"/>
          <w:sz w:val="28"/>
          <w:szCs w:val="28"/>
        </w:rPr>
        <w:t>з «Из истории бумаги»</w:t>
      </w:r>
      <w:r w:rsidRPr="007300C5">
        <w:rPr>
          <w:rFonts w:ascii="Times New Roman" w:hAnsi="Times New Roman" w:cs="Times New Roman"/>
          <w:sz w:val="28"/>
          <w:szCs w:val="28"/>
        </w:rPr>
        <w:t>.</w:t>
      </w:r>
    </w:p>
    <w:p w:rsidR="00660CCC" w:rsidRPr="007300C5" w:rsidRDefault="00660CCC" w:rsidP="00660CCC">
      <w:pPr>
        <w:suppressAutoHyphens/>
        <w:autoSpaceDN w:val="0"/>
        <w:spacing w:after="0" w:line="240" w:lineRule="auto"/>
        <w:ind w:left="1684"/>
        <w:jc w:val="both"/>
        <w:rPr>
          <w:rFonts w:ascii="Times New Roman" w:hAnsi="Times New Roman" w:cs="Times New Roman"/>
          <w:sz w:val="28"/>
          <w:szCs w:val="28"/>
        </w:rPr>
      </w:pPr>
    </w:p>
    <w:p w:rsidR="000E462E" w:rsidRDefault="000E462E" w:rsidP="007300C5">
      <w:pPr>
        <w:numPr>
          <w:ilvl w:val="0"/>
          <w:numId w:val="6"/>
        </w:numPr>
        <w:tabs>
          <w:tab w:val="left" w:pos="720"/>
        </w:tabs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 xml:space="preserve">Художественное моделирование из бумаги путем складывания. </w:t>
      </w:r>
    </w:p>
    <w:p w:rsidR="00660CCC" w:rsidRPr="007300C5" w:rsidRDefault="00660CCC" w:rsidP="00660CCC">
      <w:pPr>
        <w:suppressAutoHyphens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0E462E" w:rsidRDefault="000E462E" w:rsidP="007300C5">
      <w:pPr>
        <w:numPr>
          <w:ilvl w:val="0"/>
          <w:numId w:val="6"/>
        </w:numPr>
        <w:tabs>
          <w:tab w:val="left" w:pos="720"/>
        </w:tabs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 xml:space="preserve">Знакомство с аппликацией. Изготовление аппликаций по образцу. </w:t>
      </w:r>
    </w:p>
    <w:p w:rsidR="008C238E" w:rsidRDefault="008C238E" w:rsidP="00C235B7">
      <w:pPr>
        <w:suppressAutoHyphens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C235B7" w:rsidRPr="008C238E" w:rsidRDefault="00C235B7" w:rsidP="00C235B7">
      <w:pPr>
        <w:suppressAutoHyphens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238E">
        <w:rPr>
          <w:rFonts w:ascii="Times New Roman" w:hAnsi="Times New Roman" w:cs="Times New Roman"/>
          <w:b/>
          <w:sz w:val="28"/>
          <w:szCs w:val="28"/>
        </w:rPr>
        <w:t xml:space="preserve">Мозаичная аппликация. </w:t>
      </w:r>
    </w:p>
    <w:p w:rsidR="008C238E" w:rsidRDefault="008C238E" w:rsidP="00C235B7">
      <w:pPr>
        <w:suppressAutoHyphens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C235B7" w:rsidRDefault="00C235B7" w:rsidP="00C235B7">
      <w:pPr>
        <w:suppressAutoHyphens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Содержание работы: обсуждение образцов плоских мозаичных аппликаций, собранных из резанных и рваных кусочков бумаги. Выбор мотива для аппликации. </w:t>
      </w:r>
    </w:p>
    <w:p w:rsidR="008C238E" w:rsidRDefault="008C238E" w:rsidP="00C235B7">
      <w:pPr>
        <w:suppressAutoHyphens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C235B7" w:rsidRDefault="00406565" w:rsidP="00C235B7">
      <w:pPr>
        <w:suppressAutoHyphens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 узнает</w:t>
      </w:r>
      <w:r w:rsidR="00C235B7">
        <w:rPr>
          <w:rFonts w:ascii="Times New Roman" w:hAnsi="Times New Roman" w:cs="Times New Roman"/>
          <w:sz w:val="28"/>
          <w:szCs w:val="28"/>
        </w:rPr>
        <w:t>: порядок подготовки к изготовлению мозаики, последовательность наклеивания деталей.</w:t>
      </w:r>
    </w:p>
    <w:p w:rsidR="008C238E" w:rsidRDefault="008C238E" w:rsidP="00C235B7">
      <w:pPr>
        <w:suppressAutoHyphens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C235B7" w:rsidRDefault="00406565" w:rsidP="00C235B7">
      <w:pPr>
        <w:suppressAutoHyphens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 научится</w:t>
      </w:r>
      <w:r w:rsidR="00C235B7">
        <w:rPr>
          <w:rFonts w:ascii="Times New Roman" w:hAnsi="Times New Roman" w:cs="Times New Roman"/>
          <w:sz w:val="28"/>
          <w:szCs w:val="28"/>
        </w:rPr>
        <w:t>: правильно наносить клей на поверхность мотива, начинать укладку деталей от контура к центру, правильно произносить слово «мозаика».</w:t>
      </w:r>
    </w:p>
    <w:p w:rsidR="008C238E" w:rsidRDefault="008C238E" w:rsidP="00406565">
      <w:pPr>
        <w:suppressAutoHyphens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C238E" w:rsidRDefault="00406565" w:rsidP="008C238E">
      <w:pPr>
        <w:suppressAutoHyphens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8C238E">
        <w:rPr>
          <w:rFonts w:ascii="Times New Roman" w:hAnsi="Times New Roman" w:cs="Times New Roman"/>
          <w:b/>
          <w:sz w:val="28"/>
          <w:szCs w:val="28"/>
        </w:rPr>
        <w:t>Аппликация торцеванием.</w:t>
      </w:r>
      <w:r>
        <w:rPr>
          <w:rFonts w:ascii="Times New Roman" w:hAnsi="Times New Roman" w:cs="Times New Roman"/>
          <w:sz w:val="28"/>
          <w:szCs w:val="28"/>
        </w:rPr>
        <w:t xml:space="preserve"> Яблоня, пудель.</w:t>
      </w:r>
    </w:p>
    <w:p w:rsidR="00406565" w:rsidRDefault="00406565" w:rsidP="008C238E">
      <w:pPr>
        <w:suppressAutoHyphens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работы: коллективное обсуждение внешнего вида и конструкции, приёмы торцевания, работа по разметке, нарезанию и наклеиванию  цветных заготовок для торцевания.</w:t>
      </w:r>
    </w:p>
    <w:p w:rsidR="008C238E" w:rsidRDefault="008C238E" w:rsidP="00C235B7">
      <w:pPr>
        <w:suppressAutoHyphens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06565" w:rsidRDefault="00406565" w:rsidP="00C235B7">
      <w:pPr>
        <w:suppressAutoHyphens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 узнает: Понятие «торцевание», приёмы работы, направление укладывания деталей при торцевании.</w:t>
      </w:r>
    </w:p>
    <w:p w:rsidR="008C238E" w:rsidRDefault="008C238E" w:rsidP="00C235B7">
      <w:pPr>
        <w:suppressAutoHyphens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06565" w:rsidRDefault="00406565" w:rsidP="00C235B7">
      <w:pPr>
        <w:suppressAutoHyphens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 научится: скручивать «торцовку», соблюдать правила наклеивания деталей, правильно произносить слово «торцевание».</w:t>
      </w:r>
    </w:p>
    <w:p w:rsidR="008C238E" w:rsidRDefault="008C238E" w:rsidP="00C235B7">
      <w:pPr>
        <w:suppressAutoHyphens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06565" w:rsidRDefault="00363D6C" w:rsidP="00C235B7">
      <w:pPr>
        <w:suppressAutoHyphens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8C238E">
        <w:rPr>
          <w:rFonts w:ascii="Times New Roman" w:hAnsi="Times New Roman" w:cs="Times New Roman"/>
          <w:b/>
          <w:sz w:val="28"/>
          <w:szCs w:val="28"/>
        </w:rPr>
        <w:t xml:space="preserve">Объёмные аппликации. </w:t>
      </w:r>
      <w:r>
        <w:rPr>
          <w:rFonts w:ascii="Times New Roman" w:hAnsi="Times New Roman" w:cs="Times New Roman"/>
          <w:sz w:val="28"/>
          <w:szCs w:val="28"/>
        </w:rPr>
        <w:t>Дождик, лебедь.</w:t>
      </w:r>
    </w:p>
    <w:p w:rsidR="008C238E" w:rsidRDefault="008C238E" w:rsidP="00C235B7">
      <w:pPr>
        <w:suppressAutoHyphens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363D6C" w:rsidRDefault="00363D6C" w:rsidP="00C235B7">
      <w:pPr>
        <w:suppressAutoHyphens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работы: составление плана работы, показ порядка разметки деталей, повторение по таблице правил вырезания сразу нескольких деталей, разметка листа – основы и составление композиции.</w:t>
      </w:r>
    </w:p>
    <w:p w:rsidR="008C238E" w:rsidRDefault="008C238E" w:rsidP="00C235B7">
      <w:pPr>
        <w:suppressAutoHyphens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363D6C" w:rsidRDefault="00363D6C" w:rsidP="00C235B7">
      <w:pPr>
        <w:suppressAutoHyphens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 узнает: понятие «симметрия» и правила симметричного вырезания.</w:t>
      </w:r>
    </w:p>
    <w:p w:rsidR="008C238E" w:rsidRDefault="008C238E" w:rsidP="00B659D8">
      <w:pPr>
        <w:suppressAutoHyphens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B659D8" w:rsidRDefault="00363D6C" w:rsidP="00B659D8">
      <w:pPr>
        <w:suppressAutoHyphens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 научится: </w:t>
      </w:r>
      <w:r w:rsidR="00B659D8">
        <w:rPr>
          <w:rFonts w:ascii="Times New Roman" w:hAnsi="Times New Roman" w:cs="Times New Roman"/>
          <w:sz w:val="28"/>
          <w:szCs w:val="28"/>
        </w:rPr>
        <w:t>самостоятельно разметить и вырезать за один приём несколько деталей, соблюдать правила работы с ножницами, произносить слова «симметричная деталь», располагать на листе – основе детали.</w:t>
      </w:r>
    </w:p>
    <w:p w:rsidR="008C238E" w:rsidRPr="007300C5" w:rsidRDefault="008C238E" w:rsidP="00B659D8">
      <w:pPr>
        <w:suppressAutoHyphens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0E462E" w:rsidRDefault="000E462E" w:rsidP="007300C5">
      <w:pPr>
        <w:pStyle w:val="a3"/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 xml:space="preserve">Изготовление поздравительных открыток (по образцу). </w:t>
      </w:r>
    </w:p>
    <w:p w:rsidR="008C238E" w:rsidRPr="008C238E" w:rsidRDefault="008C238E" w:rsidP="008C238E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0CCC" w:rsidRDefault="007300C5" w:rsidP="007300C5">
      <w:pPr>
        <w:pStyle w:val="a3"/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чертёжными инструментами. Разметка прямоугольных изделий по линейке.</w:t>
      </w:r>
      <w:r w:rsidR="00B659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00C5" w:rsidRPr="00660CCC" w:rsidRDefault="00660CCC" w:rsidP="00660CCC">
      <w:pPr>
        <w:suppressAutoHyphens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659D8" w:rsidRPr="00660CCC">
        <w:rPr>
          <w:rFonts w:ascii="Times New Roman" w:hAnsi="Times New Roman" w:cs="Times New Roman"/>
          <w:b/>
          <w:sz w:val="28"/>
          <w:szCs w:val="28"/>
        </w:rPr>
        <w:t>Прорезные изделия.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59D8" w:rsidRPr="00660CCC">
        <w:rPr>
          <w:rFonts w:ascii="Times New Roman" w:hAnsi="Times New Roman" w:cs="Times New Roman"/>
          <w:sz w:val="28"/>
          <w:szCs w:val="28"/>
        </w:rPr>
        <w:t xml:space="preserve"> Фонарик.</w:t>
      </w:r>
    </w:p>
    <w:p w:rsidR="00660CCC" w:rsidRDefault="00660CCC" w:rsidP="00B659D8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59D8" w:rsidRDefault="00FA74AA" w:rsidP="00B659D8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работы: анализ конструкции изделия (прямоугольник</w:t>
      </w:r>
      <w:r w:rsidR="00996FDE">
        <w:rPr>
          <w:rFonts w:ascii="Times New Roman" w:hAnsi="Times New Roman" w:cs="Times New Roman"/>
          <w:sz w:val="28"/>
          <w:szCs w:val="28"/>
        </w:rPr>
        <w:t>, прорезанный по параллельным линиям, перпендикулярным длинной стороне), обсуждение последовательности работы с помощью графической инструкционной карты.</w:t>
      </w:r>
    </w:p>
    <w:p w:rsidR="00660CCC" w:rsidRDefault="00660CCC" w:rsidP="00B659D8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FDE" w:rsidRDefault="00996FDE" w:rsidP="00B659D8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 узнает: приёмы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прорезания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сложенной заготовки, приёмы разметки параллельных линий вдоль края заготовки.</w:t>
      </w:r>
    </w:p>
    <w:p w:rsidR="00660CCC" w:rsidRDefault="00660CCC" w:rsidP="00996FDE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FDE" w:rsidRDefault="00996FDE" w:rsidP="00996FDE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 научится: пользоваться графической инструкционной картой, надрезать сложенную заготовку, пользоваться линейкой при разметке, правильно использовать слова «надрезать», «разрезать».</w:t>
      </w:r>
    </w:p>
    <w:p w:rsidR="00660CCC" w:rsidRPr="00996FDE" w:rsidRDefault="00660CCC" w:rsidP="00996FDE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0CCC" w:rsidRDefault="007300C5" w:rsidP="007300C5">
      <w:pPr>
        <w:pStyle w:val="a3"/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Изготовление объёмных изделий.</w:t>
      </w:r>
      <w:r w:rsidR="00996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5B59" w:rsidRDefault="00C35B59" w:rsidP="00660CCC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5B59" w:rsidRDefault="00C35B59" w:rsidP="00660CCC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5B59" w:rsidRDefault="00C35B59" w:rsidP="00660CCC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00C5" w:rsidRDefault="00660CCC" w:rsidP="00660CCC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CCC">
        <w:rPr>
          <w:rFonts w:ascii="Times New Roman" w:hAnsi="Times New Roman" w:cs="Times New Roman"/>
          <w:b/>
          <w:sz w:val="28"/>
          <w:szCs w:val="28"/>
        </w:rPr>
        <w:t>Ребристые изделия.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6FDE">
        <w:rPr>
          <w:rFonts w:ascii="Times New Roman" w:hAnsi="Times New Roman" w:cs="Times New Roman"/>
          <w:sz w:val="28"/>
          <w:szCs w:val="28"/>
        </w:rPr>
        <w:t>Солнышко, птица.</w:t>
      </w:r>
    </w:p>
    <w:p w:rsidR="00996FDE" w:rsidRDefault="00996FDE" w:rsidP="00996FDE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работы: сравнение образцов изделия, анализ их конструкции, определение способа разметки, обсуждение порядка сборки ребристого изделия, приём намазывания клеем половинок заготовки.</w:t>
      </w:r>
    </w:p>
    <w:p w:rsidR="00660CCC" w:rsidRDefault="00660CCC" w:rsidP="00996FDE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FDE" w:rsidRDefault="00996FDE" w:rsidP="00996FDE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 узнает: правила склеивания и сушки ребристых изделий.</w:t>
      </w:r>
    </w:p>
    <w:p w:rsidR="00660CCC" w:rsidRDefault="00660CCC" w:rsidP="00996FDE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FDE" w:rsidRDefault="00996FDE" w:rsidP="00996FDE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 научится: самостоятельно точно разметить все детали, соблюдать правила склеивания и сушки, подогнать детали друг к другу при сборке, правильно произносить слова «плоскость», «ребро».</w:t>
      </w:r>
    </w:p>
    <w:p w:rsidR="00660CCC" w:rsidRDefault="00660CCC" w:rsidP="00996FDE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FDE" w:rsidRDefault="00F917BF" w:rsidP="00F917BF">
      <w:pPr>
        <w:pStyle w:val="a3"/>
        <w:numPr>
          <w:ilvl w:val="0"/>
          <w:numId w:val="25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Изготовление </w:t>
      </w:r>
      <w:r w:rsidRPr="00660CCC">
        <w:rPr>
          <w:rFonts w:ascii="Times New Roman" w:hAnsi="Times New Roman" w:cs="Times New Roman"/>
          <w:b/>
          <w:sz w:val="28"/>
          <w:szCs w:val="28"/>
        </w:rPr>
        <w:t>гофрированных изделий</w:t>
      </w:r>
      <w:r>
        <w:rPr>
          <w:rFonts w:ascii="Times New Roman" w:hAnsi="Times New Roman" w:cs="Times New Roman"/>
          <w:sz w:val="28"/>
          <w:szCs w:val="28"/>
        </w:rPr>
        <w:t>. Осенний лист, веер, груша.</w:t>
      </w:r>
    </w:p>
    <w:p w:rsidR="00660CCC" w:rsidRDefault="00660CCC" w:rsidP="00F917BF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7BF" w:rsidRDefault="00F917BF" w:rsidP="00F917BF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работы: обсуждение конструкции изделия, складывание листа заготовки, разрезание ножницами вдоль по сгибу, деление листа на две равные части.</w:t>
      </w:r>
    </w:p>
    <w:p w:rsidR="00660CCC" w:rsidRDefault="00660CCC" w:rsidP="00F917BF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7BF" w:rsidRDefault="00F917BF" w:rsidP="00F917BF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 узнает: название новой операции «гофрирование».</w:t>
      </w:r>
    </w:p>
    <w:p w:rsidR="00660CCC" w:rsidRDefault="00660CCC" w:rsidP="00F917BF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7BF" w:rsidRDefault="00F917BF" w:rsidP="00F917BF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 научится: размечать заготовку на </w:t>
      </w:r>
      <w:r w:rsidR="008C238E">
        <w:rPr>
          <w:rFonts w:ascii="Times New Roman" w:hAnsi="Times New Roman" w:cs="Times New Roman"/>
          <w:sz w:val="28"/>
          <w:szCs w:val="28"/>
        </w:rPr>
        <w:t>глаз и по шаблону, выполнять операцию гофрирования, правильно произносить слова «гофрирование», «разметка».</w:t>
      </w:r>
    </w:p>
    <w:p w:rsidR="00660CCC" w:rsidRDefault="00660CCC" w:rsidP="00F917BF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38E" w:rsidRDefault="008C238E" w:rsidP="008C238E">
      <w:pPr>
        <w:pStyle w:val="a3"/>
        <w:numPr>
          <w:ilvl w:val="0"/>
          <w:numId w:val="25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CCC">
        <w:rPr>
          <w:rFonts w:ascii="Times New Roman" w:hAnsi="Times New Roman" w:cs="Times New Roman"/>
          <w:b/>
          <w:sz w:val="28"/>
          <w:szCs w:val="28"/>
        </w:rPr>
        <w:t>Вырезные орнаменты.</w:t>
      </w:r>
      <w:r>
        <w:rPr>
          <w:rFonts w:ascii="Times New Roman" w:hAnsi="Times New Roman" w:cs="Times New Roman"/>
          <w:sz w:val="28"/>
          <w:szCs w:val="28"/>
        </w:rPr>
        <w:t xml:space="preserve"> Деревья, замок.</w:t>
      </w:r>
    </w:p>
    <w:p w:rsidR="00660CCC" w:rsidRDefault="00660CCC" w:rsidP="008C238E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38E" w:rsidRDefault="008C238E" w:rsidP="008C238E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работы: анализ конструкции вырезного орнамента в квадрате, прямоугольнике, сравнение готового изделия в сложенном виде с шаблоном для разметки отверстий.</w:t>
      </w:r>
    </w:p>
    <w:p w:rsidR="00660CCC" w:rsidRDefault="00660CCC" w:rsidP="008C238E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38E" w:rsidRDefault="008C238E" w:rsidP="008C238E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 узнает: свойство узора в орнаменте повторяться, если заготовка была правильно сложена.</w:t>
      </w:r>
    </w:p>
    <w:p w:rsidR="00660CCC" w:rsidRDefault="00660CCC" w:rsidP="008C238E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38E" w:rsidRPr="008C238E" w:rsidRDefault="008C238E" w:rsidP="008C238E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 научится: соблюдать правила вырезания частей сложенной заготовки, правильно произносить слово «орнамент».</w:t>
      </w:r>
    </w:p>
    <w:p w:rsidR="007300C5" w:rsidRPr="007300C5" w:rsidRDefault="007300C5" w:rsidP="007300C5">
      <w:pPr>
        <w:pStyle w:val="a3"/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462E" w:rsidRPr="007300C5" w:rsidRDefault="000E462E" w:rsidP="000E462E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300C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Подведение итогов (1 час).</w:t>
      </w:r>
      <w:r w:rsidR="00911FAC" w:rsidRPr="007300C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7300C5" w:rsidRDefault="007300C5" w:rsidP="00911FAC">
      <w:pPr>
        <w:shd w:val="clear" w:color="auto" w:fill="FFFFFF"/>
        <w:spacing w:line="240" w:lineRule="auto"/>
        <w:ind w:right="-29"/>
        <w:jc w:val="center"/>
        <w:rPr>
          <w:rFonts w:ascii="Times New Roman" w:hAnsi="Times New Roman" w:cs="Times New Roman"/>
          <w:b/>
          <w:spacing w:val="-6"/>
          <w:sz w:val="24"/>
          <w:szCs w:val="24"/>
        </w:rPr>
      </w:pPr>
    </w:p>
    <w:p w:rsidR="00660CCC" w:rsidRDefault="00660CCC" w:rsidP="007300C5">
      <w:pPr>
        <w:shd w:val="clear" w:color="auto" w:fill="FFFFFF"/>
        <w:spacing w:line="240" w:lineRule="auto"/>
        <w:ind w:right="-29"/>
        <w:jc w:val="both"/>
        <w:rPr>
          <w:rFonts w:ascii="Times New Roman" w:hAnsi="Times New Roman" w:cs="Times New Roman"/>
          <w:b/>
          <w:i/>
          <w:color w:val="0070C0"/>
          <w:spacing w:val="-6"/>
          <w:sz w:val="28"/>
          <w:szCs w:val="28"/>
        </w:rPr>
      </w:pPr>
    </w:p>
    <w:p w:rsidR="00660CCC" w:rsidRDefault="00660CCC" w:rsidP="007300C5">
      <w:pPr>
        <w:shd w:val="clear" w:color="auto" w:fill="FFFFFF"/>
        <w:spacing w:line="240" w:lineRule="auto"/>
        <w:ind w:right="-29"/>
        <w:jc w:val="both"/>
        <w:rPr>
          <w:rFonts w:ascii="Times New Roman" w:hAnsi="Times New Roman" w:cs="Times New Roman"/>
          <w:b/>
          <w:i/>
          <w:color w:val="0070C0"/>
          <w:spacing w:val="-6"/>
          <w:sz w:val="28"/>
          <w:szCs w:val="28"/>
        </w:rPr>
      </w:pPr>
    </w:p>
    <w:p w:rsidR="00660CCC" w:rsidRDefault="00660CCC" w:rsidP="007300C5">
      <w:pPr>
        <w:shd w:val="clear" w:color="auto" w:fill="FFFFFF"/>
        <w:spacing w:line="240" w:lineRule="auto"/>
        <w:ind w:right="-29"/>
        <w:jc w:val="both"/>
        <w:rPr>
          <w:rFonts w:ascii="Times New Roman" w:hAnsi="Times New Roman" w:cs="Times New Roman"/>
          <w:b/>
          <w:i/>
          <w:color w:val="0070C0"/>
          <w:spacing w:val="-6"/>
          <w:sz w:val="28"/>
          <w:szCs w:val="28"/>
        </w:rPr>
      </w:pPr>
    </w:p>
    <w:p w:rsidR="00660CCC" w:rsidRDefault="00660CCC" w:rsidP="007300C5">
      <w:pPr>
        <w:shd w:val="clear" w:color="auto" w:fill="FFFFFF"/>
        <w:spacing w:line="240" w:lineRule="auto"/>
        <w:ind w:right="-29"/>
        <w:jc w:val="both"/>
        <w:rPr>
          <w:rFonts w:ascii="Times New Roman" w:hAnsi="Times New Roman" w:cs="Times New Roman"/>
          <w:b/>
          <w:i/>
          <w:color w:val="0070C0"/>
          <w:spacing w:val="-6"/>
          <w:sz w:val="28"/>
          <w:szCs w:val="28"/>
        </w:rPr>
      </w:pPr>
    </w:p>
    <w:p w:rsidR="00911FAC" w:rsidRPr="007300C5" w:rsidRDefault="00911FAC" w:rsidP="007300C5">
      <w:pPr>
        <w:shd w:val="clear" w:color="auto" w:fill="FFFFFF"/>
        <w:spacing w:line="240" w:lineRule="auto"/>
        <w:ind w:right="-29"/>
        <w:jc w:val="both"/>
        <w:rPr>
          <w:rFonts w:ascii="Times New Roman" w:hAnsi="Times New Roman" w:cs="Times New Roman"/>
          <w:b/>
          <w:i/>
          <w:color w:val="0070C0"/>
          <w:spacing w:val="-6"/>
          <w:sz w:val="28"/>
          <w:szCs w:val="28"/>
        </w:rPr>
      </w:pPr>
      <w:r w:rsidRPr="007300C5">
        <w:rPr>
          <w:rFonts w:ascii="Times New Roman" w:hAnsi="Times New Roman" w:cs="Times New Roman"/>
          <w:b/>
          <w:i/>
          <w:color w:val="0070C0"/>
          <w:spacing w:val="-6"/>
          <w:sz w:val="28"/>
          <w:szCs w:val="28"/>
        </w:rPr>
        <w:t>Ожидаемые результаты</w:t>
      </w:r>
      <w:r w:rsidR="007300C5">
        <w:rPr>
          <w:rFonts w:ascii="Times New Roman" w:hAnsi="Times New Roman" w:cs="Times New Roman"/>
          <w:b/>
          <w:i/>
          <w:color w:val="0070C0"/>
          <w:spacing w:val="-6"/>
          <w:sz w:val="28"/>
          <w:szCs w:val="28"/>
        </w:rPr>
        <w:t>:</w:t>
      </w:r>
    </w:p>
    <w:p w:rsidR="00911FAC" w:rsidRPr="007300C5" w:rsidRDefault="007300C5" w:rsidP="00911FAC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11FAC" w:rsidRPr="007300C5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proofErr w:type="gramStart"/>
      <w:r w:rsidR="00911FAC" w:rsidRPr="007300C5">
        <w:rPr>
          <w:rFonts w:ascii="Times New Roman" w:hAnsi="Times New Roman" w:cs="Times New Roman"/>
          <w:sz w:val="28"/>
          <w:szCs w:val="28"/>
        </w:rPr>
        <w:t>обучения по</w:t>
      </w:r>
      <w:proofErr w:type="gramEnd"/>
      <w:r w:rsidR="00911FAC" w:rsidRPr="007300C5">
        <w:rPr>
          <w:rFonts w:ascii="Times New Roman" w:hAnsi="Times New Roman" w:cs="Times New Roman"/>
          <w:sz w:val="28"/>
          <w:szCs w:val="28"/>
        </w:rPr>
        <w:t xml:space="preserve"> данной программе учащиеся: </w:t>
      </w:r>
    </w:p>
    <w:p w:rsidR="00911FAC" w:rsidRPr="007300C5" w:rsidRDefault="00911FAC" w:rsidP="00911FAC">
      <w:pPr>
        <w:pStyle w:val="a5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>- научатся различным приемам работы с бумагой;</w:t>
      </w:r>
    </w:p>
    <w:p w:rsidR="00911FAC" w:rsidRPr="007300C5" w:rsidRDefault="00911FAC" w:rsidP="00911FAC">
      <w:pPr>
        <w:pStyle w:val="a5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 xml:space="preserve">- будут знать основные геометрические </w:t>
      </w:r>
      <w:r w:rsidR="00530FF1">
        <w:rPr>
          <w:rFonts w:ascii="Times New Roman" w:hAnsi="Times New Roman" w:cs="Times New Roman"/>
          <w:sz w:val="28"/>
          <w:szCs w:val="28"/>
        </w:rPr>
        <w:t>понятия</w:t>
      </w:r>
      <w:r w:rsidRPr="007300C5">
        <w:rPr>
          <w:rFonts w:ascii="Times New Roman" w:hAnsi="Times New Roman" w:cs="Times New Roman"/>
          <w:sz w:val="28"/>
          <w:szCs w:val="28"/>
        </w:rPr>
        <w:t>;</w:t>
      </w:r>
    </w:p>
    <w:p w:rsidR="00911FAC" w:rsidRPr="007300C5" w:rsidRDefault="00911FAC" w:rsidP="00911FAC">
      <w:pPr>
        <w:pStyle w:val="a5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 xml:space="preserve">- научатся следовать устным инструкциям, читать схемы изделий; </w:t>
      </w:r>
    </w:p>
    <w:p w:rsidR="00911FAC" w:rsidRPr="007300C5" w:rsidRDefault="00E57E0F" w:rsidP="00911FAC">
      <w:pPr>
        <w:pStyle w:val="a5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>- создавать изделия</w:t>
      </w:r>
      <w:r w:rsidR="00911FAC" w:rsidRPr="007300C5">
        <w:rPr>
          <w:rFonts w:ascii="Times New Roman" w:hAnsi="Times New Roman" w:cs="Times New Roman"/>
          <w:sz w:val="28"/>
          <w:szCs w:val="28"/>
        </w:rPr>
        <w:t xml:space="preserve">, пользуясь инструкционными картами и схемами; </w:t>
      </w:r>
    </w:p>
    <w:p w:rsidR="00911FAC" w:rsidRPr="007300C5" w:rsidRDefault="00911FAC" w:rsidP="00911FAC">
      <w:pPr>
        <w:pStyle w:val="a5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>- улучшат свои коммуникативные способности и приобретут навыки работы в коллективе.</w:t>
      </w:r>
    </w:p>
    <w:p w:rsidR="00911FAC" w:rsidRPr="007300C5" w:rsidRDefault="00911FAC" w:rsidP="00911FAC">
      <w:pPr>
        <w:pStyle w:val="a5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 xml:space="preserve"> - смогут применить полученные знания на уроках технологии  и изобразительного искусства при создании композиций. </w:t>
      </w:r>
    </w:p>
    <w:p w:rsidR="00911FAC" w:rsidRPr="007300C5" w:rsidRDefault="00911FAC" w:rsidP="00911FA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11FAC" w:rsidRPr="007300C5" w:rsidRDefault="00911FAC" w:rsidP="00911FAC">
      <w:pPr>
        <w:pStyle w:val="a5"/>
        <w:rPr>
          <w:rFonts w:ascii="Times New Roman" w:hAnsi="Times New Roman" w:cs="Times New Roman"/>
          <w:sz w:val="28"/>
          <w:szCs w:val="28"/>
        </w:rPr>
      </w:pPr>
      <w:proofErr w:type="spellStart"/>
      <w:r w:rsidRPr="007300C5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="005B3202">
        <w:rPr>
          <w:rFonts w:ascii="Times New Roman" w:hAnsi="Times New Roman" w:cs="Times New Roman"/>
          <w:sz w:val="28"/>
          <w:szCs w:val="28"/>
        </w:rPr>
        <w:t>.</w:t>
      </w:r>
    </w:p>
    <w:p w:rsidR="00911FAC" w:rsidRPr="007300C5" w:rsidRDefault="00911FAC" w:rsidP="00911FAC">
      <w:pPr>
        <w:pStyle w:val="a5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 xml:space="preserve">Регулятивные: </w:t>
      </w:r>
    </w:p>
    <w:p w:rsidR="00911FAC" w:rsidRPr="007300C5" w:rsidRDefault="00911FAC" w:rsidP="00911FAC">
      <w:pPr>
        <w:pStyle w:val="a5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>- организовывают свое рабочее место;</w:t>
      </w:r>
    </w:p>
    <w:p w:rsidR="00911FAC" w:rsidRPr="007300C5" w:rsidRDefault="00911FAC" w:rsidP="00911FAC">
      <w:pPr>
        <w:pStyle w:val="a5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>- удерживают организованное поведение во время занятия;</w:t>
      </w:r>
    </w:p>
    <w:p w:rsidR="00911FAC" w:rsidRPr="007300C5" w:rsidRDefault="00911FAC" w:rsidP="00911FAC">
      <w:pPr>
        <w:pStyle w:val="a5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>- понимают учебную задачу;</w:t>
      </w:r>
    </w:p>
    <w:p w:rsidR="00911FAC" w:rsidRPr="007300C5" w:rsidRDefault="00911FAC" w:rsidP="00911FAC">
      <w:pPr>
        <w:pStyle w:val="a5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>- составляют элементарный план действий при работе под руководством учителя;</w:t>
      </w:r>
    </w:p>
    <w:p w:rsidR="00911FAC" w:rsidRPr="007300C5" w:rsidRDefault="00911FAC" w:rsidP="00911FAC">
      <w:pPr>
        <w:pStyle w:val="a5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>- осуществляют контроль выполненной работы по образцу под руководством учителя.</w:t>
      </w:r>
    </w:p>
    <w:p w:rsidR="00911FAC" w:rsidRPr="007300C5" w:rsidRDefault="00911FAC" w:rsidP="00911FAC">
      <w:pPr>
        <w:pStyle w:val="a5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 xml:space="preserve">Коммуникативные: </w:t>
      </w:r>
    </w:p>
    <w:p w:rsidR="00911FAC" w:rsidRPr="007300C5" w:rsidRDefault="00911FAC" w:rsidP="00911FAC">
      <w:pPr>
        <w:pStyle w:val="a5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>- высказывают предположение по поводу способа действия;</w:t>
      </w:r>
    </w:p>
    <w:p w:rsidR="00911FAC" w:rsidRPr="007300C5" w:rsidRDefault="00911FAC" w:rsidP="00911FAC">
      <w:pPr>
        <w:pStyle w:val="a5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>- оценивают свою работу по совместно выбранным критериям под руководством учителя;</w:t>
      </w:r>
    </w:p>
    <w:p w:rsidR="00911FAC" w:rsidRPr="007300C5" w:rsidRDefault="00911FAC" w:rsidP="00911FAC">
      <w:pPr>
        <w:pStyle w:val="a5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>- умеют выражать свои мысли в устной форме;</w:t>
      </w:r>
    </w:p>
    <w:p w:rsidR="00911FAC" w:rsidRPr="007300C5" w:rsidRDefault="00911FAC" w:rsidP="00911FAC">
      <w:pPr>
        <w:pStyle w:val="a5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>- умеют задавать простые вопросы по учебному материалу;</w:t>
      </w:r>
    </w:p>
    <w:p w:rsidR="00911FAC" w:rsidRPr="007300C5" w:rsidRDefault="00911FAC" w:rsidP="00911FAC">
      <w:pPr>
        <w:pStyle w:val="a5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>- вступают в диалог под руководством учителя;</w:t>
      </w:r>
    </w:p>
    <w:p w:rsidR="00911FAC" w:rsidRPr="007300C5" w:rsidRDefault="00911FAC" w:rsidP="00911FAC">
      <w:pPr>
        <w:pStyle w:val="a5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>- умеют слушать и понимать речь других;</w:t>
      </w:r>
    </w:p>
    <w:p w:rsidR="00911FAC" w:rsidRPr="007300C5" w:rsidRDefault="00911FAC" w:rsidP="00911FAC">
      <w:pPr>
        <w:pStyle w:val="a5"/>
        <w:rPr>
          <w:rFonts w:ascii="Times New Roman" w:hAnsi="Times New Roman" w:cs="Times New Roman"/>
          <w:sz w:val="28"/>
          <w:szCs w:val="28"/>
        </w:rPr>
      </w:pPr>
      <w:r w:rsidRPr="007300C5">
        <w:rPr>
          <w:rFonts w:ascii="Times New Roman" w:hAnsi="Times New Roman" w:cs="Times New Roman"/>
          <w:sz w:val="28"/>
          <w:szCs w:val="28"/>
        </w:rPr>
        <w:t>- оказывают взаимопомощь в сотрудничестве под руководством учителя.</w:t>
      </w:r>
    </w:p>
    <w:p w:rsidR="00911FAC" w:rsidRPr="005B3202" w:rsidRDefault="00911FAC" w:rsidP="00911FAC">
      <w:pPr>
        <w:pStyle w:val="a5"/>
        <w:rPr>
          <w:rFonts w:ascii="Times New Roman" w:hAnsi="Times New Roman" w:cs="Times New Roman"/>
          <w:sz w:val="28"/>
          <w:szCs w:val="28"/>
        </w:rPr>
      </w:pPr>
      <w:r w:rsidRPr="005B3202">
        <w:rPr>
          <w:rFonts w:ascii="Times New Roman" w:hAnsi="Times New Roman" w:cs="Times New Roman"/>
          <w:sz w:val="28"/>
          <w:szCs w:val="28"/>
        </w:rPr>
        <w:t>Познавательные:</w:t>
      </w:r>
    </w:p>
    <w:p w:rsidR="00911FAC" w:rsidRPr="005B3202" w:rsidRDefault="00911FAC" w:rsidP="00911FAC">
      <w:pPr>
        <w:pStyle w:val="a5"/>
        <w:rPr>
          <w:rFonts w:ascii="Times New Roman" w:hAnsi="Times New Roman" w:cs="Times New Roman"/>
          <w:sz w:val="28"/>
          <w:szCs w:val="28"/>
        </w:rPr>
      </w:pPr>
      <w:r w:rsidRPr="005B3202">
        <w:rPr>
          <w:rFonts w:ascii="Times New Roman" w:hAnsi="Times New Roman" w:cs="Times New Roman"/>
          <w:sz w:val="28"/>
          <w:szCs w:val="28"/>
        </w:rPr>
        <w:t>- пользуются моделями, схемами;</w:t>
      </w:r>
    </w:p>
    <w:p w:rsidR="00911FAC" w:rsidRPr="005B3202" w:rsidRDefault="00911FAC" w:rsidP="00911FAC">
      <w:pPr>
        <w:pStyle w:val="a5"/>
        <w:rPr>
          <w:rFonts w:ascii="Times New Roman" w:hAnsi="Times New Roman" w:cs="Times New Roman"/>
          <w:sz w:val="28"/>
          <w:szCs w:val="28"/>
        </w:rPr>
      </w:pPr>
      <w:r w:rsidRPr="005B3202">
        <w:rPr>
          <w:rFonts w:ascii="Times New Roman" w:hAnsi="Times New Roman" w:cs="Times New Roman"/>
          <w:sz w:val="28"/>
          <w:szCs w:val="28"/>
        </w:rPr>
        <w:t>- сравнивают и группируют предметы и их образы;</w:t>
      </w:r>
    </w:p>
    <w:p w:rsidR="000E462E" w:rsidRPr="005B3202" w:rsidRDefault="00911FAC" w:rsidP="00E57E0F">
      <w:pPr>
        <w:pStyle w:val="a5"/>
        <w:rPr>
          <w:rFonts w:ascii="Times New Roman" w:hAnsi="Times New Roman" w:cs="Times New Roman"/>
          <w:sz w:val="28"/>
          <w:szCs w:val="28"/>
        </w:rPr>
      </w:pPr>
      <w:r w:rsidRPr="005B3202">
        <w:rPr>
          <w:rFonts w:ascii="Times New Roman" w:hAnsi="Times New Roman" w:cs="Times New Roman"/>
          <w:sz w:val="28"/>
          <w:szCs w:val="28"/>
        </w:rPr>
        <w:t>- умеют строить рефлексивные высказывания с помощью учителя;</w:t>
      </w:r>
    </w:p>
    <w:p w:rsidR="00E57E0F" w:rsidRPr="005B3202" w:rsidRDefault="00E57E0F" w:rsidP="00E57E0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E462E" w:rsidRPr="005B3202" w:rsidRDefault="000E462E" w:rsidP="005B3202">
      <w:pPr>
        <w:spacing w:line="240" w:lineRule="auto"/>
        <w:ind w:right="283"/>
        <w:jc w:val="both"/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</w:pPr>
      <w:r w:rsidRPr="005B3202"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  <w:t xml:space="preserve"> Формы и виды контроля</w:t>
      </w:r>
      <w:r w:rsidR="005B3202"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  <w:t>:</w:t>
      </w:r>
    </w:p>
    <w:p w:rsidR="00BF127A" w:rsidRPr="005B3202" w:rsidRDefault="000E462E" w:rsidP="005B3202">
      <w:pPr>
        <w:tabs>
          <w:tab w:val="left" w:pos="426"/>
        </w:tabs>
        <w:spacing w:line="240" w:lineRule="auto"/>
        <w:ind w:left="-284" w:right="28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B3202">
        <w:rPr>
          <w:rFonts w:ascii="Times New Roman" w:hAnsi="Times New Roman" w:cs="Times New Roman"/>
          <w:sz w:val="28"/>
          <w:szCs w:val="28"/>
        </w:rPr>
        <w:t>Наиболее  плодотворным  фактором, в  оценочной  работе  итогов  обучения, являются  выставки  работ  учащихся. В  одном  месте  могут  сравниваться  различные  модели, макеты, различные  направления  творчества. Параметры  оценивания  представленных  участниками  работ  могут  изменяться  в  зависимости  от  уровня  и  целей  проводимых  выставок. Выставки  позволяют  обменяться  опытом, технологией, оказывают  неоценимое  значение  в  эстетическом  становлении  личности  ребенка. Однако  выставки  проводятся  один – два  раза  в  учебный  год, творческая  же  работа  ребенка  постоянно  требует  поощрения  в  стремлениях</w:t>
      </w:r>
      <w:r w:rsidR="00414E9D" w:rsidRPr="005B3202">
        <w:rPr>
          <w:rFonts w:ascii="Times New Roman" w:hAnsi="Times New Roman" w:cs="Times New Roman"/>
          <w:sz w:val="28"/>
          <w:szCs w:val="28"/>
        </w:rPr>
        <w:t>.</w:t>
      </w:r>
    </w:p>
    <w:p w:rsidR="00BF127A" w:rsidRPr="005B3202" w:rsidRDefault="00BF127A" w:rsidP="005B3202">
      <w:pPr>
        <w:shd w:val="clear" w:color="auto" w:fill="FFFFFF"/>
        <w:spacing w:line="240" w:lineRule="auto"/>
        <w:ind w:right="-29"/>
        <w:jc w:val="both"/>
        <w:outlineLvl w:val="0"/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</w:pPr>
      <w:r w:rsidRPr="005B3202"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  <w:t xml:space="preserve"> Методические рек</w:t>
      </w:r>
      <w:r w:rsidR="005B3202"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  <w:t>омендации по проведению занятия:</w:t>
      </w:r>
    </w:p>
    <w:p w:rsidR="00BF127A" w:rsidRPr="005B3202" w:rsidRDefault="00BF127A" w:rsidP="005B3202">
      <w:pPr>
        <w:shd w:val="clear" w:color="auto" w:fill="FFFFFF"/>
        <w:spacing w:line="240" w:lineRule="auto"/>
        <w:ind w:right="-29" w:firstLine="317"/>
        <w:jc w:val="both"/>
        <w:rPr>
          <w:rFonts w:ascii="Times New Roman" w:hAnsi="Times New Roman" w:cs="Times New Roman"/>
          <w:sz w:val="28"/>
          <w:szCs w:val="28"/>
        </w:rPr>
      </w:pPr>
      <w:r w:rsidRPr="005B3202">
        <w:rPr>
          <w:rFonts w:ascii="Times New Roman" w:hAnsi="Times New Roman" w:cs="Times New Roman"/>
          <w:spacing w:val="-6"/>
          <w:sz w:val="28"/>
          <w:szCs w:val="28"/>
        </w:rPr>
        <w:t xml:space="preserve">Инструктаж по  технике </w:t>
      </w:r>
      <w:r w:rsidRPr="005B3202">
        <w:rPr>
          <w:rFonts w:ascii="Times New Roman" w:hAnsi="Times New Roman" w:cs="Times New Roman"/>
          <w:sz w:val="28"/>
          <w:szCs w:val="28"/>
        </w:rPr>
        <w:t>безопасности при проведении работ проводится на каждом занятии.</w:t>
      </w:r>
    </w:p>
    <w:p w:rsidR="00BF127A" w:rsidRPr="005B3202" w:rsidRDefault="00BF127A" w:rsidP="005B3202">
      <w:pPr>
        <w:shd w:val="clear" w:color="auto" w:fill="FFFFFF"/>
        <w:spacing w:line="240" w:lineRule="auto"/>
        <w:ind w:right="-29" w:firstLine="310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5B3202">
        <w:rPr>
          <w:rFonts w:ascii="Times New Roman" w:hAnsi="Times New Roman" w:cs="Times New Roman"/>
          <w:spacing w:val="-8"/>
          <w:sz w:val="28"/>
          <w:szCs w:val="28"/>
        </w:rPr>
        <w:t>Быстрая, интересная вступи</w:t>
      </w:r>
      <w:r w:rsidRPr="005B3202">
        <w:rPr>
          <w:rFonts w:ascii="Times New Roman" w:hAnsi="Times New Roman" w:cs="Times New Roman"/>
          <w:spacing w:val="-8"/>
          <w:sz w:val="28"/>
          <w:szCs w:val="28"/>
        </w:rPr>
        <w:softHyphen/>
      </w:r>
      <w:r w:rsidRPr="005B3202">
        <w:rPr>
          <w:rFonts w:ascii="Times New Roman" w:hAnsi="Times New Roman" w:cs="Times New Roman"/>
          <w:spacing w:val="-5"/>
          <w:sz w:val="28"/>
          <w:szCs w:val="28"/>
        </w:rPr>
        <w:t xml:space="preserve">тельная часть занятия, включающая анализ конструкции изделия и </w:t>
      </w:r>
      <w:r w:rsidRPr="005B3202">
        <w:rPr>
          <w:rFonts w:ascii="Times New Roman" w:hAnsi="Times New Roman" w:cs="Times New Roman"/>
          <w:spacing w:val="-10"/>
          <w:sz w:val="28"/>
          <w:szCs w:val="28"/>
        </w:rPr>
        <w:t>разработку технологического плана должна являться базой для самос</w:t>
      </w:r>
      <w:r w:rsidRPr="005B3202">
        <w:rPr>
          <w:rFonts w:ascii="Times New Roman" w:hAnsi="Times New Roman" w:cs="Times New Roman"/>
          <w:spacing w:val="-10"/>
          <w:sz w:val="28"/>
          <w:szCs w:val="28"/>
        </w:rPr>
        <w:softHyphen/>
      </w:r>
      <w:r w:rsidRPr="005B3202">
        <w:rPr>
          <w:rFonts w:ascii="Times New Roman" w:hAnsi="Times New Roman" w:cs="Times New Roman"/>
          <w:spacing w:val="-7"/>
          <w:sz w:val="28"/>
          <w:szCs w:val="28"/>
        </w:rPr>
        <w:t>тоятельной практической работы без помощи учителя.</w:t>
      </w:r>
    </w:p>
    <w:p w:rsidR="00BF127A" w:rsidRPr="005B3202" w:rsidRDefault="00BF127A" w:rsidP="00BF127A">
      <w:pPr>
        <w:shd w:val="clear" w:color="auto" w:fill="FFFFFF"/>
        <w:spacing w:line="240" w:lineRule="auto"/>
        <w:ind w:right="-29" w:firstLine="310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5B3202">
        <w:rPr>
          <w:rFonts w:ascii="Times New Roman" w:hAnsi="Times New Roman" w:cs="Times New Roman"/>
          <w:spacing w:val="-9"/>
          <w:sz w:val="28"/>
          <w:szCs w:val="28"/>
        </w:rPr>
        <w:t xml:space="preserve">Желательно около половины учебного времени отводить </w:t>
      </w:r>
      <w:r w:rsidRPr="005B3202">
        <w:rPr>
          <w:rFonts w:ascii="Times New Roman" w:hAnsi="Times New Roman" w:cs="Times New Roman"/>
          <w:spacing w:val="-6"/>
          <w:sz w:val="28"/>
          <w:szCs w:val="28"/>
        </w:rPr>
        <w:t xml:space="preserve">на так называемые комплексные работы — изготовление изделий, </w:t>
      </w:r>
      <w:r w:rsidRPr="005B3202">
        <w:rPr>
          <w:rFonts w:ascii="Times New Roman" w:hAnsi="Times New Roman" w:cs="Times New Roman"/>
          <w:spacing w:val="-9"/>
          <w:sz w:val="28"/>
          <w:szCs w:val="28"/>
        </w:rPr>
        <w:t xml:space="preserve">включающих несколько разнородных материалов, поскольку именно </w:t>
      </w:r>
      <w:r w:rsidRPr="005B3202">
        <w:rPr>
          <w:rFonts w:ascii="Times New Roman" w:hAnsi="Times New Roman" w:cs="Times New Roman"/>
          <w:spacing w:val="-7"/>
          <w:sz w:val="28"/>
          <w:szCs w:val="28"/>
        </w:rPr>
        <w:t xml:space="preserve">в этих случаях наиболее ярко проявляются изменения их свойств, а </w:t>
      </w:r>
      <w:r w:rsidRPr="005B3202">
        <w:rPr>
          <w:rFonts w:ascii="Times New Roman" w:hAnsi="Times New Roman" w:cs="Times New Roman"/>
          <w:spacing w:val="-6"/>
          <w:sz w:val="28"/>
          <w:szCs w:val="28"/>
        </w:rPr>
        <w:t xml:space="preserve">сформированные ранее трудовые умения по обработке отдельных </w:t>
      </w:r>
      <w:r w:rsidRPr="005B3202">
        <w:rPr>
          <w:rFonts w:ascii="Times New Roman" w:hAnsi="Times New Roman" w:cs="Times New Roman"/>
          <w:spacing w:val="-8"/>
          <w:sz w:val="28"/>
          <w:szCs w:val="28"/>
        </w:rPr>
        <w:t>материалов ученик вынужден применять в новых условиях.</w:t>
      </w:r>
    </w:p>
    <w:p w:rsidR="00BF127A" w:rsidRPr="005B3202" w:rsidRDefault="00BF127A" w:rsidP="00BF127A">
      <w:pPr>
        <w:shd w:val="clear" w:color="auto" w:fill="FFFFFF"/>
        <w:spacing w:before="7" w:line="240" w:lineRule="auto"/>
        <w:ind w:right="-29" w:firstLine="31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5B3202">
        <w:rPr>
          <w:rFonts w:ascii="Times New Roman" w:hAnsi="Times New Roman" w:cs="Times New Roman"/>
          <w:spacing w:val="-8"/>
          <w:sz w:val="28"/>
          <w:szCs w:val="28"/>
        </w:rPr>
        <w:t xml:space="preserve">Выбирая изделие </w:t>
      </w:r>
      <w:r w:rsidRPr="005B3202">
        <w:rPr>
          <w:rFonts w:ascii="Times New Roman" w:hAnsi="Times New Roman" w:cs="Times New Roman"/>
          <w:spacing w:val="-7"/>
          <w:sz w:val="28"/>
          <w:szCs w:val="28"/>
        </w:rPr>
        <w:t>для изготовления, желательно спланировать объем работы на одно занятие</w:t>
      </w:r>
      <w:r w:rsidRPr="005B3202">
        <w:rPr>
          <w:rFonts w:ascii="Times New Roman" w:hAnsi="Times New Roman" w:cs="Times New Roman"/>
          <w:spacing w:val="-9"/>
          <w:sz w:val="28"/>
          <w:szCs w:val="28"/>
        </w:rPr>
        <w:t xml:space="preserve">, если  времени требуется больше, дети заранее должны знать, </w:t>
      </w:r>
      <w:r w:rsidRPr="005B3202">
        <w:rPr>
          <w:rFonts w:ascii="Times New Roman" w:hAnsi="Times New Roman" w:cs="Times New Roman"/>
          <w:spacing w:val="-5"/>
          <w:sz w:val="28"/>
          <w:szCs w:val="28"/>
        </w:rPr>
        <w:t xml:space="preserve">какая часть работы останется на второе занятие. Трудные операции, </w:t>
      </w:r>
      <w:r w:rsidRPr="005B3202">
        <w:rPr>
          <w:rFonts w:ascii="Times New Roman" w:hAnsi="Times New Roman" w:cs="Times New Roman"/>
          <w:spacing w:val="-11"/>
          <w:sz w:val="28"/>
          <w:szCs w:val="28"/>
        </w:rPr>
        <w:t>требующие значительного умственного напряжения и мышечной лов</w:t>
      </w:r>
      <w:r w:rsidRPr="005B3202">
        <w:rPr>
          <w:rFonts w:ascii="Times New Roman" w:hAnsi="Times New Roman" w:cs="Times New Roman"/>
          <w:spacing w:val="-11"/>
          <w:sz w:val="28"/>
          <w:szCs w:val="28"/>
        </w:rPr>
        <w:softHyphen/>
      </w:r>
      <w:r w:rsidRPr="005B3202">
        <w:rPr>
          <w:rFonts w:ascii="Times New Roman" w:hAnsi="Times New Roman" w:cs="Times New Roman"/>
          <w:spacing w:val="-9"/>
          <w:sz w:val="28"/>
          <w:szCs w:val="28"/>
        </w:rPr>
        <w:t>кости, обязательно должны быть осознаны детьми как необходимые.</w:t>
      </w:r>
    </w:p>
    <w:p w:rsidR="00BF127A" w:rsidRPr="005B3202" w:rsidRDefault="00BF127A" w:rsidP="00BF127A">
      <w:pPr>
        <w:shd w:val="clear" w:color="auto" w:fill="FFFFFF"/>
        <w:spacing w:line="240" w:lineRule="auto"/>
        <w:ind w:right="-29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B3202">
        <w:rPr>
          <w:rFonts w:ascii="Times New Roman" w:hAnsi="Times New Roman" w:cs="Times New Roman"/>
          <w:spacing w:val="-8"/>
          <w:sz w:val="28"/>
          <w:szCs w:val="28"/>
        </w:rPr>
        <w:t xml:space="preserve">Учителю необходимо как можно </w:t>
      </w:r>
      <w:r w:rsidRPr="005B3202">
        <w:rPr>
          <w:rFonts w:ascii="Times New Roman" w:hAnsi="Times New Roman" w:cs="Times New Roman"/>
          <w:spacing w:val="-7"/>
          <w:sz w:val="28"/>
          <w:szCs w:val="28"/>
        </w:rPr>
        <w:t xml:space="preserve">меньше объяснять самому,  стараться вовлекать детей в </w:t>
      </w:r>
      <w:r w:rsidRPr="005B3202">
        <w:rPr>
          <w:rFonts w:ascii="Times New Roman" w:hAnsi="Times New Roman" w:cs="Times New Roman"/>
          <w:spacing w:val="-9"/>
          <w:sz w:val="28"/>
          <w:szCs w:val="28"/>
        </w:rPr>
        <w:t xml:space="preserve">обсуждение, нельзя перегружать, торопить </w:t>
      </w:r>
      <w:r w:rsidRPr="005B3202">
        <w:rPr>
          <w:rFonts w:ascii="Times New Roman" w:hAnsi="Times New Roman" w:cs="Times New Roman"/>
          <w:spacing w:val="-5"/>
          <w:sz w:val="28"/>
          <w:szCs w:val="28"/>
        </w:rPr>
        <w:t xml:space="preserve">детей и сразу стремиться на помощь. </w:t>
      </w:r>
      <w:r w:rsidRPr="005B3202">
        <w:rPr>
          <w:rFonts w:ascii="Times New Roman" w:hAnsi="Times New Roman" w:cs="Times New Roman"/>
          <w:spacing w:val="-9"/>
          <w:sz w:val="28"/>
          <w:szCs w:val="28"/>
        </w:rPr>
        <w:t xml:space="preserve">Ребенок должен попробовать преодолеть себя, в этом он учится быть </w:t>
      </w:r>
      <w:r w:rsidRPr="005B3202">
        <w:rPr>
          <w:rFonts w:ascii="Times New Roman" w:hAnsi="Times New Roman" w:cs="Times New Roman"/>
          <w:sz w:val="28"/>
          <w:szCs w:val="28"/>
        </w:rPr>
        <w:t xml:space="preserve">взрослым, мастером. </w:t>
      </w:r>
    </w:p>
    <w:p w:rsidR="00BF127A" w:rsidRPr="005B3202" w:rsidRDefault="00BF127A" w:rsidP="00BF127A">
      <w:pPr>
        <w:spacing w:line="240" w:lineRule="auto"/>
        <w:ind w:firstLine="310"/>
        <w:jc w:val="both"/>
        <w:rPr>
          <w:rFonts w:ascii="Times New Roman" w:hAnsi="Times New Roman" w:cs="Times New Roman"/>
          <w:sz w:val="28"/>
          <w:szCs w:val="28"/>
        </w:rPr>
      </w:pPr>
      <w:r w:rsidRPr="005B3202">
        <w:rPr>
          <w:rFonts w:ascii="Times New Roman" w:hAnsi="Times New Roman" w:cs="Times New Roman"/>
          <w:sz w:val="28"/>
          <w:szCs w:val="28"/>
        </w:rPr>
        <w:t xml:space="preserve">На занятии кружка  должна быть специально организованная часть, направленная на обеспечение безусловного понимания сути и порядка выполнения практической работы, и должным образом оснащенная самостоятельная деятельность ребенка по преобразованию материала в изделие; причем на теоретическую часть занятия должно отводиться втрое меньше времени, чем  на практические действия.  </w:t>
      </w:r>
    </w:p>
    <w:p w:rsidR="00BF127A" w:rsidRPr="005B3202" w:rsidRDefault="00BF127A" w:rsidP="00BF127A">
      <w:pPr>
        <w:spacing w:line="240" w:lineRule="auto"/>
        <w:ind w:firstLine="310"/>
        <w:jc w:val="both"/>
        <w:rPr>
          <w:rFonts w:ascii="Times New Roman" w:hAnsi="Times New Roman" w:cs="Times New Roman"/>
          <w:sz w:val="28"/>
          <w:szCs w:val="28"/>
        </w:rPr>
      </w:pPr>
      <w:r w:rsidRPr="005B3202">
        <w:rPr>
          <w:rFonts w:ascii="Times New Roman" w:hAnsi="Times New Roman" w:cs="Times New Roman"/>
          <w:sz w:val="28"/>
          <w:szCs w:val="28"/>
        </w:rPr>
        <w:t xml:space="preserve"> В программе указано примерное количество часов на изучение каждого раздела. Учитель может самостоятельно распределять количество часов, опираясь на собственный опыт и имея в виду подготовленность учащихся и условия работы в данной группе. </w:t>
      </w:r>
    </w:p>
    <w:p w:rsidR="00BF127A" w:rsidRPr="005B3202" w:rsidRDefault="00BF127A" w:rsidP="00BF127A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202">
        <w:rPr>
          <w:rFonts w:ascii="Times New Roman" w:hAnsi="Times New Roman" w:cs="Times New Roman"/>
          <w:sz w:val="28"/>
          <w:szCs w:val="28"/>
        </w:rPr>
        <w:t>В программу включается не только перечень практических работ, но и темы бесед, рассказов, расширяющие  кругозор детей.</w:t>
      </w:r>
    </w:p>
    <w:p w:rsidR="00656F0F" w:rsidRDefault="00656F0F" w:rsidP="00BF12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0CCC" w:rsidRDefault="00660CCC" w:rsidP="00BF12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0CCC" w:rsidRDefault="00660CCC" w:rsidP="00BF12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0CCC" w:rsidRDefault="00660CCC" w:rsidP="00BF12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0CCC" w:rsidRDefault="00660CCC" w:rsidP="00BF12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127A" w:rsidRPr="005B3202" w:rsidRDefault="005B3202" w:rsidP="005B320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BF127A" w:rsidRPr="005B3202">
        <w:rPr>
          <w:rFonts w:ascii="Times New Roman" w:hAnsi="Times New Roman" w:cs="Times New Roman"/>
          <w:b/>
          <w:sz w:val="28"/>
          <w:szCs w:val="28"/>
        </w:rPr>
        <w:t>Календарно – тематическое планирование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4"/>
        <w:gridCol w:w="1121"/>
        <w:gridCol w:w="6216"/>
        <w:gridCol w:w="1713"/>
      </w:tblGrid>
      <w:tr w:rsidR="00BF127A" w:rsidRPr="005B3202" w:rsidTr="00216FBB">
        <w:tc>
          <w:tcPr>
            <w:tcW w:w="804" w:type="dxa"/>
          </w:tcPr>
          <w:p w:rsidR="00BF127A" w:rsidRPr="005B3202" w:rsidRDefault="00BF127A" w:rsidP="00BF12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20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21" w:type="dxa"/>
          </w:tcPr>
          <w:p w:rsidR="00BF127A" w:rsidRPr="005B3202" w:rsidRDefault="00BF127A" w:rsidP="00BF12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202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6216" w:type="dxa"/>
          </w:tcPr>
          <w:p w:rsidR="00BF127A" w:rsidRPr="005B3202" w:rsidRDefault="00BF127A" w:rsidP="00BF12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202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713" w:type="dxa"/>
          </w:tcPr>
          <w:p w:rsidR="00BF127A" w:rsidRPr="005B3202" w:rsidRDefault="00BF127A" w:rsidP="00BF12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202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BF127A" w:rsidRPr="005B3202" w:rsidTr="00216FBB">
        <w:tc>
          <w:tcPr>
            <w:tcW w:w="804" w:type="dxa"/>
          </w:tcPr>
          <w:p w:rsidR="00BF127A" w:rsidRPr="005B3202" w:rsidRDefault="00BF127A" w:rsidP="00656F0F">
            <w:pPr>
              <w:pStyle w:val="a3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" w:type="dxa"/>
          </w:tcPr>
          <w:p w:rsidR="00BF127A" w:rsidRPr="00914764" w:rsidRDefault="00216FBB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8.09</w:t>
            </w:r>
          </w:p>
        </w:tc>
        <w:tc>
          <w:tcPr>
            <w:tcW w:w="6216" w:type="dxa"/>
          </w:tcPr>
          <w:p w:rsidR="00BF127A" w:rsidRPr="00914764" w:rsidRDefault="00BF127A" w:rsidP="00BF1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 xml:space="preserve">Вводная беседа. Знакомство с содержанием кружка. Правила техники безопасности. </w:t>
            </w:r>
          </w:p>
        </w:tc>
        <w:tc>
          <w:tcPr>
            <w:tcW w:w="1713" w:type="dxa"/>
          </w:tcPr>
          <w:p w:rsidR="00BF127A" w:rsidRPr="005B3202" w:rsidRDefault="00FE5298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127A" w:rsidRPr="005B3202" w:rsidTr="00216FBB">
        <w:tc>
          <w:tcPr>
            <w:tcW w:w="804" w:type="dxa"/>
          </w:tcPr>
          <w:p w:rsidR="00BF127A" w:rsidRPr="005B3202" w:rsidRDefault="00BF127A" w:rsidP="00656F0F">
            <w:pPr>
              <w:pStyle w:val="a3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" w:type="dxa"/>
          </w:tcPr>
          <w:p w:rsidR="00BF127A" w:rsidRPr="00914764" w:rsidRDefault="00216FBB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15.09</w:t>
            </w:r>
          </w:p>
        </w:tc>
        <w:tc>
          <w:tcPr>
            <w:tcW w:w="6216" w:type="dxa"/>
          </w:tcPr>
          <w:p w:rsidR="00BF127A" w:rsidRPr="00914764" w:rsidRDefault="00462DAC" w:rsidP="00462D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Ладошка</w:t>
            </w:r>
          </w:p>
        </w:tc>
        <w:tc>
          <w:tcPr>
            <w:tcW w:w="1713" w:type="dxa"/>
          </w:tcPr>
          <w:p w:rsidR="00BF127A" w:rsidRPr="005B3202" w:rsidRDefault="00656F0F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127A" w:rsidRPr="005B3202" w:rsidTr="00216FBB">
        <w:tc>
          <w:tcPr>
            <w:tcW w:w="804" w:type="dxa"/>
          </w:tcPr>
          <w:p w:rsidR="00BF127A" w:rsidRPr="005B3202" w:rsidRDefault="00BF127A" w:rsidP="00656F0F">
            <w:pPr>
              <w:pStyle w:val="a3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" w:type="dxa"/>
          </w:tcPr>
          <w:p w:rsidR="00BF127A" w:rsidRPr="00914764" w:rsidRDefault="00216FBB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22.09</w:t>
            </w:r>
          </w:p>
        </w:tc>
        <w:tc>
          <w:tcPr>
            <w:tcW w:w="6216" w:type="dxa"/>
          </w:tcPr>
          <w:p w:rsidR="00BF127A" w:rsidRPr="00914764" w:rsidRDefault="00462DAC" w:rsidP="00462D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Ветка рябины.</w:t>
            </w:r>
            <w:r w:rsidR="00186FB4" w:rsidRPr="00914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13" w:type="dxa"/>
          </w:tcPr>
          <w:p w:rsidR="00BF127A" w:rsidRPr="005B3202" w:rsidRDefault="00216FBB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127A" w:rsidRPr="005B3202" w:rsidTr="00216FBB">
        <w:tc>
          <w:tcPr>
            <w:tcW w:w="804" w:type="dxa"/>
          </w:tcPr>
          <w:p w:rsidR="00BF127A" w:rsidRPr="005B3202" w:rsidRDefault="00BF127A" w:rsidP="00656F0F">
            <w:pPr>
              <w:pStyle w:val="a3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" w:type="dxa"/>
          </w:tcPr>
          <w:p w:rsidR="00BF127A" w:rsidRPr="00914764" w:rsidRDefault="00216FBB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29.09</w:t>
            </w:r>
          </w:p>
        </w:tc>
        <w:tc>
          <w:tcPr>
            <w:tcW w:w="6216" w:type="dxa"/>
          </w:tcPr>
          <w:p w:rsidR="00BF127A" w:rsidRPr="00914764" w:rsidRDefault="00462DAC" w:rsidP="00462D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Осенний лист.</w:t>
            </w:r>
            <w:r w:rsidR="00186FB4" w:rsidRPr="00914764">
              <w:rPr>
                <w:rFonts w:ascii="Times New Roman" w:hAnsi="Times New Roman" w:cs="Times New Roman"/>
                <w:sz w:val="28"/>
                <w:szCs w:val="28"/>
              </w:rPr>
              <w:t xml:space="preserve"> Гофрированные изделия.</w:t>
            </w:r>
          </w:p>
        </w:tc>
        <w:tc>
          <w:tcPr>
            <w:tcW w:w="1713" w:type="dxa"/>
          </w:tcPr>
          <w:p w:rsidR="00BF127A" w:rsidRPr="005B3202" w:rsidRDefault="00656F0F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E768D" w:rsidRPr="005B3202" w:rsidTr="00216FBB">
        <w:tc>
          <w:tcPr>
            <w:tcW w:w="804" w:type="dxa"/>
          </w:tcPr>
          <w:p w:rsidR="002E768D" w:rsidRPr="005B3202" w:rsidRDefault="002E768D" w:rsidP="00656F0F">
            <w:pPr>
              <w:pStyle w:val="a3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" w:type="dxa"/>
          </w:tcPr>
          <w:p w:rsidR="002E768D" w:rsidRPr="00914764" w:rsidRDefault="00216FBB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6.10</w:t>
            </w:r>
          </w:p>
        </w:tc>
        <w:tc>
          <w:tcPr>
            <w:tcW w:w="6216" w:type="dxa"/>
          </w:tcPr>
          <w:p w:rsidR="002E768D" w:rsidRPr="00914764" w:rsidRDefault="002E768D" w:rsidP="00462D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Гофрированные изделия. Веер.</w:t>
            </w:r>
          </w:p>
        </w:tc>
        <w:tc>
          <w:tcPr>
            <w:tcW w:w="1713" w:type="dxa"/>
          </w:tcPr>
          <w:p w:rsidR="002E768D" w:rsidRPr="005B3202" w:rsidRDefault="00216FBB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127A" w:rsidRPr="005B3202" w:rsidTr="00216FBB">
        <w:tc>
          <w:tcPr>
            <w:tcW w:w="804" w:type="dxa"/>
          </w:tcPr>
          <w:p w:rsidR="00BF127A" w:rsidRPr="005B3202" w:rsidRDefault="00BF127A" w:rsidP="00656F0F">
            <w:pPr>
              <w:pStyle w:val="a3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" w:type="dxa"/>
          </w:tcPr>
          <w:p w:rsidR="00BF127A" w:rsidRPr="00914764" w:rsidRDefault="00216FBB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13.10</w:t>
            </w:r>
          </w:p>
          <w:p w:rsidR="00216FBB" w:rsidRPr="00914764" w:rsidRDefault="00216FBB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20.10</w:t>
            </w:r>
          </w:p>
        </w:tc>
        <w:tc>
          <w:tcPr>
            <w:tcW w:w="6216" w:type="dxa"/>
          </w:tcPr>
          <w:p w:rsidR="00BF127A" w:rsidRPr="00914764" w:rsidRDefault="00003B5A" w:rsidP="00003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Груша.</w:t>
            </w:r>
            <w:r w:rsidR="00186FB4" w:rsidRPr="00914764">
              <w:rPr>
                <w:rFonts w:ascii="Times New Roman" w:hAnsi="Times New Roman" w:cs="Times New Roman"/>
                <w:sz w:val="28"/>
                <w:szCs w:val="28"/>
              </w:rPr>
              <w:t xml:space="preserve"> Гофрированные изделия.</w:t>
            </w:r>
          </w:p>
        </w:tc>
        <w:tc>
          <w:tcPr>
            <w:tcW w:w="1713" w:type="dxa"/>
          </w:tcPr>
          <w:p w:rsidR="00BF127A" w:rsidRPr="005B3202" w:rsidRDefault="00656F0F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F127A" w:rsidRPr="005B3202" w:rsidTr="00216FBB">
        <w:tc>
          <w:tcPr>
            <w:tcW w:w="804" w:type="dxa"/>
          </w:tcPr>
          <w:p w:rsidR="00BF127A" w:rsidRPr="005B3202" w:rsidRDefault="00BF127A" w:rsidP="00656F0F">
            <w:pPr>
              <w:pStyle w:val="a3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" w:type="dxa"/>
          </w:tcPr>
          <w:p w:rsidR="00BF127A" w:rsidRPr="00914764" w:rsidRDefault="00216FBB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27.10</w:t>
            </w:r>
          </w:p>
        </w:tc>
        <w:tc>
          <w:tcPr>
            <w:tcW w:w="6216" w:type="dxa"/>
          </w:tcPr>
          <w:p w:rsidR="00BF127A" w:rsidRPr="00914764" w:rsidRDefault="00003B5A" w:rsidP="00003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Дождик.</w:t>
            </w:r>
          </w:p>
        </w:tc>
        <w:tc>
          <w:tcPr>
            <w:tcW w:w="1713" w:type="dxa"/>
          </w:tcPr>
          <w:p w:rsidR="00BF127A" w:rsidRPr="005B3202" w:rsidRDefault="00656F0F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127A" w:rsidRPr="005B3202" w:rsidTr="00216FBB">
        <w:tc>
          <w:tcPr>
            <w:tcW w:w="804" w:type="dxa"/>
          </w:tcPr>
          <w:p w:rsidR="00BF127A" w:rsidRPr="005B3202" w:rsidRDefault="00BF127A" w:rsidP="00656F0F">
            <w:pPr>
              <w:pStyle w:val="a3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" w:type="dxa"/>
          </w:tcPr>
          <w:p w:rsidR="00BF127A" w:rsidRPr="00914764" w:rsidRDefault="00216FBB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10.11</w:t>
            </w:r>
          </w:p>
          <w:p w:rsidR="00216FBB" w:rsidRPr="00914764" w:rsidRDefault="00216FBB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17.11</w:t>
            </w:r>
          </w:p>
        </w:tc>
        <w:tc>
          <w:tcPr>
            <w:tcW w:w="6216" w:type="dxa"/>
          </w:tcPr>
          <w:p w:rsidR="00BF127A" w:rsidRPr="00914764" w:rsidRDefault="00003B5A" w:rsidP="00003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Яблоня.</w:t>
            </w:r>
            <w:r w:rsidR="00186FB4" w:rsidRPr="00914764">
              <w:rPr>
                <w:rFonts w:ascii="Times New Roman" w:hAnsi="Times New Roman" w:cs="Times New Roman"/>
                <w:sz w:val="28"/>
                <w:szCs w:val="28"/>
              </w:rPr>
              <w:t xml:space="preserve"> Аппликация торцеванием.</w:t>
            </w:r>
          </w:p>
        </w:tc>
        <w:tc>
          <w:tcPr>
            <w:tcW w:w="1713" w:type="dxa"/>
          </w:tcPr>
          <w:p w:rsidR="00BF127A" w:rsidRPr="005B3202" w:rsidRDefault="00656F0F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F127A" w:rsidRPr="005B3202" w:rsidTr="00216FBB">
        <w:tc>
          <w:tcPr>
            <w:tcW w:w="804" w:type="dxa"/>
          </w:tcPr>
          <w:p w:rsidR="00BF127A" w:rsidRPr="005B3202" w:rsidRDefault="00BF127A" w:rsidP="00656F0F">
            <w:pPr>
              <w:pStyle w:val="a3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" w:type="dxa"/>
          </w:tcPr>
          <w:p w:rsidR="00BF127A" w:rsidRPr="00914764" w:rsidRDefault="00216FBB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24.11</w:t>
            </w:r>
          </w:p>
          <w:p w:rsidR="00216FBB" w:rsidRPr="00914764" w:rsidRDefault="00216FBB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1.12</w:t>
            </w:r>
          </w:p>
        </w:tc>
        <w:tc>
          <w:tcPr>
            <w:tcW w:w="6216" w:type="dxa"/>
          </w:tcPr>
          <w:p w:rsidR="00BF127A" w:rsidRPr="00914764" w:rsidRDefault="00E44CA1" w:rsidP="00E44C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Пудель.</w:t>
            </w:r>
            <w:r w:rsidR="00186FB4" w:rsidRPr="00914764">
              <w:rPr>
                <w:rFonts w:ascii="Times New Roman" w:hAnsi="Times New Roman" w:cs="Times New Roman"/>
                <w:sz w:val="28"/>
                <w:szCs w:val="28"/>
              </w:rPr>
              <w:t xml:space="preserve"> Аппликация торцеванием.</w:t>
            </w:r>
          </w:p>
        </w:tc>
        <w:tc>
          <w:tcPr>
            <w:tcW w:w="1713" w:type="dxa"/>
          </w:tcPr>
          <w:p w:rsidR="00BF127A" w:rsidRPr="005B3202" w:rsidRDefault="00186FB4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F127A" w:rsidRPr="005B3202" w:rsidTr="00216FBB">
        <w:tc>
          <w:tcPr>
            <w:tcW w:w="804" w:type="dxa"/>
          </w:tcPr>
          <w:p w:rsidR="00BF127A" w:rsidRPr="005B3202" w:rsidRDefault="00BF127A" w:rsidP="00656F0F">
            <w:pPr>
              <w:pStyle w:val="a3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" w:type="dxa"/>
          </w:tcPr>
          <w:p w:rsidR="00BF127A" w:rsidRPr="00914764" w:rsidRDefault="00216FBB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8.12</w:t>
            </w:r>
          </w:p>
        </w:tc>
        <w:tc>
          <w:tcPr>
            <w:tcW w:w="6216" w:type="dxa"/>
          </w:tcPr>
          <w:p w:rsidR="00BF127A" w:rsidRPr="00914764" w:rsidRDefault="00E44CA1" w:rsidP="00E44C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Лебедь.</w:t>
            </w:r>
            <w:r w:rsidR="00186FB4" w:rsidRPr="00914764">
              <w:rPr>
                <w:rFonts w:ascii="Times New Roman" w:hAnsi="Times New Roman" w:cs="Times New Roman"/>
                <w:sz w:val="28"/>
                <w:szCs w:val="28"/>
              </w:rPr>
              <w:t xml:space="preserve"> Объёмная аппликация.</w:t>
            </w:r>
          </w:p>
        </w:tc>
        <w:tc>
          <w:tcPr>
            <w:tcW w:w="1713" w:type="dxa"/>
          </w:tcPr>
          <w:p w:rsidR="00BF127A" w:rsidRPr="005B3202" w:rsidRDefault="00656F0F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127A" w:rsidRPr="005B3202" w:rsidTr="00216FBB">
        <w:tc>
          <w:tcPr>
            <w:tcW w:w="804" w:type="dxa"/>
          </w:tcPr>
          <w:p w:rsidR="00BF127A" w:rsidRPr="005B3202" w:rsidRDefault="00BF127A" w:rsidP="00656F0F">
            <w:pPr>
              <w:pStyle w:val="a3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" w:type="dxa"/>
          </w:tcPr>
          <w:p w:rsidR="00BF127A" w:rsidRPr="00914764" w:rsidRDefault="004A4589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15.12</w:t>
            </w:r>
          </w:p>
        </w:tc>
        <w:tc>
          <w:tcPr>
            <w:tcW w:w="6216" w:type="dxa"/>
          </w:tcPr>
          <w:p w:rsidR="00BF127A" w:rsidRPr="00914764" w:rsidRDefault="004A4589" w:rsidP="00E44C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Ёлочные игрушки.</w:t>
            </w:r>
          </w:p>
        </w:tc>
        <w:tc>
          <w:tcPr>
            <w:tcW w:w="1713" w:type="dxa"/>
          </w:tcPr>
          <w:p w:rsidR="00BF127A" w:rsidRPr="005B3202" w:rsidRDefault="00656F0F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127A" w:rsidRPr="005B3202" w:rsidTr="00216FBB">
        <w:tc>
          <w:tcPr>
            <w:tcW w:w="804" w:type="dxa"/>
          </w:tcPr>
          <w:p w:rsidR="00BF127A" w:rsidRPr="005B3202" w:rsidRDefault="00BF127A" w:rsidP="00656F0F">
            <w:pPr>
              <w:pStyle w:val="a3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" w:type="dxa"/>
          </w:tcPr>
          <w:p w:rsidR="004A4589" w:rsidRPr="00914764" w:rsidRDefault="004A4589" w:rsidP="004A45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22.12</w:t>
            </w:r>
          </w:p>
        </w:tc>
        <w:tc>
          <w:tcPr>
            <w:tcW w:w="6216" w:type="dxa"/>
          </w:tcPr>
          <w:p w:rsidR="00BF127A" w:rsidRPr="00914764" w:rsidRDefault="004A4589" w:rsidP="00E44C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Ёлочная игрушка из картона и ваты. Дед Мороз.</w:t>
            </w:r>
          </w:p>
        </w:tc>
        <w:tc>
          <w:tcPr>
            <w:tcW w:w="1713" w:type="dxa"/>
          </w:tcPr>
          <w:p w:rsidR="00BF127A" w:rsidRPr="005B3202" w:rsidRDefault="004A4589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127A" w:rsidRPr="005B3202" w:rsidTr="00216FBB">
        <w:tc>
          <w:tcPr>
            <w:tcW w:w="804" w:type="dxa"/>
          </w:tcPr>
          <w:p w:rsidR="00BF127A" w:rsidRPr="005B3202" w:rsidRDefault="00BF127A" w:rsidP="00656F0F">
            <w:pPr>
              <w:pStyle w:val="a3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" w:type="dxa"/>
          </w:tcPr>
          <w:p w:rsidR="00BF127A" w:rsidRPr="00914764" w:rsidRDefault="004A4589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12.01</w:t>
            </w:r>
          </w:p>
        </w:tc>
        <w:tc>
          <w:tcPr>
            <w:tcW w:w="6216" w:type="dxa"/>
          </w:tcPr>
          <w:p w:rsidR="00BF127A" w:rsidRPr="00914764" w:rsidRDefault="004A4589" w:rsidP="00E44C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Прямоугольные прорезные изделия. Фонарик.</w:t>
            </w:r>
          </w:p>
        </w:tc>
        <w:tc>
          <w:tcPr>
            <w:tcW w:w="1713" w:type="dxa"/>
          </w:tcPr>
          <w:p w:rsidR="00BF127A" w:rsidRPr="005B3202" w:rsidRDefault="00656F0F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127A" w:rsidRPr="005B3202" w:rsidTr="00216FBB">
        <w:tc>
          <w:tcPr>
            <w:tcW w:w="804" w:type="dxa"/>
          </w:tcPr>
          <w:p w:rsidR="00BF127A" w:rsidRPr="005B3202" w:rsidRDefault="00BF127A" w:rsidP="00656F0F">
            <w:pPr>
              <w:pStyle w:val="a3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" w:type="dxa"/>
          </w:tcPr>
          <w:p w:rsidR="00BF127A" w:rsidRPr="00914764" w:rsidRDefault="004A4589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19.01</w:t>
            </w:r>
          </w:p>
          <w:p w:rsidR="004A4589" w:rsidRPr="00914764" w:rsidRDefault="004A4589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26.01</w:t>
            </w:r>
          </w:p>
        </w:tc>
        <w:tc>
          <w:tcPr>
            <w:tcW w:w="6216" w:type="dxa"/>
          </w:tcPr>
          <w:p w:rsidR="00BF127A" w:rsidRPr="00914764" w:rsidRDefault="004A4589" w:rsidP="00656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Деревья. Вырезные орнаменты.</w:t>
            </w:r>
          </w:p>
        </w:tc>
        <w:tc>
          <w:tcPr>
            <w:tcW w:w="1713" w:type="dxa"/>
          </w:tcPr>
          <w:p w:rsidR="00BF127A" w:rsidRPr="005B3202" w:rsidRDefault="00186FB4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F127A" w:rsidRPr="005B3202" w:rsidTr="00216FBB">
        <w:tc>
          <w:tcPr>
            <w:tcW w:w="804" w:type="dxa"/>
          </w:tcPr>
          <w:p w:rsidR="00BF127A" w:rsidRPr="005B3202" w:rsidRDefault="00BF127A" w:rsidP="00656F0F">
            <w:pPr>
              <w:pStyle w:val="a3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" w:type="dxa"/>
          </w:tcPr>
          <w:p w:rsidR="00BF127A" w:rsidRPr="00914764" w:rsidRDefault="004A4589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2.02</w:t>
            </w:r>
          </w:p>
          <w:p w:rsidR="004A4589" w:rsidRPr="00914764" w:rsidRDefault="004A4589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16.02</w:t>
            </w:r>
          </w:p>
        </w:tc>
        <w:tc>
          <w:tcPr>
            <w:tcW w:w="6216" w:type="dxa"/>
          </w:tcPr>
          <w:p w:rsidR="00BF127A" w:rsidRPr="00914764" w:rsidRDefault="004A4589" w:rsidP="00656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Замок. Вырезные орнаменты.</w:t>
            </w:r>
          </w:p>
        </w:tc>
        <w:tc>
          <w:tcPr>
            <w:tcW w:w="1713" w:type="dxa"/>
          </w:tcPr>
          <w:p w:rsidR="00BF127A" w:rsidRPr="005B3202" w:rsidRDefault="00656F0F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F127A" w:rsidRPr="005B3202" w:rsidTr="00216FBB">
        <w:tc>
          <w:tcPr>
            <w:tcW w:w="804" w:type="dxa"/>
          </w:tcPr>
          <w:p w:rsidR="00BF127A" w:rsidRPr="005B3202" w:rsidRDefault="00BF127A" w:rsidP="00656F0F">
            <w:pPr>
              <w:pStyle w:val="a3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" w:type="dxa"/>
          </w:tcPr>
          <w:p w:rsidR="004A4589" w:rsidRPr="00914764" w:rsidRDefault="004A4589" w:rsidP="004A45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 xml:space="preserve"> 2.03</w:t>
            </w:r>
          </w:p>
        </w:tc>
        <w:tc>
          <w:tcPr>
            <w:tcW w:w="6216" w:type="dxa"/>
          </w:tcPr>
          <w:p w:rsidR="00BF127A" w:rsidRPr="00914764" w:rsidRDefault="00216FBB" w:rsidP="00656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К 8 марта.</w:t>
            </w:r>
            <w:r w:rsidR="007E28B4">
              <w:rPr>
                <w:rFonts w:ascii="Times New Roman" w:hAnsi="Times New Roman" w:cs="Times New Roman"/>
                <w:sz w:val="28"/>
                <w:szCs w:val="28"/>
              </w:rPr>
              <w:t xml:space="preserve"> Подснежники.</w:t>
            </w:r>
          </w:p>
        </w:tc>
        <w:tc>
          <w:tcPr>
            <w:tcW w:w="1713" w:type="dxa"/>
          </w:tcPr>
          <w:p w:rsidR="00BF127A" w:rsidRPr="005B3202" w:rsidRDefault="004A4589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127A" w:rsidRPr="005B3202" w:rsidTr="00216FBB">
        <w:tc>
          <w:tcPr>
            <w:tcW w:w="804" w:type="dxa"/>
          </w:tcPr>
          <w:p w:rsidR="00BF127A" w:rsidRPr="005B3202" w:rsidRDefault="00BF127A" w:rsidP="00656F0F">
            <w:pPr>
              <w:pStyle w:val="a3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" w:type="dxa"/>
          </w:tcPr>
          <w:p w:rsidR="00BF127A" w:rsidRPr="00914764" w:rsidRDefault="004A4589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9.03</w:t>
            </w:r>
          </w:p>
        </w:tc>
        <w:tc>
          <w:tcPr>
            <w:tcW w:w="6216" w:type="dxa"/>
          </w:tcPr>
          <w:p w:rsidR="00BF127A" w:rsidRPr="00914764" w:rsidRDefault="004A4589" w:rsidP="00143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Солнышко. Объёмная игрушка.</w:t>
            </w:r>
          </w:p>
        </w:tc>
        <w:tc>
          <w:tcPr>
            <w:tcW w:w="1713" w:type="dxa"/>
          </w:tcPr>
          <w:p w:rsidR="00BF127A" w:rsidRPr="005B3202" w:rsidRDefault="003C7139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56F0F" w:rsidRPr="005B3202" w:rsidTr="00216FBB">
        <w:tc>
          <w:tcPr>
            <w:tcW w:w="804" w:type="dxa"/>
          </w:tcPr>
          <w:p w:rsidR="00656F0F" w:rsidRPr="005B3202" w:rsidRDefault="00656F0F" w:rsidP="00656F0F">
            <w:pPr>
              <w:pStyle w:val="a3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" w:type="dxa"/>
          </w:tcPr>
          <w:p w:rsidR="004A4589" w:rsidRPr="00914764" w:rsidRDefault="004A4589" w:rsidP="004A45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16.03</w:t>
            </w:r>
          </w:p>
        </w:tc>
        <w:tc>
          <w:tcPr>
            <w:tcW w:w="6216" w:type="dxa"/>
          </w:tcPr>
          <w:p w:rsidR="00656F0F" w:rsidRPr="00914764" w:rsidRDefault="004A4589" w:rsidP="003C71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Рыбка. Работа с полуфабрикатами.</w:t>
            </w:r>
          </w:p>
        </w:tc>
        <w:tc>
          <w:tcPr>
            <w:tcW w:w="1713" w:type="dxa"/>
          </w:tcPr>
          <w:p w:rsidR="00656F0F" w:rsidRPr="005B3202" w:rsidRDefault="004A4589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56F0F" w:rsidRPr="005B3202" w:rsidTr="00216FBB">
        <w:tc>
          <w:tcPr>
            <w:tcW w:w="804" w:type="dxa"/>
          </w:tcPr>
          <w:p w:rsidR="00656F0F" w:rsidRPr="005B3202" w:rsidRDefault="00656F0F" w:rsidP="00656F0F">
            <w:pPr>
              <w:pStyle w:val="a3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" w:type="dxa"/>
          </w:tcPr>
          <w:p w:rsidR="00656F0F" w:rsidRPr="00914764" w:rsidRDefault="00914764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6.04</w:t>
            </w:r>
          </w:p>
          <w:p w:rsidR="00914764" w:rsidRPr="00914764" w:rsidRDefault="00914764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13.04</w:t>
            </w:r>
          </w:p>
        </w:tc>
        <w:tc>
          <w:tcPr>
            <w:tcW w:w="6216" w:type="dxa"/>
          </w:tcPr>
          <w:p w:rsidR="00656F0F" w:rsidRPr="00914764" w:rsidRDefault="004A4589" w:rsidP="00E4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Аквариум. Коллективная работа.</w:t>
            </w:r>
          </w:p>
        </w:tc>
        <w:tc>
          <w:tcPr>
            <w:tcW w:w="1713" w:type="dxa"/>
          </w:tcPr>
          <w:p w:rsidR="00656F0F" w:rsidRPr="005B3202" w:rsidRDefault="00914764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56F0F" w:rsidRPr="005B3202" w:rsidTr="00216FBB">
        <w:tc>
          <w:tcPr>
            <w:tcW w:w="804" w:type="dxa"/>
          </w:tcPr>
          <w:p w:rsidR="00656F0F" w:rsidRPr="005B3202" w:rsidRDefault="00656F0F" w:rsidP="00656F0F">
            <w:pPr>
              <w:pStyle w:val="a3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" w:type="dxa"/>
          </w:tcPr>
          <w:p w:rsidR="00656F0F" w:rsidRPr="00914764" w:rsidRDefault="00914764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20.04</w:t>
            </w:r>
          </w:p>
          <w:p w:rsidR="00914764" w:rsidRPr="00914764" w:rsidRDefault="00914764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27.04</w:t>
            </w:r>
          </w:p>
        </w:tc>
        <w:tc>
          <w:tcPr>
            <w:tcW w:w="6216" w:type="dxa"/>
          </w:tcPr>
          <w:p w:rsidR="00656F0F" w:rsidRPr="00914764" w:rsidRDefault="00216FBB" w:rsidP="00186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Хризантемы.</w:t>
            </w:r>
          </w:p>
        </w:tc>
        <w:tc>
          <w:tcPr>
            <w:tcW w:w="1713" w:type="dxa"/>
          </w:tcPr>
          <w:p w:rsidR="00656F0F" w:rsidRPr="005B3202" w:rsidRDefault="00186FB4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56F0F" w:rsidRPr="005B3202" w:rsidTr="00216FBB">
        <w:tc>
          <w:tcPr>
            <w:tcW w:w="804" w:type="dxa"/>
          </w:tcPr>
          <w:p w:rsidR="00656F0F" w:rsidRPr="005B3202" w:rsidRDefault="00656F0F" w:rsidP="00656F0F">
            <w:pPr>
              <w:pStyle w:val="a3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" w:type="dxa"/>
          </w:tcPr>
          <w:p w:rsidR="00656F0F" w:rsidRPr="00914764" w:rsidRDefault="00914764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4.05</w:t>
            </w:r>
          </w:p>
        </w:tc>
        <w:tc>
          <w:tcPr>
            <w:tcW w:w="6216" w:type="dxa"/>
          </w:tcPr>
          <w:p w:rsidR="00656F0F" w:rsidRPr="00914764" w:rsidRDefault="00914764" w:rsidP="00186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Птица. Объёмная ребристая игрушка.</w:t>
            </w:r>
          </w:p>
        </w:tc>
        <w:tc>
          <w:tcPr>
            <w:tcW w:w="1713" w:type="dxa"/>
          </w:tcPr>
          <w:p w:rsidR="00656F0F" w:rsidRPr="005B3202" w:rsidRDefault="00914764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6FB4" w:rsidRPr="005B3202" w:rsidTr="00216FBB">
        <w:tc>
          <w:tcPr>
            <w:tcW w:w="804" w:type="dxa"/>
          </w:tcPr>
          <w:p w:rsidR="00186FB4" w:rsidRPr="005B3202" w:rsidRDefault="00186FB4" w:rsidP="00656F0F">
            <w:pPr>
              <w:pStyle w:val="a3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" w:type="dxa"/>
          </w:tcPr>
          <w:p w:rsidR="00914764" w:rsidRPr="00914764" w:rsidRDefault="00914764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11.05</w:t>
            </w:r>
          </w:p>
          <w:p w:rsidR="00186FB4" w:rsidRPr="00914764" w:rsidRDefault="00914764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18.05</w:t>
            </w:r>
          </w:p>
        </w:tc>
        <w:tc>
          <w:tcPr>
            <w:tcW w:w="6216" w:type="dxa"/>
          </w:tcPr>
          <w:p w:rsidR="00186FB4" w:rsidRPr="00914764" w:rsidRDefault="002E768D" w:rsidP="002E76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Мозаичная аппликация.</w:t>
            </w:r>
          </w:p>
        </w:tc>
        <w:tc>
          <w:tcPr>
            <w:tcW w:w="1713" w:type="dxa"/>
          </w:tcPr>
          <w:p w:rsidR="00186FB4" w:rsidRPr="005B3202" w:rsidRDefault="002E768D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E768D" w:rsidRPr="005B3202" w:rsidTr="00216FBB">
        <w:tc>
          <w:tcPr>
            <w:tcW w:w="804" w:type="dxa"/>
          </w:tcPr>
          <w:p w:rsidR="002E768D" w:rsidRPr="005B3202" w:rsidRDefault="002E768D" w:rsidP="00656F0F">
            <w:pPr>
              <w:pStyle w:val="a3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" w:type="dxa"/>
          </w:tcPr>
          <w:p w:rsidR="002E768D" w:rsidRPr="00914764" w:rsidRDefault="00914764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25.05</w:t>
            </w:r>
          </w:p>
        </w:tc>
        <w:tc>
          <w:tcPr>
            <w:tcW w:w="6216" w:type="dxa"/>
          </w:tcPr>
          <w:p w:rsidR="002E768D" w:rsidRPr="00914764" w:rsidRDefault="002E768D" w:rsidP="002E76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764">
              <w:rPr>
                <w:rFonts w:ascii="Times New Roman" w:hAnsi="Times New Roman" w:cs="Times New Roman"/>
                <w:sz w:val="28"/>
                <w:szCs w:val="28"/>
              </w:rPr>
              <w:t>Итоговое занятие. Выставка работ.</w:t>
            </w:r>
          </w:p>
        </w:tc>
        <w:tc>
          <w:tcPr>
            <w:tcW w:w="1713" w:type="dxa"/>
          </w:tcPr>
          <w:p w:rsidR="002E768D" w:rsidRPr="005B3202" w:rsidRDefault="00914764" w:rsidP="00BF1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660CCC" w:rsidRDefault="00660CCC" w:rsidP="00BD5AF5">
      <w:pPr>
        <w:tabs>
          <w:tab w:val="left" w:pos="35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0CCC" w:rsidRDefault="00660CCC" w:rsidP="00BD5AF5">
      <w:pPr>
        <w:tabs>
          <w:tab w:val="left" w:pos="35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0CCC" w:rsidRDefault="00660CCC" w:rsidP="00BD5AF5">
      <w:pPr>
        <w:tabs>
          <w:tab w:val="left" w:pos="35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0CCC" w:rsidRDefault="00660CCC" w:rsidP="00BD5AF5">
      <w:pPr>
        <w:tabs>
          <w:tab w:val="left" w:pos="35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28B4" w:rsidRDefault="007E28B4" w:rsidP="00BD5AF5">
      <w:pPr>
        <w:tabs>
          <w:tab w:val="left" w:pos="35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202" w:rsidRPr="00BD5AF5" w:rsidRDefault="005B3202" w:rsidP="00BD5AF5">
      <w:pPr>
        <w:tabs>
          <w:tab w:val="left" w:pos="354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4.Методическое обеспечение</w:t>
      </w:r>
    </w:p>
    <w:p w:rsidR="005B3202" w:rsidRPr="003673FF" w:rsidRDefault="005B3202" w:rsidP="005B3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73FF">
        <w:rPr>
          <w:rFonts w:ascii="Times New Roman" w:hAnsi="Times New Roman" w:cs="Times New Roman"/>
          <w:sz w:val="28"/>
          <w:szCs w:val="28"/>
        </w:rPr>
        <w:t xml:space="preserve">  ТСО – компьютер, проектор, экран, </w:t>
      </w:r>
      <w:r w:rsidR="00BD5AF5">
        <w:rPr>
          <w:rFonts w:ascii="Times New Roman" w:hAnsi="Times New Roman" w:cs="Times New Roman"/>
          <w:sz w:val="28"/>
          <w:szCs w:val="28"/>
        </w:rPr>
        <w:t xml:space="preserve">презентации, </w:t>
      </w:r>
      <w:r w:rsidRPr="003673FF">
        <w:rPr>
          <w:rFonts w:ascii="Times New Roman" w:hAnsi="Times New Roman" w:cs="Times New Roman"/>
          <w:sz w:val="28"/>
          <w:szCs w:val="28"/>
        </w:rPr>
        <w:t>у</w:t>
      </w:r>
      <w:r w:rsidR="00BD5AF5">
        <w:rPr>
          <w:rFonts w:ascii="Times New Roman" w:hAnsi="Times New Roman" w:cs="Times New Roman"/>
          <w:sz w:val="28"/>
          <w:szCs w:val="28"/>
        </w:rPr>
        <w:t>чебно – методическая литература, наглядный демонстрационный материал, технологические карты.</w:t>
      </w:r>
    </w:p>
    <w:p w:rsidR="005B3202" w:rsidRPr="003673FF" w:rsidRDefault="005B3202" w:rsidP="005B3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73FF">
        <w:rPr>
          <w:rFonts w:ascii="Times New Roman" w:hAnsi="Times New Roman" w:cs="Times New Roman"/>
          <w:sz w:val="28"/>
          <w:szCs w:val="28"/>
        </w:rPr>
        <w:t>Материальное обеспечение:</w:t>
      </w:r>
    </w:p>
    <w:p w:rsidR="005B3202" w:rsidRPr="003673FF" w:rsidRDefault="005B3202" w:rsidP="005B3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73FF">
        <w:rPr>
          <w:rFonts w:ascii="Times New Roman" w:hAnsi="Times New Roman" w:cs="Times New Roman"/>
          <w:sz w:val="28"/>
          <w:szCs w:val="28"/>
        </w:rPr>
        <w:t xml:space="preserve"> - бумага белая, цветная</w:t>
      </w:r>
    </w:p>
    <w:p w:rsidR="005B3202" w:rsidRPr="003673FF" w:rsidRDefault="005B3202" w:rsidP="005B3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клей, ножницы, линейка</w:t>
      </w:r>
    </w:p>
    <w:p w:rsidR="005B3202" w:rsidRDefault="005B3202" w:rsidP="005B3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73FF">
        <w:rPr>
          <w:rFonts w:ascii="Times New Roman" w:hAnsi="Times New Roman" w:cs="Times New Roman"/>
          <w:sz w:val="28"/>
          <w:szCs w:val="28"/>
        </w:rPr>
        <w:t>- краски – гуашь</w:t>
      </w:r>
    </w:p>
    <w:p w:rsidR="005B3202" w:rsidRPr="003673FF" w:rsidRDefault="005B3202" w:rsidP="005B3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73F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673FF">
        <w:rPr>
          <w:rFonts w:ascii="Times New Roman" w:hAnsi="Times New Roman" w:cs="Times New Roman"/>
          <w:sz w:val="28"/>
          <w:szCs w:val="28"/>
        </w:rPr>
        <w:t>степлер</w:t>
      </w:r>
      <w:proofErr w:type="spellEnd"/>
    </w:p>
    <w:p w:rsidR="005B3202" w:rsidRPr="003673FF" w:rsidRDefault="005B3202" w:rsidP="005B3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202" w:rsidRPr="003673FF" w:rsidRDefault="005B3202" w:rsidP="005B3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202" w:rsidRPr="005B3202" w:rsidRDefault="005B3202" w:rsidP="005B32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 w:rsidRPr="005B3202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5B3202" w:rsidRPr="003673FF" w:rsidRDefault="005B3202" w:rsidP="005B32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3202" w:rsidRPr="003673FF" w:rsidRDefault="005B3202" w:rsidP="005B32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73FF">
        <w:rPr>
          <w:rFonts w:ascii="Times New Roman" w:hAnsi="Times New Roman" w:cs="Times New Roman"/>
          <w:sz w:val="28"/>
          <w:szCs w:val="28"/>
        </w:rPr>
        <w:t>- Власова А.А. Рукоделие в школе. – Санкт – Петербург «</w:t>
      </w:r>
      <w:proofErr w:type="spellStart"/>
      <w:r w:rsidRPr="003673FF">
        <w:rPr>
          <w:rFonts w:ascii="Times New Roman" w:hAnsi="Times New Roman" w:cs="Times New Roman"/>
          <w:sz w:val="28"/>
          <w:szCs w:val="28"/>
        </w:rPr>
        <w:t>Крилл</w:t>
      </w:r>
      <w:proofErr w:type="spellEnd"/>
      <w:r w:rsidRPr="003673FF">
        <w:rPr>
          <w:rFonts w:ascii="Times New Roman" w:hAnsi="Times New Roman" w:cs="Times New Roman"/>
          <w:sz w:val="28"/>
          <w:szCs w:val="28"/>
        </w:rPr>
        <w:t>», 1996</w:t>
      </w:r>
    </w:p>
    <w:p w:rsidR="005B3202" w:rsidRPr="003673FF" w:rsidRDefault="005B3202" w:rsidP="005B32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3673F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673FF">
        <w:rPr>
          <w:rFonts w:ascii="Times New Roman" w:hAnsi="Times New Roman" w:cs="Times New Roman"/>
          <w:sz w:val="28"/>
          <w:szCs w:val="28"/>
        </w:rPr>
        <w:t>Геронимус</w:t>
      </w:r>
      <w:proofErr w:type="spellEnd"/>
      <w:r w:rsidRPr="003673FF">
        <w:rPr>
          <w:rFonts w:ascii="Times New Roman" w:hAnsi="Times New Roman" w:cs="Times New Roman"/>
          <w:sz w:val="28"/>
          <w:szCs w:val="28"/>
        </w:rPr>
        <w:t xml:space="preserve"> Т.М. Мастерская трудового обучения в 1 – 4 </w:t>
      </w:r>
      <w:proofErr w:type="spellStart"/>
      <w:r w:rsidRPr="003673FF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3673FF">
        <w:rPr>
          <w:rFonts w:ascii="Times New Roman" w:hAnsi="Times New Roman" w:cs="Times New Roman"/>
          <w:sz w:val="28"/>
          <w:szCs w:val="28"/>
        </w:rPr>
        <w:t>.: Методические</w:t>
      </w:r>
      <w:proofErr w:type="gramEnd"/>
    </w:p>
    <w:p w:rsidR="005B3202" w:rsidRPr="003673FF" w:rsidRDefault="005B3202" w:rsidP="005B32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73FF">
        <w:rPr>
          <w:rFonts w:ascii="Times New Roman" w:hAnsi="Times New Roman" w:cs="Times New Roman"/>
          <w:sz w:val="28"/>
          <w:szCs w:val="28"/>
        </w:rPr>
        <w:t>рекомендации. – М.: Новая школа, 1994</w:t>
      </w:r>
    </w:p>
    <w:p w:rsidR="005B3202" w:rsidRPr="003673FF" w:rsidRDefault="005B3202" w:rsidP="005B32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73FF">
        <w:rPr>
          <w:rFonts w:ascii="Times New Roman" w:hAnsi="Times New Roman" w:cs="Times New Roman"/>
          <w:sz w:val="28"/>
          <w:szCs w:val="28"/>
        </w:rPr>
        <w:t xml:space="preserve">- Джексон Д. Поделки из бумаги. – М.: </w:t>
      </w:r>
      <w:proofErr w:type="spellStart"/>
      <w:r w:rsidRPr="003673FF">
        <w:rPr>
          <w:rFonts w:ascii="Times New Roman" w:hAnsi="Times New Roman" w:cs="Times New Roman"/>
          <w:sz w:val="28"/>
          <w:szCs w:val="28"/>
        </w:rPr>
        <w:t>Росмэн</w:t>
      </w:r>
      <w:proofErr w:type="spellEnd"/>
      <w:r w:rsidRPr="003673FF">
        <w:rPr>
          <w:rFonts w:ascii="Times New Roman" w:hAnsi="Times New Roman" w:cs="Times New Roman"/>
          <w:sz w:val="28"/>
          <w:szCs w:val="28"/>
        </w:rPr>
        <w:t>, 1996</w:t>
      </w:r>
    </w:p>
    <w:p w:rsidR="005B3202" w:rsidRPr="003673FF" w:rsidRDefault="005B3202" w:rsidP="005B32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73FF">
        <w:rPr>
          <w:rFonts w:ascii="Times New Roman" w:hAnsi="Times New Roman" w:cs="Times New Roman"/>
          <w:sz w:val="28"/>
          <w:szCs w:val="28"/>
        </w:rPr>
        <w:t>- Игрушки из бумаги. Санкт – Петербург «</w:t>
      </w:r>
      <w:proofErr w:type="spellStart"/>
      <w:r w:rsidRPr="003673FF">
        <w:rPr>
          <w:rFonts w:ascii="Times New Roman" w:hAnsi="Times New Roman" w:cs="Times New Roman"/>
          <w:sz w:val="28"/>
          <w:szCs w:val="28"/>
        </w:rPr>
        <w:t>Крилл</w:t>
      </w:r>
      <w:proofErr w:type="spellEnd"/>
      <w:r w:rsidRPr="003673FF">
        <w:rPr>
          <w:rFonts w:ascii="Times New Roman" w:hAnsi="Times New Roman" w:cs="Times New Roman"/>
          <w:sz w:val="28"/>
          <w:szCs w:val="28"/>
        </w:rPr>
        <w:t>», 1997</w:t>
      </w:r>
    </w:p>
    <w:p w:rsidR="005B3202" w:rsidRPr="003673FF" w:rsidRDefault="005B3202" w:rsidP="005B32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73FF">
        <w:rPr>
          <w:rFonts w:ascii="Times New Roman" w:hAnsi="Times New Roman" w:cs="Times New Roman"/>
          <w:sz w:val="28"/>
          <w:szCs w:val="28"/>
        </w:rPr>
        <w:t>- Лазарев В.С., Поташник М.М. Как разработать программу развития школы: Методическое пособие для руководителей образовательных учреждений. – М.: Новая школа, 1993</w:t>
      </w:r>
    </w:p>
    <w:p w:rsidR="005B3202" w:rsidRPr="003673FF" w:rsidRDefault="005B3202" w:rsidP="005B32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73FF">
        <w:rPr>
          <w:rFonts w:ascii="Times New Roman" w:hAnsi="Times New Roman" w:cs="Times New Roman"/>
          <w:sz w:val="28"/>
          <w:szCs w:val="28"/>
        </w:rPr>
        <w:t>- Мирошниченко С.А. Без скуки на все руки. – М.: ООО ТД «Изд. Мир книги», 2008</w:t>
      </w:r>
    </w:p>
    <w:p w:rsidR="005B3202" w:rsidRPr="003673FF" w:rsidRDefault="005B3202" w:rsidP="005B32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73FF">
        <w:rPr>
          <w:rFonts w:ascii="Times New Roman" w:hAnsi="Times New Roman" w:cs="Times New Roman"/>
          <w:sz w:val="28"/>
          <w:szCs w:val="28"/>
        </w:rPr>
        <w:t>- Петрова И.М. Объемные аппликации. СПб: «Детство – Пресс», 2008</w:t>
      </w:r>
    </w:p>
    <w:p w:rsidR="005B3202" w:rsidRPr="003673FF" w:rsidRDefault="005B3202" w:rsidP="005B32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73F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673FF">
        <w:rPr>
          <w:rFonts w:ascii="Times New Roman" w:hAnsi="Times New Roman" w:cs="Times New Roman"/>
          <w:sz w:val="28"/>
          <w:szCs w:val="28"/>
        </w:rPr>
        <w:t>Проснякова</w:t>
      </w:r>
      <w:proofErr w:type="spellEnd"/>
      <w:r w:rsidRPr="003673FF">
        <w:rPr>
          <w:rFonts w:ascii="Times New Roman" w:hAnsi="Times New Roman" w:cs="Times New Roman"/>
          <w:sz w:val="28"/>
          <w:szCs w:val="28"/>
        </w:rPr>
        <w:t xml:space="preserve"> Т.Н. Творческая мастерская. – Самара: Корпорация «Федоров», Изд. «Учебная литература», 2004</w:t>
      </w:r>
    </w:p>
    <w:p w:rsidR="005B3202" w:rsidRPr="003673FF" w:rsidRDefault="005B3202" w:rsidP="005B32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73F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673FF">
        <w:rPr>
          <w:rFonts w:ascii="Times New Roman" w:hAnsi="Times New Roman" w:cs="Times New Roman"/>
          <w:sz w:val="28"/>
          <w:szCs w:val="28"/>
        </w:rPr>
        <w:t>Проснякова</w:t>
      </w:r>
      <w:proofErr w:type="spellEnd"/>
      <w:r w:rsidRPr="003673FF">
        <w:rPr>
          <w:rFonts w:ascii="Times New Roman" w:hAnsi="Times New Roman" w:cs="Times New Roman"/>
          <w:sz w:val="28"/>
          <w:szCs w:val="28"/>
        </w:rPr>
        <w:t xml:space="preserve"> Т.Н., </w:t>
      </w:r>
      <w:proofErr w:type="spellStart"/>
      <w:r w:rsidRPr="003673FF">
        <w:rPr>
          <w:rFonts w:ascii="Times New Roman" w:hAnsi="Times New Roman" w:cs="Times New Roman"/>
          <w:sz w:val="28"/>
          <w:szCs w:val="28"/>
        </w:rPr>
        <w:t>Цирулик</w:t>
      </w:r>
      <w:proofErr w:type="spellEnd"/>
      <w:r w:rsidRPr="003673FF">
        <w:rPr>
          <w:rFonts w:ascii="Times New Roman" w:hAnsi="Times New Roman" w:cs="Times New Roman"/>
          <w:sz w:val="28"/>
          <w:szCs w:val="28"/>
        </w:rPr>
        <w:t xml:space="preserve"> Н.А. Умные руки. – Самара: Корпорация «Федоров», Изд. «Учебная литература», 2004</w:t>
      </w:r>
    </w:p>
    <w:p w:rsidR="005B3202" w:rsidRPr="003673FF" w:rsidRDefault="005B3202" w:rsidP="005B32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73FF">
        <w:rPr>
          <w:rFonts w:ascii="Times New Roman" w:hAnsi="Times New Roman" w:cs="Times New Roman"/>
          <w:sz w:val="28"/>
          <w:szCs w:val="28"/>
        </w:rPr>
        <w:t>- Соколова С.В. Оригами для дошкольников. – СПб: Детство – Пресс», 2009</w:t>
      </w:r>
    </w:p>
    <w:p w:rsidR="005B3202" w:rsidRDefault="005B3202" w:rsidP="005B32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Геронимус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Т.М. 150 уроков труда в 1 – 4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>. Тула «Родничок», 1998</w:t>
      </w:r>
    </w:p>
    <w:p w:rsidR="005B3202" w:rsidRPr="005B3202" w:rsidRDefault="005B3202" w:rsidP="005B320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B3202">
        <w:rPr>
          <w:rFonts w:ascii="Times New Roman" w:hAnsi="Times New Roman" w:cs="Times New Roman"/>
          <w:sz w:val="28"/>
          <w:szCs w:val="28"/>
        </w:rPr>
        <w:t xml:space="preserve">Учим детей чувствовать и создавать </w:t>
      </w:r>
      <w:proofErr w:type="gramStart"/>
      <w:r w:rsidRPr="005B3202">
        <w:rPr>
          <w:rFonts w:ascii="Times New Roman" w:hAnsi="Times New Roman" w:cs="Times New Roman"/>
          <w:sz w:val="28"/>
          <w:szCs w:val="28"/>
        </w:rPr>
        <w:t>прекрасное</w:t>
      </w:r>
      <w:proofErr w:type="gramEnd"/>
      <w:r w:rsidRPr="005B3202">
        <w:rPr>
          <w:rFonts w:ascii="Times New Roman" w:hAnsi="Times New Roman" w:cs="Times New Roman"/>
          <w:sz w:val="28"/>
          <w:szCs w:val="28"/>
        </w:rPr>
        <w:t xml:space="preserve">. «Изд. </w:t>
      </w:r>
      <w:proofErr w:type="spellStart"/>
      <w:r w:rsidRPr="005B3202">
        <w:rPr>
          <w:rFonts w:ascii="Times New Roman" w:hAnsi="Times New Roman" w:cs="Times New Roman"/>
          <w:sz w:val="28"/>
          <w:szCs w:val="28"/>
        </w:rPr>
        <w:t>Акад</w:t>
      </w:r>
      <w:proofErr w:type="gramStart"/>
      <w:r w:rsidRPr="005B3202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5B3202">
        <w:rPr>
          <w:rFonts w:ascii="Times New Roman" w:hAnsi="Times New Roman" w:cs="Times New Roman"/>
          <w:sz w:val="28"/>
          <w:szCs w:val="28"/>
        </w:rPr>
        <w:t>азвития</w:t>
      </w:r>
      <w:proofErr w:type="spellEnd"/>
      <w:r w:rsidRPr="005B3202">
        <w:rPr>
          <w:rFonts w:ascii="Times New Roman" w:hAnsi="Times New Roman" w:cs="Times New Roman"/>
          <w:sz w:val="28"/>
          <w:szCs w:val="28"/>
        </w:rPr>
        <w:t>», Ярославль, 2001</w:t>
      </w:r>
    </w:p>
    <w:p w:rsidR="005B3202" w:rsidRPr="005B3202" w:rsidRDefault="005B3202" w:rsidP="005B320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B3202">
        <w:rPr>
          <w:rFonts w:ascii="Times New Roman" w:hAnsi="Times New Roman" w:cs="Times New Roman"/>
          <w:sz w:val="28"/>
          <w:szCs w:val="28"/>
        </w:rPr>
        <w:t xml:space="preserve"> Чудесные поделки из бумаги, «Просвещение», Москва 1992</w:t>
      </w:r>
    </w:p>
    <w:p w:rsidR="005B3202" w:rsidRPr="005B3202" w:rsidRDefault="005B3202" w:rsidP="005B320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B3202">
        <w:rPr>
          <w:rFonts w:ascii="Times New Roman" w:hAnsi="Times New Roman" w:cs="Times New Roman"/>
          <w:sz w:val="28"/>
          <w:szCs w:val="28"/>
        </w:rPr>
        <w:t>Аппликационные работы в начальных классах, «Просвещение», Москва, 1990</w:t>
      </w:r>
    </w:p>
    <w:p w:rsidR="005B3202" w:rsidRPr="005B3202" w:rsidRDefault="005B3202" w:rsidP="005B3202">
      <w:pPr>
        <w:pStyle w:val="a5"/>
        <w:rPr>
          <w:rFonts w:ascii="Times New Roman" w:hAnsi="Times New Roman" w:cs="Times New Roman"/>
          <w:sz w:val="28"/>
          <w:szCs w:val="28"/>
        </w:rPr>
      </w:pPr>
      <w:r w:rsidRPr="005B3202">
        <w:rPr>
          <w:rFonts w:ascii="Times New Roman" w:hAnsi="Times New Roman" w:cs="Times New Roman"/>
          <w:sz w:val="28"/>
          <w:szCs w:val="28"/>
        </w:rPr>
        <w:t>Москва, 1985</w:t>
      </w:r>
    </w:p>
    <w:p w:rsidR="005B3202" w:rsidRPr="005B3202" w:rsidRDefault="0006330D" w:rsidP="005B320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B3202" w:rsidRPr="005B3202">
        <w:rPr>
          <w:rFonts w:ascii="Times New Roman" w:hAnsi="Times New Roman" w:cs="Times New Roman"/>
          <w:sz w:val="28"/>
          <w:szCs w:val="28"/>
        </w:rPr>
        <w:t xml:space="preserve">Учим детей мастерить, Э.К. </w:t>
      </w:r>
      <w:proofErr w:type="spellStart"/>
      <w:r w:rsidR="005B3202" w:rsidRPr="005B3202">
        <w:rPr>
          <w:rFonts w:ascii="Times New Roman" w:hAnsi="Times New Roman" w:cs="Times New Roman"/>
          <w:sz w:val="28"/>
          <w:szCs w:val="28"/>
        </w:rPr>
        <w:t>Гульянс</w:t>
      </w:r>
      <w:proofErr w:type="spellEnd"/>
      <w:r w:rsidR="005B3202" w:rsidRPr="005B3202">
        <w:rPr>
          <w:rFonts w:ascii="Times New Roman" w:hAnsi="Times New Roman" w:cs="Times New Roman"/>
          <w:sz w:val="28"/>
          <w:szCs w:val="28"/>
        </w:rPr>
        <w:t>, «Просвещение», Москва</w:t>
      </w:r>
    </w:p>
    <w:p w:rsidR="005B3202" w:rsidRPr="005B3202" w:rsidRDefault="0006330D" w:rsidP="005B320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B3202" w:rsidRPr="005B3202">
        <w:rPr>
          <w:rFonts w:ascii="Times New Roman" w:hAnsi="Times New Roman" w:cs="Times New Roman"/>
          <w:sz w:val="28"/>
          <w:szCs w:val="28"/>
        </w:rPr>
        <w:t>Сказка оригами. Игрушки из бумаги. «ЭКСМО СПб Валерия СПД», 2004</w:t>
      </w:r>
    </w:p>
    <w:p w:rsidR="005B3202" w:rsidRPr="005B3202" w:rsidRDefault="0006330D" w:rsidP="005B320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B3202" w:rsidRPr="005B3202">
        <w:rPr>
          <w:rFonts w:ascii="Times New Roman" w:hAnsi="Times New Roman" w:cs="Times New Roman"/>
          <w:sz w:val="28"/>
          <w:szCs w:val="28"/>
        </w:rPr>
        <w:t xml:space="preserve">Узоры из бумажных лент./ </w:t>
      </w:r>
      <w:proofErr w:type="spellStart"/>
      <w:r w:rsidR="005B3202" w:rsidRPr="005B3202">
        <w:rPr>
          <w:rFonts w:ascii="Times New Roman" w:hAnsi="Times New Roman" w:cs="Times New Roman"/>
          <w:sz w:val="28"/>
          <w:szCs w:val="28"/>
        </w:rPr>
        <w:t>Пер</w:t>
      </w:r>
      <w:proofErr w:type="gramStart"/>
      <w:r w:rsidR="005B3202" w:rsidRPr="005B3202">
        <w:rPr>
          <w:rFonts w:ascii="Times New Roman" w:hAnsi="Times New Roman" w:cs="Times New Roman"/>
          <w:sz w:val="28"/>
          <w:szCs w:val="28"/>
        </w:rPr>
        <w:t>.с</w:t>
      </w:r>
      <w:proofErr w:type="spellEnd"/>
      <w:proofErr w:type="gramEnd"/>
      <w:r w:rsidR="005B3202" w:rsidRPr="005B32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3202" w:rsidRPr="005B3202">
        <w:rPr>
          <w:rFonts w:ascii="Times New Roman" w:hAnsi="Times New Roman" w:cs="Times New Roman"/>
          <w:sz w:val="28"/>
          <w:szCs w:val="28"/>
        </w:rPr>
        <w:t>анг</w:t>
      </w:r>
      <w:proofErr w:type="spellEnd"/>
      <w:r w:rsidR="005B3202" w:rsidRPr="005B3202">
        <w:rPr>
          <w:rFonts w:ascii="Times New Roman" w:hAnsi="Times New Roman" w:cs="Times New Roman"/>
          <w:sz w:val="28"/>
          <w:szCs w:val="28"/>
        </w:rPr>
        <w:t>. – М.: Издательство «</w:t>
      </w:r>
      <w:proofErr w:type="spellStart"/>
      <w:r w:rsidR="005B3202" w:rsidRPr="005B3202">
        <w:rPr>
          <w:rFonts w:ascii="Times New Roman" w:hAnsi="Times New Roman" w:cs="Times New Roman"/>
          <w:sz w:val="28"/>
          <w:szCs w:val="28"/>
        </w:rPr>
        <w:t>Ниола</w:t>
      </w:r>
      <w:proofErr w:type="spellEnd"/>
      <w:r w:rsidR="005B3202" w:rsidRPr="005B3202">
        <w:rPr>
          <w:rFonts w:ascii="Times New Roman" w:hAnsi="Times New Roman" w:cs="Times New Roman"/>
          <w:sz w:val="28"/>
          <w:szCs w:val="28"/>
        </w:rPr>
        <w:t>-Пресс», 2007. – 112 с.: ил.</w:t>
      </w:r>
    </w:p>
    <w:p w:rsidR="005B3202" w:rsidRDefault="005B3202" w:rsidP="005B3202">
      <w:pPr>
        <w:pStyle w:val="a5"/>
        <w:rPr>
          <w:rFonts w:ascii="Times New Roman" w:hAnsi="Times New Roman" w:cs="Times New Roman"/>
          <w:sz w:val="28"/>
          <w:szCs w:val="28"/>
        </w:rPr>
      </w:pPr>
      <w:r w:rsidRPr="005B3202">
        <w:rPr>
          <w:rFonts w:ascii="Times New Roman" w:hAnsi="Times New Roman" w:cs="Times New Roman"/>
          <w:sz w:val="28"/>
          <w:szCs w:val="28"/>
        </w:rPr>
        <w:t xml:space="preserve">- </w:t>
      </w:r>
      <w:r w:rsidRPr="005B3202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5B3202">
        <w:rPr>
          <w:rFonts w:ascii="Times New Roman" w:hAnsi="Times New Roman" w:cs="Times New Roman"/>
          <w:sz w:val="28"/>
          <w:szCs w:val="28"/>
        </w:rPr>
        <w:t xml:space="preserve"> //</w:t>
      </w:r>
      <w:proofErr w:type="spellStart"/>
      <w:r w:rsidRPr="005B3202">
        <w:rPr>
          <w:rFonts w:ascii="Times New Roman" w:hAnsi="Times New Roman" w:cs="Times New Roman"/>
          <w:sz w:val="28"/>
          <w:szCs w:val="28"/>
          <w:lang w:val="en-US"/>
        </w:rPr>
        <w:t>masteriua</w:t>
      </w:r>
      <w:proofErr w:type="spellEnd"/>
      <w:r w:rsidRPr="005B320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B320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C35B59" w:rsidRDefault="00C35B59" w:rsidP="005B320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28B4" w:rsidRDefault="007E28B4" w:rsidP="005B320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28B4" w:rsidRDefault="007E28B4" w:rsidP="005B320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E28B4" w:rsidRDefault="007E28B4" w:rsidP="005B3202">
      <w:pPr>
        <w:pStyle w:val="a5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35B59" w:rsidRDefault="00C35B59" w:rsidP="00C35B5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Приложение:</w:t>
      </w:r>
    </w:p>
    <w:p w:rsidR="00C35B59" w:rsidRDefault="00C35B59" w:rsidP="00C35B5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Примерный перечень работ.</w:t>
      </w:r>
    </w:p>
    <w:p w:rsidR="00C35B59" w:rsidRPr="00C35B59" w:rsidRDefault="00C35B59" w:rsidP="00C35B59">
      <w:pPr>
        <w:pStyle w:val="a5"/>
        <w:rPr>
          <w:rFonts w:ascii="Times New Roman" w:hAnsi="Times New Roman" w:cs="Times New Roman"/>
          <w:sz w:val="28"/>
          <w:szCs w:val="28"/>
        </w:rPr>
        <w:sectPr w:rsidR="00C35B59" w:rsidRPr="00C35B59">
          <w:pgSz w:w="11906" w:h="16838"/>
          <w:pgMar w:top="1134" w:right="1134" w:bottom="1134" w:left="1134" w:header="709" w:footer="709" w:gutter="0"/>
          <w:pgNumType w:start="12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 xml:space="preserve">Индивидуальная карточка результатов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дополнительной образовательной программе</w:t>
      </w:r>
    </w:p>
    <w:p w:rsidR="005B3202" w:rsidRPr="00050DA1" w:rsidRDefault="005B3202" w:rsidP="005B3202">
      <w:pPr>
        <w:jc w:val="center"/>
        <w:rPr>
          <w:rFonts w:ascii="Times New Roman" w:hAnsi="Times New Roman" w:cs="Times New Roman"/>
          <w:b/>
        </w:rPr>
      </w:pPr>
      <w:r w:rsidRPr="00050DA1">
        <w:rPr>
          <w:rFonts w:ascii="Times New Roman" w:hAnsi="Times New Roman" w:cs="Times New Roman"/>
          <w:b/>
        </w:rPr>
        <w:t>Индивидуальная карточка</w:t>
      </w:r>
    </w:p>
    <w:p w:rsidR="005B3202" w:rsidRPr="00050DA1" w:rsidRDefault="005B3202" w:rsidP="005B3202">
      <w:pPr>
        <w:ind w:firstLine="900"/>
        <w:jc w:val="center"/>
        <w:rPr>
          <w:rFonts w:ascii="Times New Roman" w:hAnsi="Times New Roman" w:cs="Times New Roman"/>
          <w:b/>
        </w:rPr>
      </w:pPr>
      <w:r w:rsidRPr="00050DA1">
        <w:rPr>
          <w:rFonts w:ascii="Times New Roman" w:hAnsi="Times New Roman" w:cs="Times New Roman"/>
          <w:b/>
        </w:rPr>
        <w:t xml:space="preserve">учета результатов </w:t>
      </w:r>
      <w:proofErr w:type="gramStart"/>
      <w:r w:rsidRPr="00050DA1">
        <w:rPr>
          <w:rFonts w:ascii="Times New Roman" w:hAnsi="Times New Roman" w:cs="Times New Roman"/>
          <w:b/>
        </w:rPr>
        <w:t>обучения</w:t>
      </w:r>
      <w:proofErr w:type="gramEnd"/>
      <w:r w:rsidRPr="00050DA1">
        <w:rPr>
          <w:rFonts w:ascii="Times New Roman" w:hAnsi="Times New Roman" w:cs="Times New Roman"/>
          <w:b/>
        </w:rPr>
        <w:t xml:space="preserve"> по дополнительной образовательной программе</w:t>
      </w:r>
    </w:p>
    <w:p w:rsidR="005B3202" w:rsidRPr="00050DA1" w:rsidRDefault="005B3202" w:rsidP="005B3202">
      <w:pPr>
        <w:ind w:firstLine="900"/>
        <w:jc w:val="center"/>
        <w:rPr>
          <w:rFonts w:ascii="Times New Roman" w:hAnsi="Times New Roman" w:cs="Times New Roman"/>
        </w:rPr>
      </w:pPr>
      <w:r w:rsidRPr="00050DA1">
        <w:rPr>
          <w:rFonts w:ascii="Times New Roman" w:hAnsi="Times New Roman" w:cs="Times New Roman"/>
        </w:rPr>
        <w:t>(в баллах, соответствующих степени выраженности измеряемого качества)</w:t>
      </w:r>
    </w:p>
    <w:p w:rsidR="005B3202" w:rsidRPr="00050DA1" w:rsidRDefault="005B3202" w:rsidP="005B3202">
      <w:pPr>
        <w:jc w:val="both"/>
        <w:rPr>
          <w:rFonts w:ascii="Times New Roman" w:hAnsi="Times New Roman" w:cs="Times New Roman"/>
        </w:rPr>
      </w:pPr>
      <w:r w:rsidRPr="00050DA1">
        <w:rPr>
          <w:rFonts w:ascii="Times New Roman" w:hAnsi="Times New Roman" w:cs="Times New Roman"/>
        </w:rPr>
        <w:t>Фамилия, имя ребенка________________________________________________________</w:t>
      </w:r>
    </w:p>
    <w:p w:rsidR="005B3202" w:rsidRPr="00050DA1" w:rsidRDefault="005B3202" w:rsidP="005B3202">
      <w:pPr>
        <w:jc w:val="both"/>
        <w:rPr>
          <w:rFonts w:ascii="Times New Roman" w:hAnsi="Times New Roman" w:cs="Times New Roman"/>
        </w:rPr>
      </w:pPr>
      <w:r w:rsidRPr="00050DA1">
        <w:rPr>
          <w:rFonts w:ascii="Times New Roman" w:hAnsi="Times New Roman" w:cs="Times New Roman"/>
        </w:rPr>
        <w:t>Возраст_____________________________________________________________________</w:t>
      </w:r>
    </w:p>
    <w:p w:rsidR="005B3202" w:rsidRPr="00050DA1" w:rsidRDefault="005B3202" w:rsidP="005B3202">
      <w:pPr>
        <w:jc w:val="both"/>
        <w:rPr>
          <w:rFonts w:ascii="Times New Roman" w:hAnsi="Times New Roman" w:cs="Times New Roman"/>
        </w:rPr>
      </w:pPr>
      <w:r w:rsidRPr="00050DA1">
        <w:rPr>
          <w:rFonts w:ascii="Times New Roman" w:hAnsi="Times New Roman" w:cs="Times New Roman"/>
        </w:rPr>
        <w:t>Вид и название детского объединения___________________________________________</w:t>
      </w:r>
    </w:p>
    <w:p w:rsidR="005B3202" w:rsidRPr="00050DA1" w:rsidRDefault="005B3202" w:rsidP="005B3202">
      <w:pPr>
        <w:jc w:val="both"/>
        <w:rPr>
          <w:rFonts w:ascii="Times New Roman" w:hAnsi="Times New Roman" w:cs="Times New Roman"/>
        </w:rPr>
      </w:pPr>
      <w:r w:rsidRPr="00050DA1">
        <w:rPr>
          <w:rFonts w:ascii="Times New Roman" w:hAnsi="Times New Roman" w:cs="Times New Roman"/>
        </w:rPr>
        <w:t>Ф. И. О. педагога_____________________________________________________________</w:t>
      </w:r>
    </w:p>
    <w:p w:rsidR="005B3202" w:rsidRPr="00050DA1" w:rsidRDefault="005B3202" w:rsidP="005B3202">
      <w:pPr>
        <w:jc w:val="both"/>
        <w:rPr>
          <w:rFonts w:ascii="Times New Roman" w:hAnsi="Times New Roman" w:cs="Times New Roman"/>
        </w:rPr>
      </w:pPr>
      <w:r w:rsidRPr="00050DA1">
        <w:rPr>
          <w:rFonts w:ascii="Times New Roman" w:hAnsi="Times New Roman" w:cs="Times New Roman"/>
        </w:rPr>
        <w:t>Дата начала наблюдения_______________________________________________________</w:t>
      </w:r>
    </w:p>
    <w:tbl>
      <w:tblPr>
        <w:tblW w:w="781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84"/>
        <w:gridCol w:w="1844"/>
        <w:gridCol w:w="1987"/>
      </w:tblGrid>
      <w:tr w:rsidR="005B3202" w:rsidRPr="00050DA1" w:rsidTr="0029454F">
        <w:tc>
          <w:tcPr>
            <w:tcW w:w="3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02" w:rsidRPr="00050DA1" w:rsidRDefault="005B3202" w:rsidP="0029454F">
            <w:pPr>
              <w:jc w:val="right"/>
              <w:rPr>
                <w:rFonts w:ascii="Times New Roman" w:hAnsi="Times New Roman" w:cs="Times New Roman"/>
                <w:lang w:eastAsia="en-US"/>
              </w:rPr>
            </w:pPr>
            <w:r w:rsidRPr="00050DA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CCD8C9" wp14:editId="73A56DDC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69850</wp:posOffset>
                      </wp:positionV>
                      <wp:extent cx="2468880" cy="572135"/>
                      <wp:effectExtent l="0" t="0" r="26670" b="37465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68880" cy="5721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7pt,5.5pt" to="187.7pt,5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"/>
                  </w:pict>
                </mc:Fallback>
              </mc:AlternateContent>
            </w:r>
            <w:r w:rsidRPr="00050DA1">
              <w:rPr>
                <w:rFonts w:ascii="Times New Roman" w:hAnsi="Times New Roman" w:cs="Times New Roman"/>
                <w:lang w:eastAsia="en-US"/>
              </w:rPr>
              <w:t>Сроки диагностики</w:t>
            </w:r>
          </w:p>
          <w:p w:rsidR="005B3202" w:rsidRPr="00050DA1" w:rsidRDefault="005B3202" w:rsidP="0029454F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:rsidR="005B3202" w:rsidRPr="00050DA1" w:rsidRDefault="005B3202" w:rsidP="0029454F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50DA1">
              <w:rPr>
                <w:rFonts w:ascii="Times New Roman" w:hAnsi="Times New Roman" w:cs="Times New Roman"/>
                <w:lang w:eastAsia="en-US"/>
              </w:rPr>
              <w:t>Показатели</w:t>
            </w:r>
          </w:p>
          <w:p w:rsidR="005B3202" w:rsidRPr="00050DA1" w:rsidRDefault="005B3202" w:rsidP="0029454F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02" w:rsidRPr="00050DA1" w:rsidRDefault="005B3202" w:rsidP="0029454F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50DA1">
              <w:rPr>
                <w:rFonts w:ascii="Times New Roman" w:hAnsi="Times New Roman" w:cs="Times New Roman"/>
                <w:lang w:eastAsia="en-US"/>
              </w:rPr>
              <w:t>Первый</w:t>
            </w:r>
          </w:p>
          <w:p w:rsidR="005B3202" w:rsidRPr="00050DA1" w:rsidRDefault="005B3202" w:rsidP="0029454F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50DA1">
              <w:rPr>
                <w:rFonts w:ascii="Times New Roman" w:hAnsi="Times New Roman" w:cs="Times New Roman"/>
                <w:lang w:eastAsia="en-US"/>
              </w:rPr>
              <w:t>год обучения</w:t>
            </w:r>
          </w:p>
        </w:tc>
      </w:tr>
      <w:tr w:rsidR="005B3202" w:rsidRPr="00050DA1" w:rsidTr="0029454F">
        <w:tc>
          <w:tcPr>
            <w:tcW w:w="3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202" w:rsidRPr="00050DA1" w:rsidRDefault="005B3202" w:rsidP="0029454F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02" w:rsidRPr="00050DA1" w:rsidRDefault="005B3202" w:rsidP="002945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Конец </w:t>
            </w:r>
            <w:r w:rsidRPr="00050DA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</w:t>
            </w:r>
          </w:p>
          <w:p w:rsidR="005B3202" w:rsidRPr="00050DA1" w:rsidRDefault="005B3202" w:rsidP="002945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полугодия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02" w:rsidRPr="00050DA1" w:rsidRDefault="005B3202" w:rsidP="002945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Конец</w:t>
            </w:r>
          </w:p>
          <w:p w:rsidR="005B3202" w:rsidRPr="00050DA1" w:rsidRDefault="005B3202" w:rsidP="002945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уч. года</w:t>
            </w:r>
          </w:p>
        </w:tc>
      </w:tr>
      <w:tr w:rsidR="005B3202" w:rsidRPr="00050DA1" w:rsidTr="0029454F"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02" w:rsidRPr="001B039B" w:rsidRDefault="001B039B" w:rsidP="001B039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  <w:r w:rsidRPr="001B039B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1.</w:t>
            </w:r>
            <w:r w:rsidR="005B3202" w:rsidRPr="001B039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eastAsia="en-US"/>
              </w:rPr>
              <w:t>Т</w:t>
            </w:r>
            <w:r w:rsidRPr="001B039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eastAsia="en-US"/>
              </w:rPr>
              <w:t>еоретическая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eastAsia="en-US"/>
              </w:rPr>
              <w:t xml:space="preserve"> подготовка ребенка</w:t>
            </w:r>
          </w:p>
          <w:p w:rsidR="005B3202" w:rsidRPr="00050DA1" w:rsidRDefault="005B3202" w:rsidP="0029454F">
            <w:pPr>
              <w:numPr>
                <w:ilvl w:val="1"/>
                <w:numId w:val="20"/>
              </w:numPr>
              <w:tabs>
                <w:tab w:val="num" w:pos="360"/>
              </w:tabs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Теоретические знания:</w:t>
            </w:r>
          </w:p>
          <w:p w:rsidR="005B3202" w:rsidRPr="00050DA1" w:rsidRDefault="005B3202" w:rsidP="0029454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а)</w:t>
            </w:r>
          </w:p>
          <w:p w:rsidR="005B3202" w:rsidRPr="00050DA1" w:rsidRDefault="005B3202" w:rsidP="0029454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б)</w:t>
            </w:r>
          </w:p>
          <w:p w:rsidR="005B3202" w:rsidRPr="00050DA1" w:rsidRDefault="005B3202" w:rsidP="0029454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в)  </w:t>
            </w:r>
          </w:p>
          <w:p w:rsidR="005B3202" w:rsidRPr="00050DA1" w:rsidRDefault="005B3202" w:rsidP="0029454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1.2.Владение специальной терминологией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02" w:rsidRPr="00050DA1" w:rsidRDefault="005B3202" w:rsidP="0029454F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02" w:rsidRPr="00050DA1" w:rsidRDefault="005B3202" w:rsidP="0029454F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B3202" w:rsidRPr="00050DA1" w:rsidTr="0029454F"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02" w:rsidRPr="00050DA1" w:rsidRDefault="001B039B" w:rsidP="001B039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  <w:r w:rsidRPr="001B039B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.</w:t>
            </w:r>
            <w:r w:rsidR="005B3202" w:rsidRPr="00050DA1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eastAsia="en-US"/>
              </w:rPr>
              <w:t>Практическая подготовка ребенка</w:t>
            </w:r>
          </w:p>
          <w:p w:rsidR="005B3202" w:rsidRPr="00050DA1" w:rsidRDefault="005B3202" w:rsidP="0029454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2.1. Практические умения и навыки, предусмотренные программой:</w:t>
            </w:r>
          </w:p>
          <w:p w:rsidR="005B3202" w:rsidRPr="00050DA1" w:rsidRDefault="005B3202" w:rsidP="0029454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а)</w:t>
            </w:r>
          </w:p>
          <w:p w:rsidR="005B3202" w:rsidRPr="00050DA1" w:rsidRDefault="005B3202" w:rsidP="0029454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б)</w:t>
            </w:r>
          </w:p>
          <w:p w:rsidR="005B3202" w:rsidRPr="00050DA1" w:rsidRDefault="005B3202" w:rsidP="0029454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в)   </w:t>
            </w:r>
          </w:p>
          <w:p w:rsidR="005B3202" w:rsidRPr="00050DA1" w:rsidRDefault="005B3202" w:rsidP="0029454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2.2.Владение специальным оборудованием и оснащением</w:t>
            </w:r>
          </w:p>
          <w:p w:rsidR="005B3202" w:rsidRPr="00050DA1" w:rsidRDefault="005B3202" w:rsidP="0029454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2.3. Творческие навыки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02" w:rsidRPr="00050DA1" w:rsidRDefault="005B3202" w:rsidP="0029454F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02" w:rsidRPr="00050DA1" w:rsidRDefault="005B3202" w:rsidP="0029454F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B3202" w:rsidRPr="00050DA1" w:rsidTr="0029454F"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02" w:rsidRPr="001B039B" w:rsidRDefault="001B039B" w:rsidP="001B039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eastAsia="en-US"/>
              </w:rPr>
              <w:t>3.</w:t>
            </w:r>
            <w:r w:rsidR="005B3202" w:rsidRPr="001B039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eastAsia="en-US"/>
              </w:rPr>
              <w:t>Общеучебные умения и навыки</w:t>
            </w:r>
          </w:p>
          <w:p w:rsidR="001B039B" w:rsidRDefault="005B3202" w:rsidP="001B039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3.1. Учебно-интеллектуальные умения:</w:t>
            </w:r>
          </w:p>
          <w:p w:rsidR="005B3202" w:rsidRPr="00050DA1" w:rsidRDefault="001B039B" w:rsidP="001B039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а) </w:t>
            </w:r>
            <w:r w:rsidR="005B3202"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умение подбирать и анализировать специальную литературу</w:t>
            </w:r>
          </w:p>
          <w:p w:rsidR="005B3202" w:rsidRPr="00050DA1" w:rsidRDefault="005B3202" w:rsidP="0029454F">
            <w:pPr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б) умение пользоваться компьютерными источниками информации</w:t>
            </w:r>
          </w:p>
          <w:p w:rsidR="005B3202" w:rsidRPr="00050DA1" w:rsidRDefault="005B3202" w:rsidP="0029454F">
            <w:pPr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в) умение осуществлять учебно-исследовательскую работу</w:t>
            </w:r>
          </w:p>
          <w:p w:rsidR="005B3202" w:rsidRPr="00050DA1" w:rsidRDefault="005B3202" w:rsidP="0029454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3.2. Учебно-коммуникативные умения:</w:t>
            </w:r>
          </w:p>
          <w:p w:rsidR="005B3202" w:rsidRPr="00050DA1" w:rsidRDefault="005B3202" w:rsidP="0029454F">
            <w:pPr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а) умение слушать и слышать педагога</w:t>
            </w:r>
          </w:p>
          <w:p w:rsidR="005B3202" w:rsidRPr="00050DA1" w:rsidRDefault="005B3202" w:rsidP="0029454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3.3. Учебно-организационные умения и навыки:</w:t>
            </w:r>
          </w:p>
          <w:p w:rsidR="005B3202" w:rsidRPr="00050DA1" w:rsidRDefault="005B3202" w:rsidP="0029454F">
            <w:pPr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а) умение организовать свое рабочее (учебное) место</w:t>
            </w:r>
          </w:p>
          <w:p w:rsidR="005B3202" w:rsidRPr="00050DA1" w:rsidRDefault="005B3202" w:rsidP="0029454F">
            <w:pPr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б) навыки соблюдения в процессе деятельности правил безопасности</w:t>
            </w:r>
          </w:p>
          <w:p w:rsidR="005B3202" w:rsidRPr="00050DA1" w:rsidRDefault="005B3202" w:rsidP="001B039B">
            <w:pPr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в) умение аккуратно выполнять работу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02" w:rsidRPr="00050DA1" w:rsidRDefault="005B3202" w:rsidP="0029454F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02" w:rsidRPr="00050DA1" w:rsidRDefault="005B3202" w:rsidP="0029454F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B3202" w:rsidRPr="00050DA1" w:rsidTr="0029454F"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02" w:rsidRPr="001B039B" w:rsidRDefault="001B039B" w:rsidP="001B039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eastAsia="en-US"/>
              </w:rPr>
              <w:t xml:space="preserve">4.Предметные </w:t>
            </w:r>
            <w:r w:rsidR="005B3202" w:rsidRPr="001B039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eastAsia="en-US"/>
              </w:rPr>
              <w:t>достижения обучающегося:</w:t>
            </w:r>
            <w:proofErr w:type="gramEnd"/>
          </w:p>
          <w:p w:rsidR="005B3202" w:rsidRPr="00050DA1" w:rsidRDefault="005B3202" w:rsidP="0029454F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На уровне детского объединения (кружка, студии, секции)</w:t>
            </w:r>
          </w:p>
          <w:p w:rsidR="005B3202" w:rsidRPr="00050DA1" w:rsidRDefault="005B3202" w:rsidP="0029454F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На уровне школы (по линии дополнительного образования)</w:t>
            </w:r>
          </w:p>
          <w:p w:rsidR="005B3202" w:rsidRPr="00050DA1" w:rsidRDefault="005B3202" w:rsidP="0029454F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На уровне района, города</w:t>
            </w:r>
          </w:p>
          <w:p w:rsidR="005B3202" w:rsidRPr="00050DA1" w:rsidRDefault="005B3202" w:rsidP="0029454F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0D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На республиканском, международном уровне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02" w:rsidRPr="00050DA1" w:rsidRDefault="005B3202" w:rsidP="0029454F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02" w:rsidRPr="00050DA1" w:rsidRDefault="005B3202" w:rsidP="0029454F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06330D" w:rsidRDefault="0006330D" w:rsidP="005B3202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  <w:sectPr w:rsidR="0006330D">
          <w:pgSz w:w="11906" w:h="16838"/>
          <w:pgMar w:top="1134" w:right="1134" w:bottom="1134" w:left="1134" w:header="709" w:footer="709" w:gutter="0"/>
          <w:pgNumType w:start="6"/>
          <w:cols w:space="720"/>
        </w:sectPr>
      </w:pPr>
    </w:p>
    <w:p w:rsidR="00081076" w:rsidRPr="000E462E" w:rsidRDefault="00081076" w:rsidP="000E462E">
      <w:pPr>
        <w:rPr>
          <w:rFonts w:ascii="Times New Roman" w:hAnsi="Times New Roman" w:cs="Times New Roman"/>
          <w:sz w:val="24"/>
          <w:szCs w:val="24"/>
        </w:rPr>
        <w:sectPr w:rsidR="00081076" w:rsidRPr="000E462E">
          <w:pgSz w:w="11906" w:h="16838"/>
          <w:pgMar w:top="1134" w:right="1134" w:bottom="1134" w:left="1134" w:header="709" w:footer="709" w:gutter="0"/>
          <w:pgNumType w:start="2"/>
          <w:cols w:space="720"/>
        </w:sectPr>
      </w:pPr>
    </w:p>
    <w:p w:rsidR="00131FE0" w:rsidRPr="00131FE0" w:rsidRDefault="00131FE0" w:rsidP="00131FE0">
      <w:pPr>
        <w:spacing w:after="0"/>
        <w:rPr>
          <w:rFonts w:ascii="Times New Roman" w:hAnsi="Times New Roman" w:cs="Times New Roman"/>
          <w:sz w:val="24"/>
          <w:szCs w:val="24"/>
        </w:rPr>
        <w:sectPr w:rsidR="00131FE0" w:rsidRPr="00131FE0">
          <w:pgSz w:w="11906" w:h="16838"/>
          <w:pgMar w:top="1134" w:right="1134" w:bottom="1134" w:left="1134" w:header="709" w:footer="709" w:gutter="0"/>
          <w:cols w:space="720"/>
        </w:sectPr>
      </w:pPr>
    </w:p>
    <w:p w:rsidR="00131FE0" w:rsidRPr="00131FE0" w:rsidRDefault="00131FE0" w:rsidP="0006330D">
      <w:pPr>
        <w:spacing w:before="100" w:beforeAutospacing="1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31FE0" w:rsidRPr="00131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12"/>
    <w:multiLevelType w:val="multi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14"/>
    <w:multiLevelType w:val="multilevel"/>
    <w:tmpl w:val="00000014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16"/>
    <w:multiLevelType w:val="multilevel"/>
    <w:tmpl w:val="00000016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19"/>
    <w:multiLevelType w:val="multilevel"/>
    <w:tmpl w:val="000000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000001E"/>
    <w:multiLevelType w:val="multilevel"/>
    <w:tmpl w:val="0000001E"/>
    <w:name w:val="WW8Num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A46A8E"/>
    <w:multiLevelType w:val="hybridMultilevel"/>
    <w:tmpl w:val="7BFE5A6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9045EF"/>
    <w:multiLevelType w:val="hybridMultilevel"/>
    <w:tmpl w:val="F7924ABC"/>
    <w:lvl w:ilvl="0" w:tplc="6332F4A6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585289"/>
    <w:multiLevelType w:val="hybridMultilevel"/>
    <w:tmpl w:val="65A28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6B023F"/>
    <w:multiLevelType w:val="multilevel"/>
    <w:tmpl w:val="A406F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>
    <w:nsid w:val="20E40423"/>
    <w:multiLevelType w:val="hybridMultilevel"/>
    <w:tmpl w:val="CB586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227427"/>
    <w:multiLevelType w:val="hybridMultilevel"/>
    <w:tmpl w:val="4924417E"/>
    <w:lvl w:ilvl="0" w:tplc="A5846142">
      <w:start w:val="1"/>
      <w:numFmt w:val="bullet"/>
      <w:lvlText w:val=""/>
      <w:lvlJc w:val="left"/>
      <w:pPr>
        <w:tabs>
          <w:tab w:val="num" w:pos="1684"/>
        </w:tabs>
        <w:ind w:left="1684" w:hanging="360"/>
      </w:pPr>
      <w:rPr>
        <w:rFonts w:ascii="Symbol" w:hAnsi="Symbol" w:cs="Symbol" w:hint="default"/>
        <w:sz w:val="20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5C0C29"/>
    <w:multiLevelType w:val="hybridMultilevel"/>
    <w:tmpl w:val="80B2B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A20B14"/>
    <w:multiLevelType w:val="multilevel"/>
    <w:tmpl w:val="433CD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>
    <w:nsid w:val="314B5830"/>
    <w:multiLevelType w:val="hybridMultilevel"/>
    <w:tmpl w:val="CC2430C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FFD1787"/>
    <w:multiLevelType w:val="multilevel"/>
    <w:tmpl w:val="60EEFA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50"/>
        </w:tabs>
        <w:ind w:left="750" w:hanging="39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6">
    <w:nsid w:val="455A4380"/>
    <w:multiLevelType w:val="hybridMultilevel"/>
    <w:tmpl w:val="9600095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9FB77F8"/>
    <w:multiLevelType w:val="hybridMultilevel"/>
    <w:tmpl w:val="7766F2E4"/>
    <w:lvl w:ilvl="0" w:tplc="A5846142">
      <w:start w:val="1"/>
      <w:numFmt w:val="bullet"/>
      <w:lvlText w:val=""/>
      <w:lvlJc w:val="left"/>
      <w:pPr>
        <w:tabs>
          <w:tab w:val="num" w:pos="1684"/>
        </w:tabs>
        <w:ind w:left="1684" w:hanging="360"/>
      </w:pPr>
      <w:rPr>
        <w:rFonts w:ascii="Symbol" w:hAnsi="Symbol" w:cs="Symbol" w:hint="default"/>
        <w:sz w:val="20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71A5341"/>
    <w:multiLevelType w:val="multilevel"/>
    <w:tmpl w:val="3F0AD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9">
    <w:nsid w:val="5C8101E5"/>
    <w:multiLevelType w:val="hybridMultilevel"/>
    <w:tmpl w:val="F5486D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647E1D"/>
    <w:multiLevelType w:val="hybridMultilevel"/>
    <w:tmpl w:val="F7B8FF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336324"/>
    <w:multiLevelType w:val="hybridMultilevel"/>
    <w:tmpl w:val="4D727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1A5D6B"/>
    <w:multiLevelType w:val="hybridMultilevel"/>
    <w:tmpl w:val="9A449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0335F1"/>
    <w:multiLevelType w:val="hybridMultilevel"/>
    <w:tmpl w:val="C3DC842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DCD7060"/>
    <w:multiLevelType w:val="hybridMultilevel"/>
    <w:tmpl w:val="B6569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8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11"/>
  </w:num>
  <w:num w:numId="13">
    <w:abstractNumId w:val="24"/>
  </w:num>
  <w:num w:numId="14">
    <w:abstractNumId w:val="10"/>
  </w:num>
  <w:num w:numId="15">
    <w:abstractNumId w:val="7"/>
  </w:num>
  <w:num w:numId="16">
    <w:abstractNumId w:val="12"/>
  </w:num>
  <w:num w:numId="17">
    <w:abstractNumId w:val="21"/>
  </w:num>
  <w:num w:numId="18">
    <w:abstractNumId w:val="8"/>
  </w:num>
  <w:num w:numId="19">
    <w:abstractNumId w:val="22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14"/>
  </w:num>
  <w:num w:numId="23">
    <w:abstractNumId w:val="20"/>
  </w:num>
  <w:num w:numId="24">
    <w:abstractNumId w:val="16"/>
  </w:num>
  <w:num w:numId="25">
    <w:abstractNumId w:val="19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63B"/>
    <w:rsid w:val="00003B5A"/>
    <w:rsid w:val="00050DA1"/>
    <w:rsid w:val="00056AD3"/>
    <w:rsid w:val="0006330D"/>
    <w:rsid w:val="00081076"/>
    <w:rsid w:val="000E462E"/>
    <w:rsid w:val="00131FE0"/>
    <w:rsid w:val="00143BD5"/>
    <w:rsid w:val="00186FB4"/>
    <w:rsid w:val="001B039B"/>
    <w:rsid w:val="00216FBB"/>
    <w:rsid w:val="002E768D"/>
    <w:rsid w:val="00363D6C"/>
    <w:rsid w:val="003673FF"/>
    <w:rsid w:val="003C7139"/>
    <w:rsid w:val="00406565"/>
    <w:rsid w:val="00414E9D"/>
    <w:rsid w:val="00462DAC"/>
    <w:rsid w:val="00473A14"/>
    <w:rsid w:val="004A4589"/>
    <w:rsid w:val="00530FF1"/>
    <w:rsid w:val="005530BE"/>
    <w:rsid w:val="005B3202"/>
    <w:rsid w:val="006016C5"/>
    <w:rsid w:val="00656F0F"/>
    <w:rsid w:val="00660CCC"/>
    <w:rsid w:val="00681E88"/>
    <w:rsid w:val="007300C5"/>
    <w:rsid w:val="007B363B"/>
    <w:rsid w:val="007E28B4"/>
    <w:rsid w:val="00854695"/>
    <w:rsid w:val="008C238E"/>
    <w:rsid w:val="00911FAC"/>
    <w:rsid w:val="00914764"/>
    <w:rsid w:val="00996FDE"/>
    <w:rsid w:val="009D3F4F"/>
    <w:rsid w:val="00B659D8"/>
    <w:rsid w:val="00BC4016"/>
    <w:rsid w:val="00BD5AF5"/>
    <w:rsid w:val="00BF127A"/>
    <w:rsid w:val="00C235B7"/>
    <w:rsid w:val="00C35B59"/>
    <w:rsid w:val="00CF3060"/>
    <w:rsid w:val="00D82E9A"/>
    <w:rsid w:val="00E42893"/>
    <w:rsid w:val="00E44CA1"/>
    <w:rsid w:val="00E57E0F"/>
    <w:rsid w:val="00F14251"/>
    <w:rsid w:val="00F917BF"/>
    <w:rsid w:val="00FA74AA"/>
    <w:rsid w:val="00FE5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076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462E"/>
    <w:pPr>
      <w:ind w:left="720"/>
      <w:contextualSpacing/>
    </w:pPr>
  </w:style>
  <w:style w:type="table" w:styleId="a4">
    <w:name w:val="Table Grid"/>
    <w:basedOn w:val="a1"/>
    <w:uiPriority w:val="59"/>
    <w:rsid w:val="00BF12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911FAC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076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462E"/>
    <w:pPr>
      <w:ind w:left="720"/>
      <w:contextualSpacing/>
    </w:pPr>
  </w:style>
  <w:style w:type="table" w:styleId="a4">
    <w:name w:val="Table Grid"/>
    <w:basedOn w:val="a1"/>
    <w:uiPriority w:val="59"/>
    <w:rsid w:val="00BF12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911FAC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2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3226</Words>
  <Characters>18391</Characters>
  <Application>Microsoft Office Word</Application>
  <DocSecurity>0</DocSecurity>
  <Lines>153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Актуальность и перспективность курса:</vt:lpstr>
      <vt:lpstr>Цели программы:</vt:lpstr>
      <vt:lpstr>2. Содержание программы  «Чудеса из бумаги»</vt:lpstr>
      <vt:lpstr>Методические рекомендации по проведению занятия:</vt:lpstr>
    </vt:vector>
  </TitlesOfParts>
  <Company/>
  <LinksUpToDate>false</LinksUpToDate>
  <CharactersWithSpaces>21574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32</cp:revision>
  <dcterms:created xsi:type="dcterms:W3CDTF">2014-09-13T17:53:00Z</dcterms:created>
  <dcterms:modified xsi:type="dcterms:W3CDTF">2015-02-20T12:44:00Z</dcterms:modified>
</cp:coreProperties>
</file>