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23" w:rsidRDefault="00780628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03ADF46" wp14:editId="3D944A4F">
            <wp:simplePos x="0" y="0"/>
            <wp:positionH relativeFrom="column">
              <wp:posOffset>1543685</wp:posOffset>
            </wp:positionH>
            <wp:positionV relativeFrom="paragraph">
              <wp:posOffset>-383540</wp:posOffset>
            </wp:positionV>
            <wp:extent cx="5288915" cy="7352665"/>
            <wp:effectExtent l="0" t="0" r="6985" b="635"/>
            <wp:wrapNone/>
            <wp:docPr id="1" name="Рисунок 1" descr="G:\Attachments_olya.svinarchuk@yandex.ru_2016-09-20_07-52-49\IMG_20160920_115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Attachments_olya.svinarchuk@yandex.ru_2016-09-20_07-52-49\IMG_20160920_1156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915" cy="735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79A" w:rsidRPr="0075179A">
        <w:rPr>
          <w:rFonts w:ascii="Times New Roman" w:hAnsi="Times New Roman" w:cs="Times New Roman"/>
          <w:b/>
        </w:rPr>
        <w:t xml:space="preserve">                                                               </w:t>
      </w: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2B1123" w:rsidRDefault="002B1123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</w:p>
    <w:p w:rsidR="0075179A" w:rsidRPr="0075179A" w:rsidRDefault="0075179A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  <w:b/>
        </w:rPr>
      </w:pPr>
      <w:r w:rsidRPr="0075179A">
        <w:rPr>
          <w:rFonts w:ascii="Times New Roman" w:hAnsi="Times New Roman" w:cs="Times New Roman"/>
          <w:b/>
        </w:rPr>
        <w:t xml:space="preserve">  Рабочая    программа   по литературному  чтению   для 1 класса</w:t>
      </w:r>
    </w:p>
    <w:p w:rsidR="0075179A" w:rsidRDefault="0075179A" w:rsidP="009C0839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</w:rPr>
      </w:pPr>
    </w:p>
    <w:p w:rsidR="00E62BDD" w:rsidRDefault="009C0839" w:rsidP="00E62BDD">
      <w:pPr>
        <w:spacing w:line="0" w:lineRule="atLeast"/>
        <w:contextualSpacing/>
      </w:pPr>
      <w:r w:rsidRPr="009C0839">
        <w:t>Программа по литературному  чтению</w:t>
      </w:r>
      <w:r w:rsidR="0075179A">
        <w:t xml:space="preserve"> для 1 класса</w:t>
      </w:r>
      <w:r w:rsidRPr="009C0839">
        <w:t xml:space="preserve">  разработана </w:t>
      </w:r>
      <w:r w:rsidR="00D76617">
        <w:t>в соответстви</w:t>
      </w:r>
      <w:r w:rsidR="00C2133D">
        <w:t>и</w:t>
      </w:r>
      <w:r w:rsidR="00D76617" w:rsidRPr="00D76617">
        <w:t xml:space="preserve"> </w:t>
      </w:r>
      <w:r w:rsidR="00D76617" w:rsidRPr="00B60F5C">
        <w:t xml:space="preserve">с требованиями </w:t>
      </w:r>
      <w:r w:rsidR="003C7677">
        <w:t>Ф</w:t>
      </w:r>
      <w:r w:rsidR="00D76617" w:rsidRPr="00B60F5C">
        <w:t>едерального</w:t>
      </w:r>
      <w:r w:rsidR="00D76617">
        <w:t xml:space="preserve"> образовательного</w:t>
      </w:r>
      <w:r w:rsidR="00D76617" w:rsidRPr="00A01255">
        <w:t xml:space="preserve"> </w:t>
      </w:r>
      <w:r w:rsidR="00D76617" w:rsidRPr="00B60F5C">
        <w:t>стандарта</w:t>
      </w:r>
      <w:r w:rsidR="0055439B">
        <w:t xml:space="preserve">, </w:t>
      </w:r>
      <w:r w:rsidRPr="009C0839">
        <w:t>Примерной прог</w:t>
      </w:r>
      <w:r w:rsidR="0055439B">
        <w:t>раммы  по  литературному чтению</w:t>
      </w:r>
      <w:r w:rsidRPr="009C0839">
        <w:t xml:space="preserve">,   концепции УМК «Начальная  школа XXI века»  научного руководителя Н. Ф.  Виноградовой и  авторской программы Л. А. </w:t>
      </w:r>
      <w:proofErr w:type="spellStart"/>
      <w:r w:rsidRPr="009C0839">
        <w:t>Ефросининой</w:t>
      </w:r>
      <w:proofErr w:type="spellEnd"/>
      <w:r w:rsidRPr="009C0839">
        <w:t xml:space="preserve">, М. И </w:t>
      </w:r>
      <w:proofErr w:type="spellStart"/>
      <w:r w:rsidRPr="009C0839">
        <w:t>Омороковой</w:t>
      </w:r>
      <w:proofErr w:type="spellEnd"/>
      <w:r w:rsidRPr="009C0839">
        <w:t xml:space="preserve">. </w:t>
      </w:r>
    </w:p>
    <w:p w:rsidR="00161927" w:rsidRPr="009C0839" w:rsidRDefault="00161927" w:rsidP="00161927">
      <w:pPr>
        <w:spacing w:line="0" w:lineRule="atLeast"/>
        <w:contextualSpacing/>
      </w:pPr>
      <w:r w:rsidRPr="009C0839">
        <w:t>Учебник</w:t>
      </w:r>
      <w:r>
        <w:t>:</w:t>
      </w:r>
      <w:r w:rsidRPr="009C0839">
        <w:t xml:space="preserve"> 1кл. </w:t>
      </w:r>
      <w:proofErr w:type="spellStart"/>
      <w:r w:rsidRPr="009C0839">
        <w:t>Ефросинина</w:t>
      </w:r>
      <w:proofErr w:type="spellEnd"/>
      <w:r w:rsidRPr="009C0839">
        <w:t xml:space="preserve"> Л.А. Литературное чтение. </w:t>
      </w:r>
    </w:p>
    <w:p w:rsidR="00E62BDD" w:rsidRPr="00E62BDD" w:rsidRDefault="00E62BDD" w:rsidP="00E62BDD">
      <w:pPr>
        <w:spacing w:line="0" w:lineRule="atLeast"/>
        <w:rPr>
          <w:b/>
        </w:rPr>
      </w:pPr>
    </w:p>
    <w:p w:rsidR="00E62BDD" w:rsidRPr="00E62BDD" w:rsidRDefault="00E62BDD" w:rsidP="00E62BDD">
      <w:pPr>
        <w:pStyle w:val="a3"/>
        <w:numPr>
          <w:ilvl w:val="0"/>
          <w:numId w:val="11"/>
        </w:numPr>
        <w:spacing w:line="0" w:lineRule="atLeast"/>
        <w:rPr>
          <w:rFonts w:ascii="Times New Roman" w:hAnsi="Times New Roman"/>
          <w:b/>
          <w:sz w:val="24"/>
          <w:szCs w:val="24"/>
        </w:rPr>
      </w:pPr>
      <w:r w:rsidRPr="00E62BDD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9C0839" w:rsidRPr="009C0839" w:rsidRDefault="009C0839" w:rsidP="00E62BDD">
      <w:pPr>
        <w:pStyle w:val="a3"/>
        <w:numPr>
          <w:ilvl w:val="0"/>
          <w:numId w:val="12"/>
        </w:numPr>
        <w:spacing w:line="0" w:lineRule="atLeast"/>
        <w:ind w:left="567"/>
        <w:jc w:val="both"/>
      </w:pPr>
      <w:r w:rsidRPr="00E62BDD">
        <w:rPr>
          <w:b/>
          <w:i/>
        </w:rPr>
        <w:t>Основная цель</w:t>
      </w:r>
      <w:r w:rsidRPr="00E62BDD">
        <w:rPr>
          <w:b/>
        </w:rPr>
        <w:t xml:space="preserve"> </w:t>
      </w:r>
      <w:r w:rsidRPr="00E62BDD">
        <w:rPr>
          <w:b/>
          <w:i/>
        </w:rPr>
        <w:t>курса</w:t>
      </w:r>
      <w:r w:rsidRPr="009C0839">
        <w:t xml:space="preserve"> литературного чтения — </w:t>
      </w:r>
      <w:bookmarkStart w:id="0" w:name="_GoBack"/>
      <w:r w:rsidRPr="009C0839">
        <w:t>помочь ребенку стать читателем: подвести к осознанию богатого мира отечественной и зарубежной детской литературы, обогатить читательский опыт. Развитие читателя предполагает овладение основными видами устной и письменной литературной речи: способностью воспринимать те</w:t>
      </w:r>
      <w:proofErr w:type="gramStart"/>
      <w:r w:rsidRPr="009C0839">
        <w:t>кст пр</w:t>
      </w:r>
      <w:proofErr w:type="gramEnd"/>
      <w:r w:rsidRPr="009C0839">
        <w:t xml:space="preserve">оизведения, слушать и слышать художественное слово, читать вслух и молча, понимать читаемое не только на уровне фактов, но и смысла (иметь свои суждения, выражать эмоциональное отношение); воссоздавать в своем воображении </w:t>
      </w:r>
      <w:proofErr w:type="gramStart"/>
      <w:r w:rsidRPr="009C0839">
        <w:t>прочитанное</w:t>
      </w:r>
      <w:proofErr w:type="gramEnd"/>
      <w:r w:rsidRPr="009C0839">
        <w:t xml:space="preserve"> (представлять мысленно героев, события) и уметь рассказывать текст произведения в разных вариантах — подробно, выборочно, сжато, творчески с изменением ситуации.</w:t>
      </w:r>
    </w:p>
    <w:p w:rsidR="00E62BDD" w:rsidRPr="00E62BDD" w:rsidRDefault="00E62BDD" w:rsidP="00E62BDD">
      <w:pPr>
        <w:pStyle w:val="a3"/>
        <w:spacing w:line="0" w:lineRule="atLeast"/>
        <w:ind w:left="567"/>
        <w:jc w:val="both"/>
      </w:pPr>
    </w:p>
    <w:bookmarkEnd w:id="0"/>
    <w:p w:rsidR="009C0839" w:rsidRPr="009C0839" w:rsidRDefault="009C0839" w:rsidP="00E62BDD">
      <w:pPr>
        <w:pStyle w:val="a3"/>
        <w:numPr>
          <w:ilvl w:val="0"/>
          <w:numId w:val="12"/>
        </w:numPr>
        <w:tabs>
          <w:tab w:val="left" w:pos="567"/>
        </w:tabs>
        <w:spacing w:line="0" w:lineRule="atLeast"/>
        <w:ind w:left="567"/>
        <w:jc w:val="both"/>
      </w:pPr>
      <w:r w:rsidRPr="00E62BDD">
        <w:rPr>
          <w:b/>
          <w:i/>
        </w:rPr>
        <w:t>Задачи курса</w:t>
      </w:r>
      <w:r w:rsidRPr="009C0839">
        <w:t xml:space="preserve"> «Литературное чтение»:</w:t>
      </w:r>
    </w:p>
    <w:p w:rsidR="009C0839" w:rsidRPr="009C0839" w:rsidRDefault="009C0839" w:rsidP="009C0839">
      <w:pPr>
        <w:numPr>
          <w:ilvl w:val="0"/>
          <w:numId w:val="1"/>
        </w:numPr>
        <w:tabs>
          <w:tab w:val="clear" w:pos="1620"/>
          <w:tab w:val="left" w:pos="720"/>
        </w:tabs>
        <w:spacing w:line="0" w:lineRule="atLeast"/>
        <w:ind w:left="0" w:firstLine="360"/>
        <w:contextualSpacing/>
        <w:jc w:val="both"/>
      </w:pPr>
      <w:r w:rsidRPr="009C0839">
        <w:t>обеспечивать полноценное восприятие учащимися литературного произведения, понимание текста и специфики его литературной формы;</w:t>
      </w:r>
    </w:p>
    <w:p w:rsidR="009C0839" w:rsidRPr="009C0839" w:rsidRDefault="009C0839" w:rsidP="009C0839">
      <w:pPr>
        <w:numPr>
          <w:ilvl w:val="0"/>
          <w:numId w:val="1"/>
        </w:numPr>
        <w:tabs>
          <w:tab w:val="clear" w:pos="1620"/>
          <w:tab w:val="left" w:pos="720"/>
        </w:tabs>
        <w:spacing w:line="0" w:lineRule="atLeast"/>
        <w:ind w:left="0" w:firstLine="360"/>
        <w:contextualSpacing/>
        <w:jc w:val="both"/>
      </w:pPr>
      <w:r w:rsidRPr="009C0839">
        <w:t>научить учащихся понимать точку зрения писателя, формулировать и выражать свою точку зрения (позицию читателя);</w:t>
      </w:r>
    </w:p>
    <w:p w:rsidR="009C0839" w:rsidRPr="009C0839" w:rsidRDefault="009C0839" w:rsidP="009C0839">
      <w:pPr>
        <w:numPr>
          <w:ilvl w:val="0"/>
          <w:numId w:val="1"/>
        </w:numPr>
        <w:tabs>
          <w:tab w:val="clear" w:pos="1620"/>
          <w:tab w:val="left" w:pos="720"/>
        </w:tabs>
        <w:spacing w:line="0" w:lineRule="atLeast"/>
        <w:ind w:left="0" w:firstLine="360"/>
        <w:contextualSpacing/>
        <w:jc w:val="both"/>
      </w:pPr>
      <w:r w:rsidRPr="009C0839">
        <w:t>систематически отрабатывать умения читать вслух, молча, выразительно, пользоваться основными видами чтения (ознакомительным, изучающим, поисковым и просмотровым);</w:t>
      </w:r>
    </w:p>
    <w:p w:rsidR="009C0839" w:rsidRPr="009C0839" w:rsidRDefault="009C0839" w:rsidP="009C0839">
      <w:pPr>
        <w:numPr>
          <w:ilvl w:val="0"/>
          <w:numId w:val="1"/>
        </w:numPr>
        <w:tabs>
          <w:tab w:val="clear" w:pos="1620"/>
          <w:tab w:val="left" w:pos="720"/>
        </w:tabs>
        <w:spacing w:line="0" w:lineRule="atLeast"/>
        <w:ind w:left="0" w:firstLine="360"/>
        <w:contextualSpacing/>
        <w:jc w:val="both"/>
      </w:pPr>
      <w:r w:rsidRPr="009C0839">
        <w:t>включать учащихся в эмоционально-творческую деятельность в процессе чтения, учить работать в парах и группах;</w:t>
      </w:r>
    </w:p>
    <w:p w:rsidR="009C0839" w:rsidRPr="009C0839" w:rsidRDefault="009C0839" w:rsidP="009C0839">
      <w:pPr>
        <w:numPr>
          <w:ilvl w:val="0"/>
          <w:numId w:val="1"/>
        </w:numPr>
        <w:tabs>
          <w:tab w:val="clear" w:pos="1620"/>
          <w:tab w:val="left" w:pos="720"/>
        </w:tabs>
        <w:spacing w:line="0" w:lineRule="atLeast"/>
        <w:ind w:left="0" w:firstLine="360"/>
        <w:contextualSpacing/>
        <w:jc w:val="both"/>
      </w:pPr>
      <w:r w:rsidRPr="009C0839">
        <w:t>формировать литературоведческие представления, необходимые для понимания литературы как искусства слова;</w:t>
      </w:r>
    </w:p>
    <w:p w:rsidR="009C0839" w:rsidRPr="009C0839" w:rsidRDefault="009C0839" w:rsidP="009C0839">
      <w:pPr>
        <w:spacing w:line="0" w:lineRule="atLeast"/>
        <w:ind w:firstLine="720"/>
        <w:contextualSpacing/>
        <w:jc w:val="both"/>
      </w:pPr>
      <w:r w:rsidRPr="009C0839">
        <w:t>расширять круг чтения учащихся, создавать «литературное пространство», соответствующее возрастным особенностям и уровню подготовки учащихся и обеспечивающее условия для формирования универсальных учебных действий</w:t>
      </w:r>
    </w:p>
    <w:p w:rsidR="009C0839" w:rsidRPr="009C0839" w:rsidRDefault="009C0839" w:rsidP="009C0839">
      <w:pPr>
        <w:spacing w:line="0" w:lineRule="atLeast"/>
        <w:ind w:firstLine="720"/>
        <w:contextualSpacing/>
        <w:jc w:val="both"/>
      </w:pPr>
    </w:p>
    <w:tbl>
      <w:tblPr>
        <w:tblW w:w="12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0"/>
        <w:gridCol w:w="1073"/>
        <w:gridCol w:w="2276"/>
        <w:gridCol w:w="2686"/>
        <w:gridCol w:w="3604"/>
        <w:gridCol w:w="992"/>
      </w:tblGrid>
      <w:tr w:rsidR="009C0839" w:rsidRPr="009C0839" w:rsidTr="0055439B">
        <w:tc>
          <w:tcPr>
            <w:tcW w:w="1870" w:type="dxa"/>
            <w:vMerge w:val="restart"/>
          </w:tcPr>
          <w:p w:rsidR="009C0839" w:rsidRPr="009C0839" w:rsidRDefault="009C0839" w:rsidP="009C0839">
            <w:r w:rsidRPr="009C0839">
              <w:t xml:space="preserve">  Предмет</w:t>
            </w:r>
          </w:p>
        </w:tc>
        <w:tc>
          <w:tcPr>
            <w:tcW w:w="3349" w:type="dxa"/>
            <w:gridSpan w:val="2"/>
          </w:tcPr>
          <w:p w:rsidR="009C0839" w:rsidRPr="009C0839" w:rsidRDefault="009C0839" w:rsidP="009C0839">
            <w:pPr>
              <w:rPr>
                <w:b/>
              </w:rPr>
            </w:pPr>
            <w:r w:rsidRPr="009C0839">
              <w:rPr>
                <w:b/>
              </w:rPr>
              <w:t xml:space="preserve">         </w:t>
            </w:r>
            <w:r w:rsidRPr="009C0839">
              <w:rPr>
                <w:b/>
                <w:lang w:val="en-US"/>
              </w:rPr>
              <w:t>I</w:t>
            </w:r>
            <w:r w:rsidRPr="009C0839">
              <w:rPr>
                <w:b/>
              </w:rPr>
              <w:t xml:space="preserve"> полугодие</w:t>
            </w:r>
          </w:p>
        </w:tc>
        <w:tc>
          <w:tcPr>
            <w:tcW w:w="6290" w:type="dxa"/>
            <w:gridSpan w:val="2"/>
          </w:tcPr>
          <w:p w:rsidR="009C0839" w:rsidRPr="009C0839" w:rsidRDefault="009C0839" w:rsidP="009C0839">
            <w:pPr>
              <w:jc w:val="center"/>
              <w:rPr>
                <w:b/>
              </w:rPr>
            </w:pPr>
            <w:r w:rsidRPr="009C0839">
              <w:rPr>
                <w:b/>
                <w:lang w:val="en-US"/>
              </w:rPr>
              <w:t>II</w:t>
            </w:r>
            <w:r w:rsidRPr="009C0839">
              <w:rPr>
                <w:b/>
              </w:rPr>
              <w:t xml:space="preserve"> полугодие</w:t>
            </w:r>
          </w:p>
        </w:tc>
        <w:tc>
          <w:tcPr>
            <w:tcW w:w="992" w:type="dxa"/>
            <w:vMerge w:val="restart"/>
          </w:tcPr>
          <w:p w:rsidR="009C0839" w:rsidRPr="009C0839" w:rsidRDefault="009C0839" w:rsidP="009C0839">
            <w:r w:rsidRPr="009C0839">
              <w:t xml:space="preserve">    Год</w:t>
            </w:r>
          </w:p>
          <w:p w:rsidR="009C0839" w:rsidRPr="009C0839" w:rsidRDefault="009C0839" w:rsidP="009C0839"/>
        </w:tc>
      </w:tr>
      <w:tr w:rsidR="009C0839" w:rsidRPr="009C0839" w:rsidTr="0055439B">
        <w:tc>
          <w:tcPr>
            <w:tcW w:w="1870" w:type="dxa"/>
            <w:vMerge/>
          </w:tcPr>
          <w:p w:rsidR="009C0839" w:rsidRPr="009C0839" w:rsidRDefault="009C0839" w:rsidP="009C0839"/>
        </w:tc>
        <w:tc>
          <w:tcPr>
            <w:tcW w:w="1073" w:type="dxa"/>
          </w:tcPr>
          <w:p w:rsidR="009C0839" w:rsidRPr="009C0839" w:rsidRDefault="009C0839" w:rsidP="009C0839">
            <w:r w:rsidRPr="009C0839">
              <w:t xml:space="preserve">   часы</w:t>
            </w:r>
          </w:p>
        </w:tc>
        <w:tc>
          <w:tcPr>
            <w:tcW w:w="2276" w:type="dxa"/>
          </w:tcPr>
          <w:p w:rsidR="009C0839" w:rsidRPr="009C0839" w:rsidRDefault="009C0839" w:rsidP="009C0839">
            <w:r w:rsidRPr="009C0839">
              <w:t>учебник</w:t>
            </w:r>
          </w:p>
        </w:tc>
        <w:tc>
          <w:tcPr>
            <w:tcW w:w="2686" w:type="dxa"/>
          </w:tcPr>
          <w:p w:rsidR="009C0839" w:rsidRPr="009C0839" w:rsidRDefault="009C0839" w:rsidP="009C0839">
            <w:r w:rsidRPr="009C0839">
              <w:t xml:space="preserve">   часы</w:t>
            </w:r>
          </w:p>
        </w:tc>
        <w:tc>
          <w:tcPr>
            <w:tcW w:w="3604" w:type="dxa"/>
          </w:tcPr>
          <w:p w:rsidR="009C0839" w:rsidRPr="009C0839" w:rsidRDefault="009C0839" w:rsidP="009C0839">
            <w:r w:rsidRPr="009C0839">
              <w:t>учебник</w:t>
            </w:r>
          </w:p>
        </w:tc>
        <w:tc>
          <w:tcPr>
            <w:tcW w:w="992" w:type="dxa"/>
            <w:vMerge/>
            <w:shd w:val="clear" w:color="auto" w:fill="auto"/>
          </w:tcPr>
          <w:p w:rsidR="009C0839" w:rsidRPr="009C0839" w:rsidRDefault="009C0839" w:rsidP="009C0839">
            <w:pPr>
              <w:rPr>
                <w:b/>
              </w:rPr>
            </w:pPr>
          </w:p>
        </w:tc>
      </w:tr>
      <w:tr w:rsidR="009C0839" w:rsidRPr="009C0839" w:rsidTr="0055439B">
        <w:trPr>
          <w:trHeight w:val="545"/>
        </w:trPr>
        <w:tc>
          <w:tcPr>
            <w:tcW w:w="1870" w:type="dxa"/>
            <w:vMerge w:val="restart"/>
          </w:tcPr>
          <w:p w:rsidR="009C0839" w:rsidRPr="009C0839" w:rsidRDefault="009C0839" w:rsidP="009C0839">
            <w:pPr>
              <w:rPr>
                <w:b/>
                <w:lang w:val="en-US"/>
              </w:rPr>
            </w:pPr>
          </w:p>
          <w:p w:rsidR="009C0839" w:rsidRPr="009C0839" w:rsidRDefault="009C0839" w:rsidP="009C0839">
            <w:pPr>
              <w:rPr>
                <w:b/>
                <w:lang w:val="en-US"/>
              </w:rPr>
            </w:pPr>
          </w:p>
          <w:p w:rsidR="009C0839" w:rsidRPr="009C0839" w:rsidRDefault="009C0839" w:rsidP="009C0839">
            <w:pPr>
              <w:rPr>
                <w:b/>
              </w:rPr>
            </w:pPr>
            <w:r w:rsidRPr="009C0839">
              <w:rPr>
                <w:b/>
              </w:rPr>
              <w:t>Литературное</w:t>
            </w:r>
          </w:p>
          <w:p w:rsidR="009C0839" w:rsidRPr="009C0839" w:rsidRDefault="009C0839" w:rsidP="009C0839">
            <w:pPr>
              <w:rPr>
                <w:b/>
              </w:rPr>
            </w:pPr>
            <w:r w:rsidRPr="009C0839">
              <w:rPr>
                <w:b/>
              </w:rPr>
              <w:t>чтение</w:t>
            </w:r>
          </w:p>
        </w:tc>
        <w:tc>
          <w:tcPr>
            <w:tcW w:w="1073" w:type="dxa"/>
          </w:tcPr>
          <w:p w:rsidR="009C0839" w:rsidRPr="009C0839" w:rsidRDefault="009C0839" w:rsidP="009C0839">
            <w:pPr>
              <w:rPr>
                <w:b/>
              </w:rPr>
            </w:pPr>
            <w:r w:rsidRPr="009C0839">
              <w:rPr>
                <w:b/>
                <w:lang w:val="en-US"/>
              </w:rPr>
              <w:t xml:space="preserve">     </w:t>
            </w:r>
            <w:r w:rsidRPr="009C0839">
              <w:rPr>
                <w:b/>
              </w:rPr>
              <w:t>64</w:t>
            </w:r>
          </w:p>
          <w:p w:rsidR="009C0839" w:rsidRPr="009C0839" w:rsidRDefault="009C0839" w:rsidP="009C0839">
            <w:r w:rsidRPr="009C0839">
              <w:t>из них:</w:t>
            </w:r>
          </w:p>
        </w:tc>
        <w:tc>
          <w:tcPr>
            <w:tcW w:w="2276" w:type="dxa"/>
          </w:tcPr>
          <w:p w:rsidR="009C0839" w:rsidRPr="009C0839" w:rsidRDefault="009C0839" w:rsidP="009C0839"/>
        </w:tc>
        <w:tc>
          <w:tcPr>
            <w:tcW w:w="2686" w:type="dxa"/>
          </w:tcPr>
          <w:p w:rsidR="009C0839" w:rsidRPr="009C0839" w:rsidRDefault="009C0839" w:rsidP="009C0839">
            <w:pPr>
              <w:rPr>
                <w:b/>
              </w:rPr>
            </w:pPr>
            <w:r w:rsidRPr="009C0839">
              <w:rPr>
                <w:b/>
                <w:lang w:val="en-US"/>
              </w:rPr>
              <w:t xml:space="preserve">    </w:t>
            </w:r>
            <w:r w:rsidRPr="009C0839">
              <w:rPr>
                <w:b/>
              </w:rPr>
              <w:t>68</w:t>
            </w:r>
          </w:p>
          <w:p w:rsidR="009C0839" w:rsidRPr="009C0839" w:rsidRDefault="009C0839" w:rsidP="009C0839">
            <w:pPr>
              <w:rPr>
                <w:color w:val="FF0000"/>
              </w:rPr>
            </w:pPr>
            <w:r w:rsidRPr="009C0839">
              <w:t>из них:</w:t>
            </w:r>
          </w:p>
        </w:tc>
        <w:tc>
          <w:tcPr>
            <w:tcW w:w="3604" w:type="dxa"/>
          </w:tcPr>
          <w:p w:rsidR="009C0839" w:rsidRPr="009C0839" w:rsidRDefault="009C0839" w:rsidP="009C0839"/>
        </w:tc>
        <w:tc>
          <w:tcPr>
            <w:tcW w:w="992" w:type="dxa"/>
            <w:vMerge w:val="restart"/>
          </w:tcPr>
          <w:p w:rsidR="009C0839" w:rsidRPr="009C0839" w:rsidRDefault="009C0839" w:rsidP="009C0839">
            <w:pPr>
              <w:rPr>
                <w:b/>
                <w:lang w:val="en-US"/>
              </w:rPr>
            </w:pPr>
          </w:p>
          <w:p w:rsidR="009C0839" w:rsidRPr="009C0839" w:rsidRDefault="009C0839" w:rsidP="009C0839">
            <w:pPr>
              <w:rPr>
                <w:b/>
                <w:lang w:val="en-US"/>
              </w:rPr>
            </w:pPr>
          </w:p>
          <w:p w:rsidR="009C0839" w:rsidRPr="009C0839" w:rsidRDefault="009C0839" w:rsidP="009C0839">
            <w:pPr>
              <w:rPr>
                <w:b/>
                <w:lang w:val="en-US"/>
              </w:rPr>
            </w:pPr>
          </w:p>
          <w:p w:rsidR="009C0839" w:rsidRPr="009C0839" w:rsidRDefault="009C0839" w:rsidP="009C0839">
            <w:pPr>
              <w:rPr>
                <w:b/>
                <w:lang w:val="en-US"/>
              </w:rPr>
            </w:pPr>
          </w:p>
          <w:p w:rsidR="009C0839" w:rsidRPr="009C0839" w:rsidRDefault="009C0839" w:rsidP="009C0839">
            <w:pPr>
              <w:rPr>
                <w:b/>
              </w:rPr>
            </w:pPr>
            <w:r w:rsidRPr="009C0839">
              <w:rPr>
                <w:b/>
                <w:lang w:val="en-US"/>
              </w:rPr>
              <w:t xml:space="preserve">      </w:t>
            </w:r>
            <w:r w:rsidRPr="009C0839">
              <w:rPr>
                <w:b/>
              </w:rPr>
              <w:t>132</w:t>
            </w:r>
          </w:p>
        </w:tc>
      </w:tr>
      <w:tr w:rsidR="009C0839" w:rsidRPr="009C0839" w:rsidTr="0055439B">
        <w:tc>
          <w:tcPr>
            <w:tcW w:w="1870" w:type="dxa"/>
            <w:vMerge/>
          </w:tcPr>
          <w:p w:rsidR="009C0839" w:rsidRPr="009C0839" w:rsidRDefault="009C0839" w:rsidP="009C0839"/>
        </w:tc>
        <w:tc>
          <w:tcPr>
            <w:tcW w:w="1073" w:type="dxa"/>
          </w:tcPr>
          <w:p w:rsidR="009C0839" w:rsidRPr="009C0839" w:rsidRDefault="009C0839" w:rsidP="009C0839">
            <w:r w:rsidRPr="009C0839">
              <w:rPr>
                <w:lang w:val="en-US"/>
              </w:rPr>
              <w:t xml:space="preserve">     </w:t>
            </w:r>
            <w:r w:rsidRPr="009C0839">
              <w:t>48</w:t>
            </w:r>
          </w:p>
        </w:tc>
        <w:tc>
          <w:tcPr>
            <w:tcW w:w="2276" w:type="dxa"/>
          </w:tcPr>
          <w:p w:rsidR="009C0839" w:rsidRPr="009C0839" w:rsidRDefault="009C0839" w:rsidP="009C0839">
            <w:r w:rsidRPr="009C0839">
              <w:t>Букварь</w:t>
            </w:r>
            <w:proofErr w:type="gramStart"/>
            <w:r w:rsidRPr="009C0839">
              <w:t>,ч</w:t>
            </w:r>
            <w:proofErr w:type="gramEnd"/>
            <w:r w:rsidRPr="009C0839">
              <w:t>.1</w:t>
            </w:r>
          </w:p>
        </w:tc>
        <w:tc>
          <w:tcPr>
            <w:tcW w:w="2686" w:type="dxa"/>
          </w:tcPr>
          <w:p w:rsidR="009C0839" w:rsidRPr="009C0839" w:rsidRDefault="009C0839" w:rsidP="009C0839">
            <w:r w:rsidRPr="009C0839">
              <w:rPr>
                <w:lang w:val="en-US"/>
              </w:rPr>
              <w:t xml:space="preserve">    </w:t>
            </w:r>
            <w:r w:rsidRPr="009C0839">
              <w:t>27</w:t>
            </w:r>
            <w:r w:rsidRPr="009C0839">
              <w:rPr>
                <w:lang w:val="en-US"/>
              </w:rPr>
              <w:t xml:space="preserve"> (</w:t>
            </w:r>
            <w:r w:rsidRPr="009C0839">
              <w:t>3-я четверть)</w:t>
            </w:r>
          </w:p>
        </w:tc>
        <w:tc>
          <w:tcPr>
            <w:tcW w:w="3604" w:type="dxa"/>
          </w:tcPr>
          <w:p w:rsidR="009C0839" w:rsidRPr="009C0839" w:rsidRDefault="009C0839" w:rsidP="009C0839">
            <w:r w:rsidRPr="009C0839">
              <w:t>Букварь</w:t>
            </w:r>
            <w:proofErr w:type="gramStart"/>
            <w:r w:rsidRPr="009C0839">
              <w:t>,ч</w:t>
            </w:r>
            <w:proofErr w:type="gramEnd"/>
            <w:r w:rsidRPr="009C0839">
              <w:t>.2</w:t>
            </w:r>
          </w:p>
        </w:tc>
        <w:tc>
          <w:tcPr>
            <w:tcW w:w="992" w:type="dxa"/>
            <w:vMerge/>
          </w:tcPr>
          <w:p w:rsidR="009C0839" w:rsidRPr="009C0839" w:rsidRDefault="009C0839" w:rsidP="009C0839"/>
        </w:tc>
      </w:tr>
      <w:tr w:rsidR="009C0839" w:rsidRPr="009C0839" w:rsidTr="0055439B">
        <w:tc>
          <w:tcPr>
            <w:tcW w:w="1870" w:type="dxa"/>
            <w:vMerge/>
          </w:tcPr>
          <w:p w:rsidR="009C0839" w:rsidRPr="009C0839" w:rsidRDefault="009C0839" w:rsidP="009C0839"/>
        </w:tc>
        <w:tc>
          <w:tcPr>
            <w:tcW w:w="1073" w:type="dxa"/>
          </w:tcPr>
          <w:p w:rsidR="009C0839" w:rsidRPr="009C0839" w:rsidRDefault="009C0839" w:rsidP="009C0839"/>
        </w:tc>
        <w:tc>
          <w:tcPr>
            <w:tcW w:w="2276" w:type="dxa"/>
          </w:tcPr>
          <w:p w:rsidR="009C0839" w:rsidRPr="009C0839" w:rsidRDefault="009C0839" w:rsidP="009C0839"/>
        </w:tc>
        <w:tc>
          <w:tcPr>
            <w:tcW w:w="2686" w:type="dxa"/>
          </w:tcPr>
          <w:p w:rsidR="009C0839" w:rsidRPr="009C0839" w:rsidRDefault="009C0839" w:rsidP="009C0839">
            <w:r w:rsidRPr="009C0839">
              <w:rPr>
                <w:lang w:val="en-US"/>
              </w:rPr>
              <w:t xml:space="preserve">    </w:t>
            </w:r>
            <w:r w:rsidRPr="009C0839">
              <w:t>24 (4-я четверть)</w:t>
            </w:r>
          </w:p>
        </w:tc>
        <w:tc>
          <w:tcPr>
            <w:tcW w:w="3604" w:type="dxa"/>
          </w:tcPr>
          <w:p w:rsidR="009C0839" w:rsidRPr="009C0839" w:rsidRDefault="009C0839" w:rsidP="009C0839">
            <w:r w:rsidRPr="009C0839">
              <w:t>Литературное чтение</w:t>
            </w:r>
          </w:p>
        </w:tc>
        <w:tc>
          <w:tcPr>
            <w:tcW w:w="992" w:type="dxa"/>
            <w:vMerge/>
          </w:tcPr>
          <w:p w:rsidR="009C0839" w:rsidRPr="009C0839" w:rsidRDefault="009C0839" w:rsidP="009C0839"/>
        </w:tc>
      </w:tr>
      <w:tr w:rsidR="009C0839" w:rsidRPr="009C0839" w:rsidTr="0055439B">
        <w:tc>
          <w:tcPr>
            <w:tcW w:w="1870" w:type="dxa"/>
            <w:vMerge/>
          </w:tcPr>
          <w:p w:rsidR="009C0839" w:rsidRPr="009C0839" w:rsidRDefault="009C0839" w:rsidP="009C0839"/>
        </w:tc>
        <w:tc>
          <w:tcPr>
            <w:tcW w:w="1073" w:type="dxa"/>
          </w:tcPr>
          <w:p w:rsidR="009C0839" w:rsidRPr="009C0839" w:rsidRDefault="009C0839" w:rsidP="009C0839">
            <w:r w:rsidRPr="009C0839">
              <w:rPr>
                <w:lang w:val="en-US"/>
              </w:rPr>
              <w:t xml:space="preserve">    </w:t>
            </w:r>
          </w:p>
          <w:p w:rsidR="009C0839" w:rsidRPr="009C0839" w:rsidRDefault="009C0839" w:rsidP="009C0839"/>
          <w:p w:rsidR="009C0839" w:rsidRPr="009C0839" w:rsidRDefault="009C0839" w:rsidP="009C0839">
            <w:r w:rsidRPr="009C0839">
              <w:lastRenderedPageBreak/>
              <w:t xml:space="preserve">    </w:t>
            </w:r>
            <w:r w:rsidRPr="009C0839">
              <w:rPr>
                <w:lang w:val="en-US"/>
              </w:rPr>
              <w:t xml:space="preserve"> </w:t>
            </w:r>
            <w:r w:rsidRPr="009C0839">
              <w:t>16</w:t>
            </w:r>
          </w:p>
        </w:tc>
        <w:tc>
          <w:tcPr>
            <w:tcW w:w="2276" w:type="dxa"/>
          </w:tcPr>
          <w:p w:rsidR="009C0839" w:rsidRPr="009C0839" w:rsidRDefault="009C0839" w:rsidP="009C0839">
            <w:r w:rsidRPr="009C0839">
              <w:lastRenderedPageBreak/>
              <w:t xml:space="preserve">Учебник </w:t>
            </w:r>
            <w:proofErr w:type="gramStart"/>
            <w:r w:rsidRPr="009C0839">
              <w:t>–х</w:t>
            </w:r>
            <w:proofErr w:type="gramEnd"/>
            <w:r w:rsidRPr="009C0839">
              <w:t xml:space="preserve">рестоматия </w:t>
            </w:r>
            <w:r w:rsidRPr="009C0839">
              <w:lastRenderedPageBreak/>
              <w:t>«Литературное чтение»</w:t>
            </w:r>
          </w:p>
        </w:tc>
        <w:tc>
          <w:tcPr>
            <w:tcW w:w="2686" w:type="dxa"/>
          </w:tcPr>
          <w:p w:rsidR="009C0839" w:rsidRPr="009C0839" w:rsidRDefault="009C0839" w:rsidP="009C0839">
            <w:r w:rsidRPr="009C0839">
              <w:rPr>
                <w:lang w:val="en-US"/>
              </w:rPr>
              <w:lastRenderedPageBreak/>
              <w:t xml:space="preserve">    </w:t>
            </w:r>
          </w:p>
          <w:p w:rsidR="009C0839" w:rsidRPr="009C0839" w:rsidRDefault="009C0839" w:rsidP="009C0839"/>
          <w:p w:rsidR="009C0839" w:rsidRPr="009C0839" w:rsidRDefault="009C0839" w:rsidP="009C0839">
            <w:r w:rsidRPr="009C0839">
              <w:lastRenderedPageBreak/>
              <w:t xml:space="preserve">    17</w:t>
            </w:r>
          </w:p>
        </w:tc>
        <w:tc>
          <w:tcPr>
            <w:tcW w:w="3604" w:type="dxa"/>
          </w:tcPr>
          <w:p w:rsidR="009C0839" w:rsidRPr="009C0839" w:rsidRDefault="009C0839" w:rsidP="009C0839">
            <w:r w:rsidRPr="009C0839">
              <w:lastRenderedPageBreak/>
              <w:t xml:space="preserve">Учебник </w:t>
            </w:r>
            <w:proofErr w:type="gramStart"/>
            <w:r w:rsidRPr="009C0839">
              <w:t>–х</w:t>
            </w:r>
            <w:proofErr w:type="gramEnd"/>
            <w:r w:rsidRPr="009C0839">
              <w:t>рестоматия «Литературное чтение»</w:t>
            </w:r>
          </w:p>
        </w:tc>
        <w:tc>
          <w:tcPr>
            <w:tcW w:w="992" w:type="dxa"/>
            <w:vMerge/>
          </w:tcPr>
          <w:p w:rsidR="009C0839" w:rsidRPr="009C0839" w:rsidRDefault="009C0839" w:rsidP="009C0839"/>
        </w:tc>
      </w:tr>
    </w:tbl>
    <w:p w:rsidR="009C0839" w:rsidRPr="009C0839" w:rsidRDefault="009C0839" w:rsidP="009C0839">
      <w:pPr>
        <w:shd w:val="clear" w:color="auto" w:fill="FFFFFF"/>
        <w:spacing w:before="20"/>
        <w:ind w:left="48" w:firstLine="720"/>
        <w:jc w:val="both"/>
      </w:pPr>
    </w:p>
    <w:p w:rsidR="006E2737" w:rsidRDefault="006E2737" w:rsidP="006E2737">
      <w:pPr>
        <w:rPr>
          <w:b/>
        </w:rPr>
      </w:pPr>
    </w:p>
    <w:p w:rsidR="00E62BDD" w:rsidRPr="00E62BDD" w:rsidRDefault="00E62BDD" w:rsidP="00E62BDD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line="0" w:lineRule="atLeast"/>
        <w:ind w:right="133"/>
        <w:jc w:val="both"/>
        <w:rPr>
          <w:color w:val="231E1F"/>
          <w:w w:val="116"/>
        </w:rPr>
      </w:pPr>
      <w:r w:rsidRPr="00E62BDD">
        <w:rPr>
          <w:b/>
          <w:i/>
          <w:color w:val="231E1F"/>
          <w:w w:val="116"/>
        </w:rPr>
        <w:t>Предметные  результаты</w:t>
      </w:r>
      <w:r w:rsidRPr="00E62BDD">
        <w:rPr>
          <w:color w:val="231E1F"/>
          <w:w w:val="116"/>
        </w:rPr>
        <w:t xml:space="preserve">  представлены  в  кодификаторе</w:t>
      </w:r>
    </w:p>
    <w:p w:rsidR="00E62BDD" w:rsidRPr="009C0839" w:rsidRDefault="00E62BDD" w:rsidP="00E62BDD">
      <w:pPr>
        <w:pStyle w:val="a3"/>
        <w:widowControl w:val="0"/>
        <w:autoSpaceDE w:val="0"/>
        <w:autoSpaceDN w:val="0"/>
        <w:adjustRightInd w:val="0"/>
        <w:spacing w:line="0" w:lineRule="atLeast"/>
        <w:ind w:left="360" w:right="133"/>
        <w:jc w:val="both"/>
        <w:rPr>
          <w:rFonts w:ascii="Times New Roman" w:hAnsi="Times New Roman"/>
          <w:color w:val="231E1F"/>
          <w:w w:val="116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"/>
        <w:gridCol w:w="243"/>
        <w:gridCol w:w="816"/>
        <w:gridCol w:w="4676"/>
        <w:gridCol w:w="8174"/>
      </w:tblGrid>
      <w:tr w:rsidR="00E62BDD" w:rsidRPr="009C0839" w:rsidTr="0055439B">
        <w:tc>
          <w:tcPr>
            <w:tcW w:w="1292" w:type="dxa"/>
            <w:gridSpan w:val="3"/>
          </w:tcPr>
          <w:p w:rsidR="00E62BDD" w:rsidRPr="009C0839" w:rsidRDefault="00E62BDD" w:rsidP="002B1123">
            <w:r w:rsidRPr="009C0839">
              <w:t>код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 УУД  1 класс</w:t>
            </w:r>
          </w:p>
        </w:tc>
      </w:tr>
      <w:tr w:rsidR="00E62BDD" w:rsidRPr="009C0839" w:rsidTr="0055439B">
        <w:tc>
          <w:tcPr>
            <w:tcW w:w="1292" w:type="dxa"/>
            <w:gridSpan w:val="3"/>
          </w:tcPr>
          <w:p w:rsidR="00E62BDD" w:rsidRPr="009C0839" w:rsidRDefault="00E62BDD" w:rsidP="002B1123">
            <w:r w:rsidRPr="009C0839">
              <w:t>1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pPr>
              <w:rPr>
                <w:b/>
              </w:rPr>
            </w:pPr>
            <w:r w:rsidRPr="009C0839">
              <w:rPr>
                <w:b/>
              </w:rPr>
              <w:t>«Виды речевой и читательской деятельности»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1059" w:type="dxa"/>
            <w:gridSpan w:val="2"/>
          </w:tcPr>
          <w:p w:rsidR="00E62BDD" w:rsidRPr="009C0839" w:rsidRDefault="00E62BDD" w:rsidP="002B1123">
            <w:r w:rsidRPr="009C0839">
              <w:t>1.1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pPr>
              <w:rPr>
                <w:b/>
              </w:rPr>
            </w:pPr>
            <w:r w:rsidRPr="009C0839">
              <w:rPr>
                <w:b/>
              </w:rPr>
              <w:t>Выпускник научится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1.1.1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осознавать значимость чтения для дальнейшего обучения, </w:t>
            </w:r>
          </w:p>
          <w:p w:rsidR="00E62BDD" w:rsidRPr="009C0839" w:rsidRDefault="00E62BDD" w:rsidP="002B1123"/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1.1.2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осознанно      воспринимать     (при   чтении   вслух   и  про  себя, при   прослушивании)   содержание   различных   видов   текстов, определять главную мысль и героев произведения  </w:t>
            </w:r>
          </w:p>
          <w:p w:rsidR="00E62BDD" w:rsidRPr="009C0839" w:rsidRDefault="00E62BDD" w:rsidP="002B1123">
            <w:r w:rsidRPr="009C0839">
              <w:t xml:space="preserve">отвечать   на   вопросы   по   содержанию   произведения, определять      последовательность      событий,    задавать   вопросы     </w:t>
            </w:r>
            <w:proofErr w:type="gramStart"/>
            <w:r w:rsidRPr="009C0839">
              <w:t>по</w:t>
            </w:r>
            <w:proofErr w:type="gramEnd"/>
            <w:r w:rsidRPr="009C0839">
              <w:t xml:space="preserve"> услышанному   или   прочитанному   учебному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1.1.5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работать    со  словом    (распознавать     прямое    и  переносное значение   слова,   его   многозначность),   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1.1.6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>читать    (вслух   и  про   себя)  со  скоростью,   позволяющей осознавать (понимать) смысл прочитанного;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1.1.10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>использовать   простейшие   приемы   анализа   различных   видов   текстов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1.1.12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передавать   содержание   </w:t>
            </w:r>
            <w:proofErr w:type="gramStart"/>
            <w:r w:rsidRPr="009C0839">
              <w:t>прочитанного</w:t>
            </w:r>
            <w:proofErr w:type="gramEnd"/>
            <w:r w:rsidRPr="009C0839">
              <w:t xml:space="preserve">   или   прослушанного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1.1.14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>ориентироваться в книге по названию, оглавлению,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1059" w:type="dxa"/>
            <w:gridSpan w:val="2"/>
          </w:tcPr>
          <w:p w:rsidR="00E62BDD" w:rsidRPr="009C0839" w:rsidRDefault="00E62BDD" w:rsidP="002B1123">
            <w:r w:rsidRPr="009C0839">
              <w:t>1.2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  <w:i/>
              </w:rPr>
            </w:pPr>
            <w:r w:rsidRPr="009C0839">
              <w:rPr>
                <w:b/>
                <w:i/>
              </w:rPr>
              <w:t>Выпускник получит возможность научиться</w:t>
            </w:r>
          </w:p>
        </w:tc>
        <w:tc>
          <w:tcPr>
            <w:tcW w:w="8174" w:type="dxa"/>
          </w:tcPr>
          <w:p w:rsidR="00E62BDD" w:rsidRPr="009C0839" w:rsidRDefault="00E62BDD" w:rsidP="002B1123">
            <w:pPr>
              <w:rPr>
                <w:b/>
                <w:i/>
              </w:rPr>
            </w:pP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1.2.4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pPr>
              <w:rPr>
                <w:i/>
              </w:rPr>
            </w:pPr>
            <w:proofErr w:type="gramStart"/>
            <w:r w:rsidRPr="009C0839">
              <w:rPr>
                <w:i/>
              </w:rPr>
              <w:t>высказывать   свое отношение</w:t>
            </w:r>
            <w:proofErr w:type="gramEnd"/>
            <w:r w:rsidRPr="009C0839">
              <w:rPr>
                <w:i/>
              </w:rPr>
              <w:t xml:space="preserve"> к герою и его поступкам;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1.2.9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pPr>
              <w:rPr>
                <w:i/>
              </w:rPr>
            </w:pPr>
            <w:r w:rsidRPr="009C0839">
              <w:rPr>
                <w:i/>
              </w:rPr>
              <w:t>работать с детской периодикой.</w:t>
            </w:r>
          </w:p>
        </w:tc>
      </w:tr>
      <w:tr w:rsidR="00E62BDD" w:rsidRPr="009C0839" w:rsidTr="0055439B">
        <w:tc>
          <w:tcPr>
            <w:tcW w:w="1292" w:type="dxa"/>
            <w:gridSpan w:val="3"/>
          </w:tcPr>
          <w:p w:rsidR="00E62BDD" w:rsidRPr="009C0839" w:rsidRDefault="00E62BDD" w:rsidP="002B1123">
            <w:r w:rsidRPr="009C0839">
              <w:t>2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</w:rPr>
            </w:pPr>
            <w:r w:rsidRPr="009C0839">
              <w:rPr>
                <w:b/>
              </w:rPr>
              <w:t>«Творческая деятельность»</w:t>
            </w:r>
          </w:p>
        </w:tc>
        <w:tc>
          <w:tcPr>
            <w:tcW w:w="8174" w:type="dxa"/>
          </w:tcPr>
          <w:p w:rsidR="00E62BDD" w:rsidRPr="009C0839" w:rsidRDefault="00E62BDD" w:rsidP="002B1123">
            <w:pPr>
              <w:rPr>
                <w:b/>
              </w:rPr>
            </w:pP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1059" w:type="dxa"/>
            <w:gridSpan w:val="2"/>
          </w:tcPr>
          <w:p w:rsidR="00E62BDD" w:rsidRPr="009C0839" w:rsidRDefault="00E62BDD" w:rsidP="002B1123">
            <w:r w:rsidRPr="009C0839">
              <w:t>2.1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</w:rPr>
            </w:pPr>
            <w:r w:rsidRPr="009C0839">
              <w:rPr>
                <w:b/>
              </w:rPr>
              <w:t>Выпускник научится</w:t>
            </w:r>
          </w:p>
        </w:tc>
        <w:tc>
          <w:tcPr>
            <w:tcW w:w="8174" w:type="dxa"/>
          </w:tcPr>
          <w:p w:rsidR="00E62BDD" w:rsidRPr="009C0839" w:rsidRDefault="00E62BDD" w:rsidP="002B1123">
            <w:pPr>
              <w:rPr>
                <w:b/>
              </w:rPr>
            </w:pP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2.1.1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>читать по ролям литературное произведение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2.1.2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proofErr w:type="gramStart"/>
            <w:r w:rsidRPr="009C0839">
              <w:t xml:space="preserve">(устанавливать   последовательность        событий,    </w:t>
            </w:r>
            <w:proofErr w:type="spellStart"/>
            <w:r w:rsidRPr="009C0839">
              <w:t>этапность</w:t>
            </w:r>
            <w:proofErr w:type="spellEnd"/>
            <w:r w:rsidRPr="009C0839">
              <w:t xml:space="preserve">    в  выполнении      действий;    давать  характеристику      героя</w:t>
            </w:r>
            <w:proofErr w:type="gramEnd"/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2.1.3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>создавать    собственный      текст  по  серии   иллюстраций к произведению или на основе личного опыта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1059" w:type="dxa"/>
            <w:gridSpan w:val="2"/>
          </w:tcPr>
          <w:p w:rsidR="00E62BDD" w:rsidRPr="009C0839" w:rsidRDefault="00E62BDD" w:rsidP="002B1123">
            <w:r w:rsidRPr="009C0839">
              <w:t>2.2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  <w:i/>
              </w:rPr>
            </w:pPr>
            <w:r w:rsidRPr="009C0839">
              <w:rPr>
                <w:i/>
              </w:rPr>
              <w:t xml:space="preserve"> </w:t>
            </w:r>
            <w:r w:rsidRPr="009C0839">
              <w:rPr>
                <w:b/>
                <w:i/>
              </w:rPr>
              <w:t>Выпускник получит возможность научиться</w:t>
            </w:r>
          </w:p>
        </w:tc>
        <w:tc>
          <w:tcPr>
            <w:tcW w:w="8174" w:type="dxa"/>
          </w:tcPr>
          <w:p w:rsidR="00E62BDD" w:rsidRPr="009C0839" w:rsidRDefault="00E62BDD" w:rsidP="002B1123">
            <w:pPr>
              <w:rPr>
                <w:i/>
              </w:rPr>
            </w:pP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2.2.2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pPr>
              <w:rPr>
                <w:i/>
              </w:rPr>
            </w:pPr>
            <w:r w:rsidRPr="009C0839">
              <w:rPr>
                <w:i/>
              </w:rPr>
              <w:t>создавать      иллюстрации,        диафильм      по  содержанию  произведения;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2.2.3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pPr>
              <w:rPr>
                <w:i/>
              </w:rPr>
            </w:pPr>
            <w:r w:rsidRPr="009C0839">
              <w:rPr>
                <w:i/>
              </w:rPr>
              <w:t>работать   в   группе,   создавая   инсценировки   по   произведению, сценарии, проекты</w:t>
            </w:r>
          </w:p>
        </w:tc>
      </w:tr>
      <w:tr w:rsidR="00E62BDD" w:rsidRPr="009C0839" w:rsidTr="0055439B">
        <w:tc>
          <w:tcPr>
            <w:tcW w:w="1292" w:type="dxa"/>
            <w:gridSpan w:val="3"/>
          </w:tcPr>
          <w:p w:rsidR="00E62BDD" w:rsidRPr="009C0839" w:rsidRDefault="00E62BDD" w:rsidP="002B1123">
            <w:r w:rsidRPr="009C0839">
              <w:t>3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</w:rPr>
            </w:pPr>
            <w:r w:rsidRPr="009C0839">
              <w:rPr>
                <w:b/>
              </w:rPr>
              <w:t>«Литературоведческая пропедевтика»</w:t>
            </w:r>
          </w:p>
        </w:tc>
        <w:tc>
          <w:tcPr>
            <w:tcW w:w="8174" w:type="dxa"/>
          </w:tcPr>
          <w:p w:rsidR="00E62BDD" w:rsidRPr="009C0839" w:rsidRDefault="00E62BDD" w:rsidP="002B1123">
            <w:pPr>
              <w:rPr>
                <w:b/>
              </w:rPr>
            </w:pP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1059" w:type="dxa"/>
            <w:gridSpan w:val="2"/>
          </w:tcPr>
          <w:p w:rsidR="00E62BDD" w:rsidRPr="009C0839" w:rsidRDefault="00E62BDD" w:rsidP="002B1123">
            <w:r w:rsidRPr="009C0839">
              <w:t>3.1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</w:rPr>
            </w:pPr>
            <w:r w:rsidRPr="009C0839">
              <w:rPr>
                <w:b/>
              </w:rPr>
              <w:t xml:space="preserve"> Выпускник научится</w:t>
            </w:r>
          </w:p>
        </w:tc>
        <w:tc>
          <w:tcPr>
            <w:tcW w:w="8174" w:type="dxa"/>
          </w:tcPr>
          <w:p w:rsidR="00E62BDD" w:rsidRPr="009C0839" w:rsidRDefault="00E62BDD" w:rsidP="002B1123">
            <w:pPr>
              <w:rPr>
                <w:b/>
              </w:rPr>
            </w:pP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3.1.1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 С помощью вопросов учителя сравнивать,     сопоставлять,     делать   элементарный       анализ  различных текстов, выделяя два три существенных признака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3.1.2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отличать прозаический текст от </w:t>
            </w:r>
            <w:proofErr w:type="gramStart"/>
            <w:r w:rsidRPr="009C0839">
              <w:t>поэтического</w:t>
            </w:r>
            <w:proofErr w:type="gramEnd"/>
            <w:r w:rsidRPr="009C0839">
              <w:t>;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3.1.3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распознавать особенности построения фольклорных форм  </w:t>
            </w:r>
            <w:proofErr w:type="gramStart"/>
            <w:r w:rsidRPr="009C0839">
              <w:t xml:space="preserve">( </w:t>
            </w:r>
            <w:proofErr w:type="gramEnd"/>
            <w:r w:rsidRPr="009C0839">
              <w:t>загадки, пословицы).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1059" w:type="dxa"/>
            <w:gridSpan w:val="2"/>
          </w:tcPr>
          <w:p w:rsidR="00E62BDD" w:rsidRPr="009C0839" w:rsidRDefault="00E62BDD" w:rsidP="002B1123">
            <w:r w:rsidRPr="009C0839">
              <w:t>3.2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  <w:i/>
              </w:rPr>
            </w:pPr>
            <w:r w:rsidRPr="009C0839">
              <w:rPr>
                <w:i/>
              </w:rPr>
              <w:t xml:space="preserve"> </w:t>
            </w:r>
            <w:r w:rsidRPr="009C0839">
              <w:rPr>
                <w:b/>
                <w:i/>
              </w:rPr>
              <w:t>Выпускник получит возможность научиться</w:t>
            </w:r>
          </w:p>
        </w:tc>
        <w:tc>
          <w:tcPr>
            <w:tcW w:w="8174" w:type="dxa"/>
          </w:tcPr>
          <w:p w:rsidR="00E62BDD" w:rsidRPr="009C0839" w:rsidRDefault="00E62BDD" w:rsidP="002B1123">
            <w:pPr>
              <w:rPr>
                <w:i/>
              </w:rPr>
            </w:pP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3.2.2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pPr>
              <w:rPr>
                <w:i/>
              </w:rPr>
            </w:pPr>
            <w:r w:rsidRPr="009C0839">
              <w:rPr>
                <w:i/>
              </w:rPr>
              <w:t>определять   позиции   героев   и   автора   художественного текста</w:t>
            </w:r>
          </w:p>
        </w:tc>
      </w:tr>
      <w:tr w:rsidR="00E62BDD" w:rsidRPr="009C0839" w:rsidTr="0055439B">
        <w:tc>
          <w:tcPr>
            <w:tcW w:w="1292" w:type="dxa"/>
            <w:gridSpan w:val="3"/>
          </w:tcPr>
          <w:p w:rsidR="00E62BDD" w:rsidRPr="009C0839" w:rsidRDefault="00E62BDD" w:rsidP="002B1123">
            <w:r w:rsidRPr="009C0839">
              <w:t>4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</w:rPr>
            </w:pPr>
            <w:r w:rsidRPr="009C0839">
              <w:rPr>
                <w:b/>
              </w:rPr>
              <w:t>«Круг детского чтения»</w:t>
            </w:r>
          </w:p>
        </w:tc>
        <w:tc>
          <w:tcPr>
            <w:tcW w:w="8174" w:type="dxa"/>
          </w:tcPr>
          <w:p w:rsidR="00E62BDD" w:rsidRPr="009C0839" w:rsidRDefault="00E62BDD" w:rsidP="002B1123">
            <w:pPr>
              <w:rPr>
                <w:b/>
              </w:rPr>
            </w:pP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1059" w:type="dxa"/>
            <w:gridSpan w:val="2"/>
          </w:tcPr>
          <w:p w:rsidR="00E62BDD" w:rsidRPr="009C0839" w:rsidRDefault="00E62BDD" w:rsidP="002B1123">
            <w:r w:rsidRPr="009C0839">
              <w:t>4.1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</w:rPr>
            </w:pPr>
            <w:r w:rsidRPr="009C0839">
              <w:rPr>
                <w:i/>
              </w:rPr>
              <w:t xml:space="preserve"> </w:t>
            </w:r>
            <w:r w:rsidRPr="009C0839">
              <w:rPr>
                <w:b/>
              </w:rPr>
              <w:t>Выпускник  научится</w:t>
            </w:r>
          </w:p>
        </w:tc>
        <w:tc>
          <w:tcPr>
            <w:tcW w:w="8174" w:type="dxa"/>
          </w:tcPr>
          <w:p w:rsidR="00E62BDD" w:rsidRPr="009C0839" w:rsidRDefault="00E62BDD" w:rsidP="002B1123">
            <w:pPr>
              <w:rPr>
                <w:i/>
              </w:rPr>
            </w:pP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4.1.1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 </w:t>
            </w:r>
          </w:p>
          <w:p w:rsidR="00E62BDD" w:rsidRPr="009C0839" w:rsidRDefault="00E62BDD" w:rsidP="002B1123">
            <w:r w:rsidRPr="009C0839">
              <w:t>Различать произведения УНТ – малые и большие формы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4.1.2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Соотносить авторов с тематикой их произведений </w:t>
            </w:r>
            <w:proofErr w:type="gramStart"/>
            <w:r w:rsidRPr="009C0839">
              <w:t xml:space="preserve">( </w:t>
            </w:r>
            <w:proofErr w:type="gramEnd"/>
            <w:r w:rsidRPr="009C0839">
              <w:t>о природе, о Родине, о животных, о взаимоотношениях людей,  приключения, фантастика)</w:t>
            </w:r>
          </w:p>
        </w:tc>
      </w:tr>
      <w:tr w:rsidR="00E62BDD" w:rsidRPr="009C0839" w:rsidTr="0055439B">
        <w:tc>
          <w:tcPr>
            <w:tcW w:w="233" w:type="dxa"/>
          </w:tcPr>
          <w:p w:rsidR="00E62BDD" w:rsidRPr="009C0839" w:rsidRDefault="00E62BDD" w:rsidP="002B1123"/>
        </w:tc>
        <w:tc>
          <w:tcPr>
            <w:tcW w:w="1059" w:type="dxa"/>
            <w:gridSpan w:val="2"/>
          </w:tcPr>
          <w:p w:rsidR="00E62BDD" w:rsidRPr="009C0839" w:rsidRDefault="00E62BDD" w:rsidP="002B1123">
            <w:r w:rsidRPr="009C0839">
              <w:t>4.2</w:t>
            </w:r>
          </w:p>
        </w:tc>
        <w:tc>
          <w:tcPr>
            <w:tcW w:w="4676" w:type="dxa"/>
          </w:tcPr>
          <w:p w:rsidR="00E62BDD" w:rsidRPr="009C0839" w:rsidRDefault="00E62BDD" w:rsidP="002B1123">
            <w:pPr>
              <w:rPr>
                <w:b/>
                <w:i/>
              </w:rPr>
            </w:pPr>
            <w:r w:rsidRPr="009C0839">
              <w:t xml:space="preserve"> </w:t>
            </w:r>
            <w:r w:rsidRPr="009C0839">
              <w:rPr>
                <w:b/>
                <w:i/>
              </w:rPr>
              <w:t>Выпускник получит возможность научиться</w:t>
            </w:r>
          </w:p>
        </w:tc>
        <w:tc>
          <w:tcPr>
            <w:tcW w:w="8174" w:type="dxa"/>
          </w:tcPr>
          <w:p w:rsidR="00E62BDD" w:rsidRPr="009C0839" w:rsidRDefault="00E62BDD" w:rsidP="002B1123"/>
        </w:tc>
      </w:tr>
      <w:tr w:rsidR="00E62BDD" w:rsidRPr="009C0839" w:rsidTr="0055439B">
        <w:trPr>
          <w:trHeight w:val="516"/>
        </w:trPr>
        <w:tc>
          <w:tcPr>
            <w:tcW w:w="233" w:type="dxa"/>
          </w:tcPr>
          <w:p w:rsidR="00E62BDD" w:rsidRPr="009C0839" w:rsidRDefault="00E62BDD" w:rsidP="002B1123"/>
        </w:tc>
        <w:tc>
          <w:tcPr>
            <w:tcW w:w="243" w:type="dxa"/>
          </w:tcPr>
          <w:p w:rsidR="00E62BDD" w:rsidRPr="009C0839" w:rsidRDefault="00E62BDD" w:rsidP="002B1123"/>
        </w:tc>
        <w:tc>
          <w:tcPr>
            <w:tcW w:w="816" w:type="dxa"/>
          </w:tcPr>
          <w:p w:rsidR="00E62BDD" w:rsidRPr="009C0839" w:rsidRDefault="00E62BDD" w:rsidP="002B1123">
            <w:r w:rsidRPr="009C0839">
              <w:t>4.2.1</w:t>
            </w:r>
          </w:p>
        </w:tc>
        <w:tc>
          <w:tcPr>
            <w:tcW w:w="12850" w:type="dxa"/>
            <w:gridSpan w:val="2"/>
          </w:tcPr>
          <w:p w:rsidR="00E62BDD" w:rsidRPr="009C0839" w:rsidRDefault="00E62BDD" w:rsidP="002B1123">
            <w:r w:rsidRPr="009C0839">
              <w:t xml:space="preserve"> </w:t>
            </w:r>
            <w:r w:rsidRPr="009C0839">
              <w:rPr>
                <w:i/>
              </w:rPr>
              <w:t xml:space="preserve">Иметь представление  </w:t>
            </w:r>
            <w:proofErr w:type="gramStart"/>
            <w:r w:rsidRPr="009C0839">
              <w:rPr>
                <w:i/>
              </w:rPr>
              <w:t>о</w:t>
            </w:r>
            <w:proofErr w:type="gramEnd"/>
            <w:r w:rsidRPr="009C0839">
              <w:rPr>
                <w:i/>
              </w:rPr>
              <w:t xml:space="preserve">  отечественной и зарубежной литературе</w:t>
            </w:r>
          </w:p>
        </w:tc>
      </w:tr>
    </w:tbl>
    <w:p w:rsidR="00E62BDD" w:rsidRPr="009C0839" w:rsidRDefault="00E62BDD" w:rsidP="00E62BDD">
      <w:pPr>
        <w:spacing w:line="240" w:lineRule="atLeast"/>
        <w:contextualSpacing/>
        <w:rPr>
          <w:color w:val="000000"/>
        </w:rPr>
      </w:pPr>
    </w:p>
    <w:p w:rsidR="006E5756" w:rsidRDefault="006E5756" w:rsidP="00FE6751"/>
    <w:p w:rsidR="00FE6751" w:rsidRPr="00E62BDD" w:rsidRDefault="0057703F" w:rsidP="00E62BDD">
      <w:pPr>
        <w:pStyle w:val="a3"/>
        <w:numPr>
          <w:ilvl w:val="0"/>
          <w:numId w:val="10"/>
        </w:numPr>
        <w:rPr>
          <w:rFonts w:ascii="Times New Roman" w:hAnsi="Times New Roman"/>
          <w:b/>
          <w:sz w:val="28"/>
        </w:rPr>
      </w:pPr>
      <w:r w:rsidRPr="00E62BDD">
        <w:rPr>
          <w:rFonts w:ascii="Times New Roman" w:hAnsi="Times New Roman"/>
          <w:b/>
          <w:sz w:val="28"/>
        </w:rPr>
        <w:t>Содержание учебного предмета</w:t>
      </w:r>
    </w:p>
    <w:p w:rsidR="00FE6751" w:rsidRDefault="00FE6751" w:rsidP="00FE6751">
      <w:r w:rsidRPr="00571142">
        <w:t xml:space="preserve">                                                                            </w:t>
      </w:r>
    </w:p>
    <w:tbl>
      <w:tblPr>
        <w:tblStyle w:val="a4"/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567"/>
        <w:gridCol w:w="1089"/>
        <w:gridCol w:w="7512"/>
        <w:gridCol w:w="6"/>
        <w:gridCol w:w="1649"/>
        <w:gridCol w:w="12"/>
        <w:gridCol w:w="2347"/>
      </w:tblGrid>
      <w:tr w:rsidR="00034DD0" w:rsidTr="007F6EC0">
        <w:trPr>
          <w:trHeight w:val="1435"/>
        </w:trPr>
        <w:tc>
          <w:tcPr>
            <w:tcW w:w="426" w:type="dxa"/>
          </w:tcPr>
          <w:p w:rsidR="00034DD0" w:rsidRDefault="00034DD0" w:rsidP="00E62BDD">
            <w:r>
              <w:t xml:space="preserve">№ </w:t>
            </w:r>
          </w:p>
        </w:tc>
        <w:tc>
          <w:tcPr>
            <w:tcW w:w="1701" w:type="dxa"/>
          </w:tcPr>
          <w:p w:rsidR="00034DD0" w:rsidRDefault="00034DD0" w:rsidP="002B1123">
            <w:r>
              <w:t>Тема  урока, раздела</w:t>
            </w:r>
          </w:p>
        </w:tc>
        <w:tc>
          <w:tcPr>
            <w:tcW w:w="567" w:type="dxa"/>
          </w:tcPr>
          <w:p w:rsidR="00034DD0" w:rsidRDefault="00034DD0" w:rsidP="002B1123">
            <w:r>
              <w:t>Кол-во часов</w:t>
            </w:r>
          </w:p>
        </w:tc>
        <w:tc>
          <w:tcPr>
            <w:tcW w:w="1089" w:type="dxa"/>
          </w:tcPr>
          <w:p w:rsidR="00034DD0" w:rsidRDefault="00034DD0" w:rsidP="002B1123">
            <w:r>
              <w:t>Кол-во контрольных работ</w:t>
            </w:r>
          </w:p>
        </w:tc>
        <w:tc>
          <w:tcPr>
            <w:tcW w:w="7512" w:type="dxa"/>
          </w:tcPr>
          <w:p w:rsidR="00034DD0" w:rsidRDefault="00034DD0" w:rsidP="00FE6751">
            <w:r>
              <w:t>Содержание</w:t>
            </w:r>
          </w:p>
        </w:tc>
        <w:tc>
          <w:tcPr>
            <w:tcW w:w="1655" w:type="dxa"/>
            <w:gridSpan w:val="2"/>
          </w:tcPr>
          <w:p w:rsidR="00034DD0" w:rsidRDefault="00034DD0" w:rsidP="00FE6751">
            <w:r>
              <w:t>Формы организации учебных занятий</w:t>
            </w:r>
          </w:p>
        </w:tc>
        <w:tc>
          <w:tcPr>
            <w:tcW w:w="2359" w:type="dxa"/>
            <w:gridSpan w:val="2"/>
          </w:tcPr>
          <w:p w:rsidR="00034DD0" w:rsidRDefault="00034DD0" w:rsidP="00FE6751">
            <w:r>
              <w:t>Основные виды деятельности учащихся</w:t>
            </w:r>
          </w:p>
        </w:tc>
      </w:tr>
      <w:tr w:rsidR="00E62BDD" w:rsidTr="007F6EC0">
        <w:tc>
          <w:tcPr>
            <w:tcW w:w="426" w:type="dxa"/>
          </w:tcPr>
          <w:p w:rsidR="00E62BDD" w:rsidRPr="0057703F" w:rsidRDefault="00E62BDD" w:rsidP="002B112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01" w:type="dxa"/>
          </w:tcPr>
          <w:p w:rsidR="00E62BDD" w:rsidRPr="0057703F" w:rsidRDefault="00E62BDD" w:rsidP="002B1123">
            <w:pPr>
              <w:rPr>
                <w:b/>
              </w:rPr>
            </w:pPr>
            <w:r w:rsidRPr="0057703F">
              <w:rPr>
                <w:b/>
              </w:rPr>
              <w:t>Читаем  сказки, загадки, скороговорки</w:t>
            </w:r>
          </w:p>
        </w:tc>
        <w:tc>
          <w:tcPr>
            <w:tcW w:w="567" w:type="dxa"/>
          </w:tcPr>
          <w:p w:rsidR="00E62BDD" w:rsidRDefault="00E62BDD" w:rsidP="002B1123">
            <w:r>
              <w:t>4ч</w:t>
            </w:r>
          </w:p>
        </w:tc>
        <w:tc>
          <w:tcPr>
            <w:tcW w:w="1089" w:type="dxa"/>
          </w:tcPr>
          <w:p w:rsidR="00E62BDD" w:rsidRDefault="00E62BDD" w:rsidP="00FE6751">
            <w:r>
              <w:t>1</w:t>
            </w:r>
            <w:proofErr w:type="gramStart"/>
            <w:r>
              <w:t xml:space="preserve"> П</w:t>
            </w:r>
            <w:proofErr w:type="gramEnd"/>
            <w:r>
              <w:t>роверь себя</w:t>
            </w:r>
          </w:p>
        </w:tc>
        <w:tc>
          <w:tcPr>
            <w:tcW w:w="7518" w:type="dxa"/>
            <w:gridSpan w:val="2"/>
            <w:vMerge w:val="restart"/>
          </w:tcPr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sz w:val="16"/>
                <w:szCs w:val="16"/>
              </w:rPr>
            </w:pPr>
            <w:r w:rsidRPr="00E62BDD">
              <w:rPr>
                <w:sz w:val="16"/>
                <w:szCs w:val="16"/>
              </w:rPr>
              <w:t>В период обучения грамоте 1 ч в неделю приводится урок литературного слушания, после обучения грамоте — 4 ч в неделю уроки литературного чтения, включающие в себя уроки слушания и работы с детскими книгами.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outlineLvl w:val="0"/>
              <w:rPr>
                <w:b/>
                <w:sz w:val="16"/>
                <w:szCs w:val="16"/>
              </w:rPr>
            </w:pPr>
            <w:r w:rsidRPr="00E62BDD">
              <w:rPr>
                <w:b/>
                <w:sz w:val="16"/>
                <w:szCs w:val="16"/>
              </w:rPr>
              <w:t>Виды речевой и читательской деятельности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i/>
                <w:sz w:val="16"/>
                <w:szCs w:val="16"/>
              </w:rPr>
            </w:pPr>
            <w:proofErr w:type="spellStart"/>
            <w:r w:rsidRPr="00E62BDD">
              <w:rPr>
                <w:b/>
                <w:sz w:val="16"/>
                <w:szCs w:val="16"/>
              </w:rPr>
              <w:t>Аудирование</w:t>
            </w:r>
            <w:proofErr w:type="spellEnd"/>
            <w:r w:rsidRPr="00E62BDD">
              <w:rPr>
                <w:b/>
                <w:sz w:val="16"/>
                <w:szCs w:val="16"/>
              </w:rPr>
              <w:t xml:space="preserve"> (слушание). Восприятие литературного произведения.</w:t>
            </w:r>
            <w:r w:rsidRPr="00E62BDD">
              <w:rPr>
                <w:sz w:val="16"/>
                <w:szCs w:val="16"/>
              </w:rPr>
              <w:t xml:space="preserve"> Умение слушать и понимать фольклорные и литературные произведения. Обоснование суждений «нравится – не нравится». Элементарная оценка эмоционального состояния героев (весел, </w:t>
            </w:r>
            <w:proofErr w:type="gramStart"/>
            <w:r w:rsidRPr="00E62BDD">
              <w:rPr>
                <w:sz w:val="16"/>
                <w:szCs w:val="16"/>
              </w:rPr>
              <w:t>печален</w:t>
            </w:r>
            <w:proofErr w:type="gramEnd"/>
            <w:r w:rsidRPr="00E62BDD">
              <w:rPr>
                <w:sz w:val="16"/>
                <w:szCs w:val="16"/>
              </w:rPr>
              <w:t>, удивлен и пр.), сравнение действий и поступков героев. Умение узнавать произведения разных жанров (стихи, рассказы, сказки, произведения малого фольклора).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sz w:val="16"/>
                <w:szCs w:val="16"/>
              </w:rPr>
            </w:pPr>
            <w:r w:rsidRPr="00E62BDD">
              <w:rPr>
                <w:b/>
                <w:sz w:val="16"/>
                <w:szCs w:val="16"/>
              </w:rPr>
              <w:t>Чтение.</w:t>
            </w:r>
            <w:r w:rsidRPr="00E62BDD">
              <w:rPr>
                <w:sz w:val="16"/>
                <w:szCs w:val="16"/>
              </w:rPr>
              <w:t xml:space="preserve"> Плавное чтение вслух по слогам и целыми словами со скоростью, соответствующей индивидуальным возможностям учащихся. Выразительное чтение, с интонациями, соответствующими знакам препинания. Чтение наизусть небольших стихотворений, прозаических отрывков (2–3 </w:t>
            </w:r>
            <w:r w:rsidRPr="00E62BDD">
              <w:rPr>
                <w:sz w:val="16"/>
                <w:szCs w:val="16"/>
              </w:rPr>
              <w:lastRenderedPageBreak/>
              <w:t>предложения).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sz w:val="16"/>
                <w:szCs w:val="16"/>
              </w:rPr>
            </w:pPr>
            <w:r w:rsidRPr="00E62BDD">
              <w:rPr>
                <w:b/>
                <w:sz w:val="16"/>
                <w:szCs w:val="16"/>
              </w:rPr>
              <w:t>Работа с текстом.</w:t>
            </w:r>
            <w:r w:rsidRPr="00E62BDD">
              <w:rPr>
                <w:sz w:val="16"/>
                <w:szCs w:val="16"/>
              </w:rPr>
              <w:t xml:space="preserve"> Практическое отличие текста от набора предложений. Выделение абзаца, смысловых частей под руководством учителя. Знание структуры текста: начало текста, концовка, умение видеть последовательность событий. </w:t>
            </w:r>
            <w:proofErr w:type="spellStart"/>
            <w:r w:rsidRPr="00E62BDD">
              <w:rPr>
                <w:sz w:val="16"/>
                <w:szCs w:val="16"/>
              </w:rPr>
              <w:t>Озаглавливание</w:t>
            </w:r>
            <w:proofErr w:type="spellEnd"/>
            <w:r w:rsidRPr="00E62BDD">
              <w:rPr>
                <w:sz w:val="16"/>
                <w:szCs w:val="16"/>
              </w:rPr>
              <w:t xml:space="preserve"> текста (подбор заголовков). Составление схематического или картинного плана под руководством учителя.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outlineLvl w:val="0"/>
              <w:rPr>
                <w:b/>
                <w:sz w:val="16"/>
                <w:szCs w:val="16"/>
              </w:rPr>
            </w:pPr>
            <w:r w:rsidRPr="00E62BDD">
              <w:rPr>
                <w:b/>
                <w:sz w:val="16"/>
                <w:szCs w:val="16"/>
              </w:rPr>
              <w:t>Круг чтения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outlineLvl w:val="0"/>
              <w:rPr>
                <w:b/>
                <w:sz w:val="16"/>
                <w:szCs w:val="16"/>
              </w:rPr>
            </w:pPr>
            <w:r w:rsidRPr="00E62BDD">
              <w:rPr>
                <w:sz w:val="16"/>
                <w:szCs w:val="16"/>
              </w:rPr>
              <w:t xml:space="preserve">Произведения устного народного творчества русского и других народов: сказки, песни, малые жанры фольклора; сравнение тем произведений фольклора разных народов. Стихотворные произведения русских и зарубежных поэтов – классиков </w:t>
            </w:r>
            <w:r w:rsidRPr="00E62BDD">
              <w:rPr>
                <w:sz w:val="16"/>
                <w:szCs w:val="16"/>
                <w:lang w:val="en-US"/>
              </w:rPr>
              <w:t>XX</w:t>
            </w:r>
            <w:r w:rsidRPr="00E62BDD">
              <w:rPr>
                <w:sz w:val="16"/>
                <w:szCs w:val="16"/>
              </w:rPr>
              <w:t xml:space="preserve"> века, произведения детских поэтов и писателей, раскрывающие разнообразие тематики, жанров, национальные особенности литературы. Юмористические произведения.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sz w:val="16"/>
                <w:szCs w:val="16"/>
              </w:rPr>
            </w:pPr>
            <w:r w:rsidRPr="00E62BDD">
              <w:rPr>
                <w:i/>
                <w:sz w:val="16"/>
                <w:szCs w:val="16"/>
              </w:rPr>
              <w:t>Примерная тематика.</w:t>
            </w:r>
            <w:r w:rsidRPr="00E62BDD">
              <w:rPr>
                <w:sz w:val="16"/>
                <w:szCs w:val="16"/>
              </w:rPr>
              <w:t xml:space="preserve"> Произведения фольклора и авторские произведения о Родине, о детях, о человеке и его отношении к другим людям, к животным, к природе; о дружбе, правде, добре и зле.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sz w:val="16"/>
                <w:szCs w:val="16"/>
              </w:rPr>
            </w:pPr>
            <w:r w:rsidRPr="00E62BDD">
              <w:rPr>
                <w:i/>
                <w:sz w:val="16"/>
                <w:szCs w:val="16"/>
              </w:rPr>
              <w:t>Жанровое разнообразие.</w:t>
            </w:r>
            <w:r w:rsidRPr="00E62BDD">
              <w:rPr>
                <w:sz w:val="16"/>
                <w:szCs w:val="16"/>
              </w:rPr>
              <w:t xml:space="preserve"> </w:t>
            </w:r>
            <w:proofErr w:type="gramStart"/>
            <w:r w:rsidRPr="00E62BDD">
              <w:rPr>
                <w:sz w:val="16"/>
                <w:szCs w:val="16"/>
              </w:rPr>
              <w:t xml:space="preserve">Сказки (народные и авторские), рассказы, стихотворения, загадки, скороговорки, </w:t>
            </w:r>
            <w:proofErr w:type="spellStart"/>
            <w:r w:rsidRPr="00E62BDD">
              <w:rPr>
                <w:sz w:val="16"/>
                <w:szCs w:val="16"/>
              </w:rPr>
              <w:t>потешки</w:t>
            </w:r>
            <w:proofErr w:type="spellEnd"/>
            <w:r w:rsidRPr="00E62BDD">
              <w:rPr>
                <w:sz w:val="16"/>
                <w:szCs w:val="16"/>
              </w:rPr>
              <w:t>, шутки, пословицы, считалки.</w:t>
            </w:r>
            <w:proofErr w:type="gramEnd"/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outlineLvl w:val="0"/>
              <w:rPr>
                <w:b/>
                <w:sz w:val="16"/>
                <w:szCs w:val="16"/>
              </w:rPr>
            </w:pPr>
            <w:r w:rsidRPr="00E62BDD">
              <w:rPr>
                <w:b/>
                <w:sz w:val="16"/>
                <w:szCs w:val="16"/>
              </w:rPr>
              <w:t>Литературоведческая пропедевтика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sz w:val="16"/>
                <w:szCs w:val="16"/>
              </w:rPr>
            </w:pPr>
            <w:proofErr w:type="gramStart"/>
            <w:r w:rsidRPr="00E62BDD">
              <w:rPr>
                <w:sz w:val="16"/>
                <w:szCs w:val="16"/>
              </w:rPr>
              <w:t xml:space="preserve">Ориентировка в литературоведческих понятиях: произведение, фольклор, сказка, загадка, пословица, поговорка, </w:t>
            </w:r>
            <w:proofErr w:type="spellStart"/>
            <w:r w:rsidRPr="00E62BDD">
              <w:rPr>
                <w:sz w:val="16"/>
                <w:szCs w:val="16"/>
              </w:rPr>
              <w:t>потешка</w:t>
            </w:r>
            <w:proofErr w:type="spellEnd"/>
            <w:r w:rsidRPr="00E62BDD">
              <w:rPr>
                <w:sz w:val="16"/>
                <w:szCs w:val="16"/>
              </w:rPr>
              <w:t>, стихотворение, комикс, автор, заглавие, тема, литературный герой, абзац.</w:t>
            </w:r>
            <w:proofErr w:type="gramEnd"/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b/>
                <w:sz w:val="16"/>
                <w:szCs w:val="16"/>
              </w:rPr>
            </w:pPr>
            <w:r w:rsidRPr="00E62BDD">
              <w:rPr>
                <w:b/>
                <w:sz w:val="16"/>
                <w:szCs w:val="16"/>
              </w:rPr>
              <w:t>Творческая деятельность учащихся (на основе литературных произведений)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i/>
                <w:sz w:val="16"/>
                <w:szCs w:val="16"/>
              </w:rPr>
            </w:pPr>
            <w:r w:rsidRPr="00E62BDD">
              <w:rPr>
                <w:sz w:val="16"/>
                <w:szCs w:val="16"/>
              </w:rPr>
              <w:t>Проявление интереса к словесному творчеству, участие в коллективном сочинении небольших сказок и историй. Разыгрывание небольших литературных произведений, чтение текста по ролям, участие в театрализованных играх. Сочинение историй с литературными героями. Рассказывание небольших сказок и историй от лица героев.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outlineLvl w:val="0"/>
              <w:rPr>
                <w:b/>
                <w:sz w:val="16"/>
                <w:szCs w:val="16"/>
              </w:rPr>
            </w:pPr>
            <w:r w:rsidRPr="00E62BDD">
              <w:rPr>
                <w:b/>
                <w:sz w:val="16"/>
                <w:szCs w:val="16"/>
              </w:rPr>
              <w:t>Чтение: работа с информацией</w:t>
            </w:r>
          </w:p>
          <w:p w:rsidR="00E62BDD" w:rsidRPr="00E62BDD" w:rsidRDefault="00E62BDD" w:rsidP="00E62BDD">
            <w:pPr>
              <w:pStyle w:val="1"/>
              <w:spacing w:line="0" w:lineRule="atLeast"/>
              <w:ind w:firstLine="720"/>
              <w:contextualSpacing/>
              <w:jc w:val="both"/>
              <w:rPr>
                <w:i/>
                <w:sz w:val="16"/>
                <w:szCs w:val="16"/>
              </w:rPr>
            </w:pPr>
            <w:r w:rsidRPr="00E62BDD">
              <w:rPr>
                <w:sz w:val="16"/>
                <w:szCs w:val="16"/>
              </w:rPr>
              <w:t>Сбор информации о книге с опорой на внешние показатели и иллюстративный материал.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rPr>
                <w:i/>
                <w:sz w:val="16"/>
                <w:szCs w:val="16"/>
              </w:rPr>
            </w:pPr>
            <w:r w:rsidRPr="00E62BDD">
              <w:rPr>
                <w:sz w:val="16"/>
                <w:szCs w:val="16"/>
              </w:rPr>
              <w:t>Таблица и схема. Чтение данных в таблице, заполнение под руководством учителя несложных таблиц информацией о произведении и книге.</w:t>
            </w:r>
          </w:p>
          <w:p w:rsidR="00E62BDD" w:rsidRPr="00E62BDD" w:rsidRDefault="00E62BDD" w:rsidP="00E62BDD">
            <w:pPr>
              <w:spacing w:line="0" w:lineRule="atLeast"/>
              <w:ind w:firstLine="720"/>
              <w:contextualSpacing/>
              <w:jc w:val="both"/>
              <w:outlineLvl w:val="0"/>
              <w:rPr>
                <w:b/>
                <w:sz w:val="16"/>
                <w:szCs w:val="16"/>
              </w:rPr>
            </w:pPr>
            <w:proofErr w:type="spellStart"/>
            <w:r w:rsidRPr="00E62BDD">
              <w:rPr>
                <w:b/>
                <w:sz w:val="16"/>
                <w:szCs w:val="16"/>
              </w:rPr>
              <w:t>Межпредметные</w:t>
            </w:r>
            <w:proofErr w:type="spellEnd"/>
            <w:r w:rsidRPr="00E62BDD">
              <w:rPr>
                <w:b/>
                <w:sz w:val="16"/>
                <w:szCs w:val="16"/>
              </w:rPr>
              <w:t xml:space="preserve"> связи:</w:t>
            </w:r>
          </w:p>
          <w:p w:rsidR="00E62BDD" w:rsidRPr="00E62BDD" w:rsidRDefault="00E62BDD" w:rsidP="00E62BDD">
            <w:pPr>
              <w:numPr>
                <w:ilvl w:val="0"/>
                <w:numId w:val="4"/>
              </w:numPr>
              <w:tabs>
                <w:tab w:val="left" w:pos="1800"/>
              </w:tabs>
              <w:spacing w:line="0" w:lineRule="atLeast"/>
              <w:contextualSpacing/>
              <w:jc w:val="both"/>
              <w:rPr>
                <w:sz w:val="16"/>
                <w:szCs w:val="16"/>
              </w:rPr>
            </w:pPr>
            <w:r w:rsidRPr="00E62BDD">
              <w:rPr>
                <w:sz w:val="16"/>
                <w:szCs w:val="16"/>
              </w:rPr>
              <w:t xml:space="preserve">с уроками </w:t>
            </w:r>
            <w:r w:rsidRPr="00E62BDD">
              <w:rPr>
                <w:i/>
                <w:sz w:val="16"/>
                <w:szCs w:val="16"/>
              </w:rPr>
              <w:t>письма (русского языка</w:t>
            </w:r>
            <w:r w:rsidRPr="00E62BDD">
              <w:rPr>
                <w:sz w:val="16"/>
                <w:szCs w:val="16"/>
              </w:rPr>
              <w:t>): запись отдельных выражений, предложений, абзацев из текстов изучаемых произведений;</w:t>
            </w:r>
          </w:p>
          <w:p w:rsidR="00E62BDD" w:rsidRPr="00E62BDD" w:rsidRDefault="00E62BDD" w:rsidP="00E62BDD">
            <w:pPr>
              <w:numPr>
                <w:ilvl w:val="0"/>
                <w:numId w:val="4"/>
              </w:numPr>
              <w:tabs>
                <w:tab w:val="left" w:pos="1800"/>
              </w:tabs>
              <w:spacing w:line="0" w:lineRule="atLeast"/>
              <w:contextualSpacing/>
              <w:jc w:val="both"/>
              <w:rPr>
                <w:sz w:val="16"/>
                <w:szCs w:val="16"/>
              </w:rPr>
            </w:pPr>
            <w:r w:rsidRPr="00E62BDD">
              <w:rPr>
                <w:sz w:val="16"/>
                <w:szCs w:val="16"/>
              </w:rPr>
              <w:t xml:space="preserve">с уроками </w:t>
            </w:r>
            <w:r w:rsidRPr="00E62BDD">
              <w:rPr>
                <w:i/>
                <w:sz w:val="16"/>
                <w:szCs w:val="16"/>
              </w:rPr>
              <w:t>изобразительного искусства</w:t>
            </w:r>
            <w:r w:rsidRPr="00E62BDD">
              <w:rPr>
                <w:sz w:val="16"/>
                <w:szCs w:val="16"/>
              </w:rPr>
              <w:t>: иллюстрирование отдельных эпизодов и небольших произведений; рассматривание и сравнение иллюстраций разных художников к одной и той же книге;</w:t>
            </w:r>
          </w:p>
          <w:p w:rsidR="00E62BDD" w:rsidRPr="00E62BDD" w:rsidRDefault="00E62BDD" w:rsidP="00E62BDD">
            <w:pPr>
              <w:numPr>
                <w:ilvl w:val="0"/>
                <w:numId w:val="4"/>
              </w:numPr>
              <w:tabs>
                <w:tab w:val="left" w:pos="1800"/>
              </w:tabs>
              <w:spacing w:line="0" w:lineRule="atLeast"/>
              <w:contextualSpacing/>
              <w:jc w:val="both"/>
              <w:rPr>
                <w:sz w:val="16"/>
                <w:szCs w:val="16"/>
              </w:rPr>
            </w:pPr>
            <w:r w:rsidRPr="00E62BDD">
              <w:rPr>
                <w:sz w:val="16"/>
                <w:szCs w:val="16"/>
              </w:rPr>
              <w:t xml:space="preserve">с уроками </w:t>
            </w:r>
            <w:r w:rsidRPr="00E62BDD">
              <w:rPr>
                <w:i/>
                <w:sz w:val="16"/>
                <w:szCs w:val="16"/>
              </w:rPr>
              <w:t>труда:</w:t>
            </w:r>
            <w:r w:rsidRPr="00E62BDD">
              <w:rPr>
                <w:sz w:val="16"/>
                <w:szCs w:val="16"/>
              </w:rPr>
              <w:t xml:space="preserve"> изготовление книг-самоделок, групповые творческие работы («Сказочные домики», «В гостях у сказки» и т. д.).</w:t>
            </w:r>
          </w:p>
          <w:p w:rsidR="00E62BDD" w:rsidRDefault="00E62BDD" w:rsidP="008E3CF3"/>
        </w:tc>
        <w:tc>
          <w:tcPr>
            <w:tcW w:w="1661" w:type="dxa"/>
            <w:gridSpan w:val="2"/>
          </w:tcPr>
          <w:p w:rsidR="00E62BDD" w:rsidRPr="0057703F" w:rsidRDefault="00E62BDD" w:rsidP="002B1123">
            <w:pPr>
              <w:pStyle w:val="ParagraphStyle"/>
              <w:spacing w:line="220" w:lineRule="auto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 w:rsidRPr="0057703F">
              <w:rPr>
                <w:rFonts w:ascii="Times New Roman" w:hAnsi="Times New Roman"/>
                <w:i/>
                <w:iCs/>
                <w:color w:val="000000"/>
                <w:szCs w:val="20"/>
              </w:rPr>
              <w:lastRenderedPageBreak/>
              <w:t xml:space="preserve">Литературное </w:t>
            </w:r>
            <w:r w:rsidRPr="0057703F">
              <w:rPr>
                <w:rFonts w:ascii="Times New Roman" w:hAnsi="Times New Roman"/>
                <w:i/>
                <w:iCs/>
                <w:color w:val="000000"/>
                <w:szCs w:val="20"/>
              </w:rPr>
              <w:br/>
              <w:t>слушание.</w:t>
            </w:r>
          </w:p>
          <w:p w:rsidR="00E62BDD" w:rsidRDefault="00E62BDD" w:rsidP="002B1123"/>
        </w:tc>
        <w:tc>
          <w:tcPr>
            <w:tcW w:w="2347" w:type="dxa"/>
          </w:tcPr>
          <w:p w:rsidR="00E62BDD" w:rsidRDefault="007F6EC0" w:rsidP="00FE6751">
            <w:r>
              <w:t xml:space="preserve">Слушание литературного произведения. Работа над осознанностью восприятия. Ответы на вопросы по содержанию </w:t>
            </w:r>
            <w:proofErr w:type="gramStart"/>
            <w:r>
              <w:lastRenderedPageBreak/>
              <w:t>прослушанного</w:t>
            </w:r>
            <w:proofErr w:type="gramEnd"/>
            <w:r>
              <w:t xml:space="preserve"> </w:t>
            </w:r>
            <w:proofErr w:type="spellStart"/>
            <w:r>
              <w:t>произведени</w:t>
            </w:r>
            <w:proofErr w:type="spellEnd"/>
          </w:p>
        </w:tc>
      </w:tr>
      <w:tr w:rsidR="00E62BDD" w:rsidTr="007F6EC0">
        <w:tc>
          <w:tcPr>
            <w:tcW w:w="426" w:type="dxa"/>
          </w:tcPr>
          <w:p w:rsidR="00E62BDD" w:rsidRPr="0057703F" w:rsidRDefault="00E62BDD" w:rsidP="002B1123">
            <w:pPr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1701" w:type="dxa"/>
          </w:tcPr>
          <w:p w:rsidR="00E62BDD" w:rsidRPr="0057703F" w:rsidRDefault="00E62BDD" w:rsidP="002B1123">
            <w:pPr>
              <w:rPr>
                <w:b/>
              </w:rPr>
            </w:pPr>
            <w:r w:rsidRPr="0057703F">
              <w:rPr>
                <w:b/>
              </w:rPr>
              <w:t>Учимся  ум</w:t>
            </w:r>
            <w:proofErr w:type="gramStart"/>
            <w:r w:rsidRPr="0057703F">
              <w:rPr>
                <w:b/>
              </w:rPr>
              <w:t>у-</w:t>
            </w:r>
            <w:proofErr w:type="gramEnd"/>
            <w:r w:rsidRPr="0057703F">
              <w:rPr>
                <w:b/>
              </w:rPr>
              <w:t xml:space="preserve"> разуму</w:t>
            </w:r>
          </w:p>
        </w:tc>
        <w:tc>
          <w:tcPr>
            <w:tcW w:w="567" w:type="dxa"/>
          </w:tcPr>
          <w:p w:rsidR="00E62BDD" w:rsidRDefault="0096295C" w:rsidP="002B1123">
            <w:r>
              <w:t>2</w:t>
            </w:r>
            <w:r w:rsidR="00E62BDD">
              <w:t>ч</w:t>
            </w:r>
          </w:p>
        </w:tc>
        <w:tc>
          <w:tcPr>
            <w:tcW w:w="1089" w:type="dxa"/>
          </w:tcPr>
          <w:p w:rsidR="00E62BDD" w:rsidRDefault="00E62BDD" w:rsidP="002B1123">
            <w:r>
              <w:t>1</w:t>
            </w:r>
            <w:proofErr w:type="gramStart"/>
            <w:r>
              <w:t xml:space="preserve"> П</w:t>
            </w:r>
            <w:proofErr w:type="gramEnd"/>
            <w:r>
              <w:t>роверь себя</w:t>
            </w:r>
          </w:p>
        </w:tc>
        <w:tc>
          <w:tcPr>
            <w:tcW w:w="7518" w:type="dxa"/>
            <w:gridSpan w:val="2"/>
            <w:vMerge/>
          </w:tcPr>
          <w:p w:rsidR="00E62BDD" w:rsidRDefault="00E62BDD" w:rsidP="008E3CF3">
            <w:pPr>
              <w:autoSpaceDE w:val="0"/>
            </w:pPr>
          </w:p>
        </w:tc>
        <w:tc>
          <w:tcPr>
            <w:tcW w:w="1661" w:type="dxa"/>
            <w:gridSpan w:val="2"/>
          </w:tcPr>
          <w:p w:rsidR="00E62BDD" w:rsidRPr="0057703F" w:rsidRDefault="00E62BDD" w:rsidP="002B1123">
            <w:pPr>
              <w:pStyle w:val="ParagraphStyle"/>
              <w:spacing w:line="220" w:lineRule="auto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 w:rsidRPr="0057703F">
              <w:rPr>
                <w:rFonts w:ascii="Times New Roman" w:hAnsi="Times New Roman"/>
                <w:i/>
                <w:iCs/>
                <w:color w:val="000000"/>
                <w:szCs w:val="20"/>
              </w:rPr>
              <w:t xml:space="preserve">Литературное </w:t>
            </w:r>
            <w:r w:rsidRPr="0057703F">
              <w:rPr>
                <w:rFonts w:ascii="Times New Roman" w:hAnsi="Times New Roman"/>
                <w:i/>
                <w:iCs/>
                <w:color w:val="000000"/>
                <w:szCs w:val="20"/>
              </w:rPr>
              <w:br/>
              <w:t>слушание.</w:t>
            </w:r>
          </w:p>
          <w:p w:rsidR="00E62BDD" w:rsidRDefault="00E62BDD" w:rsidP="002B1123"/>
        </w:tc>
        <w:tc>
          <w:tcPr>
            <w:tcW w:w="2347" w:type="dxa"/>
          </w:tcPr>
          <w:p w:rsidR="007F6EC0" w:rsidRDefault="007F6EC0" w:rsidP="007F6EC0">
            <w:pPr>
              <w:snapToGrid w:val="0"/>
            </w:pPr>
            <w:r>
              <w:t>развивать навык чтения</w:t>
            </w:r>
          </w:p>
          <w:p w:rsidR="00E62BDD" w:rsidRDefault="007F6EC0" w:rsidP="007F6EC0">
            <w:r>
              <w:t>упражняться над выразительным чтением</w:t>
            </w:r>
          </w:p>
        </w:tc>
      </w:tr>
      <w:tr w:rsidR="00E62BDD" w:rsidTr="007F6EC0">
        <w:tc>
          <w:tcPr>
            <w:tcW w:w="426" w:type="dxa"/>
          </w:tcPr>
          <w:p w:rsidR="00E62BDD" w:rsidRPr="0057703F" w:rsidRDefault="00E62BDD" w:rsidP="002B1123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01" w:type="dxa"/>
          </w:tcPr>
          <w:p w:rsidR="00E62BDD" w:rsidRPr="0057703F" w:rsidRDefault="00E62BDD" w:rsidP="002B1123">
            <w:pPr>
              <w:rPr>
                <w:b/>
              </w:rPr>
            </w:pPr>
            <w:r w:rsidRPr="0057703F">
              <w:rPr>
                <w:b/>
              </w:rPr>
              <w:t>Читаем о родной природе</w:t>
            </w:r>
          </w:p>
        </w:tc>
        <w:tc>
          <w:tcPr>
            <w:tcW w:w="567" w:type="dxa"/>
          </w:tcPr>
          <w:p w:rsidR="00E62BDD" w:rsidRDefault="0096295C" w:rsidP="002B1123">
            <w:r>
              <w:t>8</w:t>
            </w:r>
            <w:r w:rsidR="00E62BDD">
              <w:t>ч</w:t>
            </w:r>
          </w:p>
        </w:tc>
        <w:tc>
          <w:tcPr>
            <w:tcW w:w="1089" w:type="dxa"/>
          </w:tcPr>
          <w:p w:rsidR="00E62BDD" w:rsidRDefault="00E62BDD" w:rsidP="002B1123"/>
        </w:tc>
        <w:tc>
          <w:tcPr>
            <w:tcW w:w="7518" w:type="dxa"/>
            <w:gridSpan w:val="2"/>
            <w:vMerge/>
          </w:tcPr>
          <w:p w:rsidR="00E62BDD" w:rsidRDefault="00E62BDD" w:rsidP="002B1123"/>
        </w:tc>
        <w:tc>
          <w:tcPr>
            <w:tcW w:w="1661" w:type="dxa"/>
            <w:gridSpan w:val="2"/>
          </w:tcPr>
          <w:p w:rsidR="00E62BDD" w:rsidRPr="0057703F" w:rsidRDefault="00E62BDD" w:rsidP="002B1123">
            <w:pPr>
              <w:pStyle w:val="ParagraphStyle"/>
              <w:spacing w:line="220" w:lineRule="auto"/>
              <w:rPr>
                <w:rFonts w:ascii="Times New Roman" w:hAnsi="Times New Roman"/>
                <w:i/>
                <w:iCs/>
                <w:color w:val="000000"/>
                <w:szCs w:val="20"/>
              </w:rPr>
            </w:pPr>
            <w:r w:rsidRPr="0057703F">
              <w:rPr>
                <w:rFonts w:ascii="Times New Roman" w:hAnsi="Times New Roman"/>
                <w:i/>
                <w:iCs/>
                <w:color w:val="000000"/>
                <w:szCs w:val="20"/>
              </w:rPr>
              <w:t xml:space="preserve">Литературное </w:t>
            </w:r>
            <w:r w:rsidRPr="0057703F">
              <w:rPr>
                <w:rFonts w:ascii="Times New Roman" w:hAnsi="Times New Roman"/>
                <w:i/>
                <w:iCs/>
                <w:color w:val="000000"/>
                <w:szCs w:val="20"/>
              </w:rPr>
              <w:br/>
              <w:t>слушание.</w:t>
            </w:r>
          </w:p>
          <w:p w:rsidR="00E62BDD" w:rsidRDefault="00E62BDD" w:rsidP="002B1123"/>
        </w:tc>
        <w:tc>
          <w:tcPr>
            <w:tcW w:w="2347" w:type="dxa"/>
          </w:tcPr>
          <w:p w:rsidR="007F6EC0" w:rsidRDefault="007F6EC0" w:rsidP="007F6EC0">
            <w:pPr>
              <w:autoSpaceDE w:val="0"/>
              <w:snapToGrid w:val="0"/>
            </w:pPr>
            <w:r>
              <w:t>Отработка навыка чтения</w:t>
            </w:r>
          </w:p>
          <w:p w:rsidR="007F6EC0" w:rsidRDefault="007F6EC0" w:rsidP="007F6EC0">
            <w:pPr>
              <w:autoSpaceDE w:val="0"/>
            </w:pPr>
            <w:r>
              <w:t>вслух. Выразительное чтение</w:t>
            </w:r>
          </w:p>
          <w:p w:rsidR="00E62BDD" w:rsidRDefault="00E62BDD" w:rsidP="00FE6751"/>
        </w:tc>
      </w:tr>
      <w:tr w:rsidR="00E62BDD" w:rsidTr="007F6EC0">
        <w:tc>
          <w:tcPr>
            <w:tcW w:w="426" w:type="dxa"/>
          </w:tcPr>
          <w:p w:rsidR="00E62BDD" w:rsidRPr="0057703F" w:rsidRDefault="00E62BDD" w:rsidP="002B112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01" w:type="dxa"/>
          </w:tcPr>
          <w:p w:rsidR="00E62BDD" w:rsidRPr="0057703F" w:rsidRDefault="00E62BDD" w:rsidP="002B1123">
            <w:pPr>
              <w:rPr>
                <w:b/>
              </w:rPr>
            </w:pPr>
            <w:r w:rsidRPr="0057703F">
              <w:rPr>
                <w:b/>
              </w:rPr>
              <w:t>О наших друзьях - животных</w:t>
            </w:r>
          </w:p>
        </w:tc>
        <w:tc>
          <w:tcPr>
            <w:tcW w:w="567" w:type="dxa"/>
          </w:tcPr>
          <w:p w:rsidR="00E62BDD" w:rsidRDefault="0096295C" w:rsidP="002B1123">
            <w:r>
              <w:t>4</w:t>
            </w:r>
            <w:r w:rsidR="00E62BDD">
              <w:t>ч</w:t>
            </w:r>
          </w:p>
        </w:tc>
        <w:tc>
          <w:tcPr>
            <w:tcW w:w="1089" w:type="dxa"/>
          </w:tcPr>
          <w:p w:rsidR="00E62BDD" w:rsidRDefault="00E62BDD" w:rsidP="002B1123">
            <w:r>
              <w:t>1</w:t>
            </w:r>
            <w:proofErr w:type="gramStart"/>
            <w:r>
              <w:t xml:space="preserve"> П</w:t>
            </w:r>
            <w:proofErr w:type="gramEnd"/>
            <w:r>
              <w:t>роверь себя</w:t>
            </w:r>
          </w:p>
        </w:tc>
        <w:tc>
          <w:tcPr>
            <w:tcW w:w="7518" w:type="dxa"/>
            <w:gridSpan w:val="2"/>
            <w:vMerge/>
          </w:tcPr>
          <w:p w:rsidR="00E62BDD" w:rsidRDefault="00E62BDD" w:rsidP="002B1123"/>
        </w:tc>
        <w:tc>
          <w:tcPr>
            <w:tcW w:w="1661" w:type="dxa"/>
            <w:gridSpan w:val="2"/>
          </w:tcPr>
          <w:p w:rsidR="00E62BDD" w:rsidRPr="003A2F71" w:rsidRDefault="00E62BDD" w:rsidP="002B1123">
            <w:pPr>
              <w:pStyle w:val="ParagraphStyle"/>
              <w:spacing w:line="220" w:lineRule="auto"/>
              <w:rPr>
                <w:rFonts w:ascii="Times New Roman" w:hAnsi="Times New Roman"/>
                <w:i/>
                <w:iCs/>
                <w:color w:val="000000"/>
              </w:rPr>
            </w:pPr>
            <w:r w:rsidRPr="003A2F71">
              <w:rPr>
                <w:rFonts w:ascii="Times New Roman" w:hAnsi="Times New Roman"/>
                <w:i/>
                <w:iCs/>
                <w:color w:val="000000"/>
              </w:rPr>
              <w:t>Литературное</w:t>
            </w:r>
            <w:r w:rsidRPr="003A2F71">
              <w:rPr>
                <w:rFonts w:ascii="Times New Roman" w:hAnsi="Times New Roman"/>
                <w:i/>
                <w:iCs/>
                <w:color w:val="000000"/>
              </w:rPr>
              <w:br/>
              <w:t>слушание.</w:t>
            </w:r>
          </w:p>
          <w:p w:rsidR="00E62BDD" w:rsidRDefault="00E62BDD" w:rsidP="002B1123"/>
        </w:tc>
        <w:tc>
          <w:tcPr>
            <w:tcW w:w="2347" w:type="dxa"/>
          </w:tcPr>
          <w:p w:rsidR="00E62BDD" w:rsidRDefault="007F6EC0" w:rsidP="00FE6751">
            <w:r>
              <w:t>Слушание литературного произведения. Работа над осознанностью восприятия. Ответы на вопросы по содержанию прослушанного произведения.</w:t>
            </w:r>
          </w:p>
        </w:tc>
      </w:tr>
      <w:tr w:rsidR="00E62BDD" w:rsidTr="007F6EC0">
        <w:tc>
          <w:tcPr>
            <w:tcW w:w="426" w:type="dxa"/>
          </w:tcPr>
          <w:p w:rsidR="00E62BDD" w:rsidRPr="0057703F" w:rsidRDefault="00E62BDD" w:rsidP="002B1123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01" w:type="dxa"/>
          </w:tcPr>
          <w:p w:rsidR="00E62BDD" w:rsidRPr="0057703F" w:rsidRDefault="00E62BDD" w:rsidP="002B1123">
            <w:pPr>
              <w:rPr>
                <w:b/>
              </w:rPr>
            </w:pPr>
            <w:r w:rsidRPr="0057703F">
              <w:rPr>
                <w:b/>
              </w:rPr>
              <w:t>Учимся ум</w:t>
            </w:r>
            <w:proofErr w:type="gramStart"/>
            <w:r w:rsidRPr="0057703F">
              <w:rPr>
                <w:b/>
              </w:rPr>
              <w:t>у-</w:t>
            </w:r>
            <w:proofErr w:type="gramEnd"/>
            <w:r w:rsidRPr="0057703F">
              <w:rPr>
                <w:b/>
              </w:rPr>
              <w:t xml:space="preserve"> разуму</w:t>
            </w:r>
          </w:p>
        </w:tc>
        <w:tc>
          <w:tcPr>
            <w:tcW w:w="567" w:type="dxa"/>
          </w:tcPr>
          <w:p w:rsidR="00E62BDD" w:rsidRDefault="0096295C" w:rsidP="002B1123">
            <w:r>
              <w:t>3</w:t>
            </w:r>
            <w:r w:rsidR="00E62BDD">
              <w:t>ч</w:t>
            </w:r>
          </w:p>
        </w:tc>
        <w:tc>
          <w:tcPr>
            <w:tcW w:w="1089" w:type="dxa"/>
          </w:tcPr>
          <w:p w:rsidR="00E62BDD" w:rsidRDefault="00E62BDD" w:rsidP="002B1123">
            <w:r>
              <w:t>1</w:t>
            </w:r>
            <w:proofErr w:type="gramStart"/>
            <w:r>
              <w:t xml:space="preserve"> П</w:t>
            </w:r>
            <w:proofErr w:type="gramEnd"/>
            <w:r>
              <w:t>роверь себя</w:t>
            </w:r>
          </w:p>
        </w:tc>
        <w:tc>
          <w:tcPr>
            <w:tcW w:w="7518" w:type="dxa"/>
            <w:gridSpan w:val="2"/>
            <w:vMerge/>
          </w:tcPr>
          <w:p w:rsidR="00E62BDD" w:rsidRDefault="00E62BDD" w:rsidP="00287CA4"/>
        </w:tc>
        <w:tc>
          <w:tcPr>
            <w:tcW w:w="1661" w:type="dxa"/>
            <w:gridSpan w:val="2"/>
          </w:tcPr>
          <w:p w:rsidR="00E62BDD" w:rsidRPr="00F615AD" w:rsidRDefault="00E62BDD" w:rsidP="002B1123">
            <w:pPr>
              <w:pStyle w:val="ParagraphStyle"/>
              <w:spacing w:line="220" w:lineRule="auto"/>
              <w:rPr>
                <w:rFonts w:ascii="Times New Roman" w:hAnsi="Times New Roman"/>
                <w:i/>
                <w:iCs/>
                <w:color w:val="000000"/>
              </w:rPr>
            </w:pPr>
            <w:r w:rsidRPr="00F615AD">
              <w:rPr>
                <w:rFonts w:ascii="Times New Roman" w:hAnsi="Times New Roman"/>
                <w:i/>
                <w:iCs/>
                <w:color w:val="000000"/>
              </w:rPr>
              <w:t xml:space="preserve">Литературное </w:t>
            </w:r>
            <w:r w:rsidRPr="00F615AD">
              <w:rPr>
                <w:rFonts w:ascii="Times New Roman" w:hAnsi="Times New Roman"/>
                <w:i/>
                <w:iCs/>
                <w:color w:val="000000"/>
              </w:rPr>
              <w:br/>
              <w:t>слушание.</w:t>
            </w:r>
          </w:p>
          <w:p w:rsidR="00E62BDD" w:rsidRDefault="00E62BDD" w:rsidP="002B1123"/>
        </w:tc>
        <w:tc>
          <w:tcPr>
            <w:tcW w:w="2347" w:type="dxa"/>
          </w:tcPr>
          <w:p w:rsidR="007F6EC0" w:rsidRDefault="007F6EC0" w:rsidP="007F6EC0">
            <w:pPr>
              <w:autoSpaceDE w:val="0"/>
            </w:pPr>
            <w:r>
              <w:t xml:space="preserve">Работа  </w:t>
            </w:r>
            <w:proofErr w:type="gramStart"/>
            <w:r>
              <w:t>над</w:t>
            </w:r>
            <w:proofErr w:type="gramEnd"/>
          </w:p>
          <w:p w:rsidR="007F6EC0" w:rsidRDefault="007F6EC0" w:rsidP="007F6EC0">
            <w:pPr>
              <w:autoSpaceDE w:val="0"/>
            </w:pPr>
            <w:r>
              <w:t>выразительностью чтения, выполнение заданий</w:t>
            </w:r>
          </w:p>
          <w:p w:rsidR="00E62BDD" w:rsidRDefault="007F6EC0" w:rsidP="007F6EC0">
            <w:pPr>
              <w:autoSpaceDE w:val="0"/>
            </w:pPr>
            <w:r>
              <w:t>в учебнике.</w:t>
            </w:r>
          </w:p>
        </w:tc>
      </w:tr>
      <w:tr w:rsidR="00E62BDD" w:rsidTr="007F6EC0">
        <w:tc>
          <w:tcPr>
            <w:tcW w:w="426" w:type="dxa"/>
          </w:tcPr>
          <w:p w:rsidR="00E62BDD" w:rsidRPr="0057703F" w:rsidRDefault="00E62BDD" w:rsidP="002B1123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01" w:type="dxa"/>
          </w:tcPr>
          <w:p w:rsidR="00E62BDD" w:rsidRPr="0057703F" w:rsidRDefault="00E62BDD" w:rsidP="002B1123">
            <w:pPr>
              <w:rPr>
                <w:b/>
              </w:rPr>
            </w:pPr>
            <w:r w:rsidRPr="0057703F">
              <w:rPr>
                <w:b/>
              </w:rPr>
              <w:t>Читаем сказки, пословицы, считалки</w:t>
            </w:r>
          </w:p>
        </w:tc>
        <w:tc>
          <w:tcPr>
            <w:tcW w:w="567" w:type="dxa"/>
          </w:tcPr>
          <w:p w:rsidR="00E62BDD" w:rsidRDefault="0096295C" w:rsidP="002B1123">
            <w:r>
              <w:t>3</w:t>
            </w:r>
            <w:r w:rsidR="00E62BDD">
              <w:t>ч</w:t>
            </w:r>
          </w:p>
        </w:tc>
        <w:tc>
          <w:tcPr>
            <w:tcW w:w="1089" w:type="dxa"/>
          </w:tcPr>
          <w:p w:rsidR="00E62BDD" w:rsidRDefault="00E62BDD" w:rsidP="002B1123">
            <w:r>
              <w:t>1</w:t>
            </w:r>
            <w:proofErr w:type="gramStart"/>
            <w:r>
              <w:t xml:space="preserve"> П</w:t>
            </w:r>
            <w:proofErr w:type="gramEnd"/>
            <w:r>
              <w:t>роверь себя</w:t>
            </w:r>
          </w:p>
        </w:tc>
        <w:tc>
          <w:tcPr>
            <w:tcW w:w="7518" w:type="dxa"/>
            <w:gridSpan w:val="2"/>
            <w:vMerge/>
          </w:tcPr>
          <w:p w:rsidR="00E62BDD" w:rsidRDefault="00E62BDD" w:rsidP="002B1123"/>
        </w:tc>
        <w:tc>
          <w:tcPr>
            <w:tcW w:w="1661" w:type="dxa"/>
            <w:gridSpan w:val="2"/>
          </w:tcPr>
          <w:p w:rsidR="00E62BDD" w:rsidRPr="00F615AD" w:rsidRDefault="00E62BDD" w:rsidP="002B1123">
            <w:pPr>
              <w:pStyle w:val="ParagraphStyle"/>
              <w:spacing w:line="220" w:lineRule="auto"/>
              <w:rPr>
                <w:rFonts w:ascii="Times New Roman" w:hAnsi="Times New Roman"/>
                <w:i/>
                <w:iCs/>
                <w:color w:val="000000"/>
              </w:rPr>
            </w:pPr>
            <w:r w:rsidRPr="00F615AD">
              <w:rPr>
                <w:rFonts w:ascii="Times New Roman" w:hAnsi="Times New Roman"/>
                <w:i/>
                <w:iCs/>
                <w:color w:val="000000"/>
              </w:rPr>
              <w:t xml:space="preserve">Литературное </w:t>
            </w:r>
            <w:r w:rsidRPr="00F615AD">
              <w:rPr>
                <w:rFonts w:ascii="Times New Roman" w:hAnsi="Times New Roman"/>
                <w:i/>
                <w:iCs/>
                <w:color w:val="000000"/>
              </w:rPr>
              <w:br/>
              <w:t>слушание.</w:t>
            </w:r>
          </w:p>
          <w:p w:rsidR="00E62BDD" w:rsidRDefault="00E62BDD" w:rsidP="002B1123"/>
        </w:tc>
        <w:tc>
          <w:tcPr>
            <w:tcW w:w="2347" w:type="dxa"/>
          </w:tcPr>
          <w:p w:rsidR="00E62BDD" w:rsidRDefault="007F6EC0" w:rsidP="00FE6751">
            <w:r>
              <w:t xml:space="preserve">Слушание литературного произведения. Работа над осознанностью восприятия. Ответы на вопросы по содержанию прослушанного </w:t>
            </w:r>
            <w:r>
              <w:lastRenderedPageBreak/>
              <w:t>произведения</w:t>
            </w:r>
          </w:p>
        </w:tc>
      </w:tr>
      <w:tr w:rsidR="00E62BDD" w:rsidTr="007F6EC0">
        <w:tc>
          <w:tcPr>
            <w:tcW w:w="426" w:type="dxa"/>
          </w:tcPr>
          <w:p w:rsidR="00E62BDD" w:rsidRPr="0057703F" w:rsidRDefault="00E62BDD" w:rsidP="002B1123">
            <w:pPr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1701" w:type="dxa"/>
          </w:tcPr>
          <w:p w:rsidR="00E62BDD" w:rsidRPr="0057703F" w:rsidRDefault="00E62BDD" w:rsidP="002B1123">
            <w:pPr>
              <w:rPr>
                <w:b/>
              </w:rPr>
            </w:pPr>
            <w:r w:rsidRPr="0057703F">
              <w:rPr>
                <w:b/>
                <w:bCs/>
                <w:color w:val="000000"/>
              </w:rPr>
              <w:t xml:space="preserve"> О наших друзья</w:t>
            </w:r>
            <w:proofErr w:type="gramStart"/>
            <w:r w:rsidRPr="0057703F">
              <w:rPr>
                <w:b/>
                <w:bCs/>
                <w:color w:val="000000"/>
              </w:rPr>
              <w:t>х-</w:t>
            </w:r>
            <w:proofErr w:type="gramEnd"/>
            <w:r w:rsidRPr="0057703F">
              <w:rPr>
                <w:b/>
                <w:bCs/>
                <w:color w:val="000000"/>
              </w:rPr>
              <w:t xml:space="preserve"> животных</w:t>
            </w:r>
          </w:p>
        </w:tc>
        <w:tc>
          <w:tcPr>
            <w:tcW w:w="567" w:type="dxa"/>
          </w:tcPr>
          <w:p w:rsidR="00E62BDD" w:rsidRDefault="00E62BDD" w:rsidP="002B1123">
            <w:r>
              <w:t>2ч</w:t>
            </w:r>
          </w:p>
        </w:tc>
        <w:tc>
          <w:tcPr>
            <w:tcW w:w="1089" w:type="dxa"/>
          </w:tcPr>
          <w:p w:rsidR="00E62BDD" w:rsidRDefault="00E62BDD" w:rsidP="00FE6751"/>
        </w:tc>
        <w:tc>
          <w:tcPr>
            <w:tcW w:w="7518" w:type="dxa"/>
            <w:gridSpan w:val="2"/>
            <w:vMerge/>
          </w:tcPr>
          <w:p w:rsidR="00E62BDD" w:rsidRDefault="00E62BDD" w:rsidP="00287CA4">
            <w:pPr>
              <w:autoSpaceDE w:val="0"/>
            </w:pPr>
          </w:p>
        </w:tc>
        <w:tc>
          <w:tcPr>
            <w:tcW w:w="1661" w:type="dxa"/>
            <w:gridSpan w:val="2"/>
          </w:tcPr>
          <w:p w:rsidR="00E62BDD" w:rsidRPr="00F615AD" w:rsidRDefault="00E62BDD" w:rsidP="002B1123">
            <w:pPr>
              <w:pStyle w:val="ParagraphStyle"/>
              <w:spacing w:line="220" w:lineRule="auto"/>
              <w:rPr>
                <w:rFonts w:ascii="Times New Roman" w:hAnsi="Times New Roman"/>
                <w:i/>
                <w:iCs/>
                <w:color w:val="000000"/>
              </w:rPr>
            </w:pPr>
            <w:r w:rsidRPr="00F615AD">
              <w:rPr>
                <w:rFonts w:ascii="Times New Roman" w:hAnsi="Times New Roman"/>
                <w:i/>
                <w:iCs/>
                <w:color w:val="000000"/>
              </w:rPr>
              <w:t xml:space="preserve">Литературное </w:t>
            </w:r>
            <w:r w:rsidRPr="00F615AD">
              <w:rPr>
                <w:rFonts w:ascii="Times New Roman" w:hAnsi="Times New Roman"/>
                <w:i/>
                <w:iCs/>
                <w:color w:val="000000"/>
              </w:rPr>
              <w:br/>
              <w:t>слушание.</w:t>
            </w:r>
          </w:p>
          <w:p w:rsidR="00E62BDD" w:rsidRDefault="00E62BDD" w:rsidP="002B1123"/>
        </w:tc>
        <w:tc>
          <w:tcPr>
            <w:tcW w:w="2347" w:type="dxa"/>
          </w:tcPr>
          <w:p w:rsidR="00E62BDD" w:rsidRDefault="007F6EC0" w:rsidP="00FE6751">
            <w:r>
              <w:t>Творческая работа «Проба пера» рассказ-описание «Корова»</w:t>
            </w:r>
          </w:p>
        </w:tc>
      </w:tr>
      <w:tr w:rsidR="00E62BDD" w:rsidTr="007F6EC0">
        <w:trPr>
          <w:trHeight w:val="255"/>
        </w:trPr>
        <w:tc>
          <w:tcPr>
            <w:tcW w:w="426" w:type="dxa"/>
          </w:tcPr>
          <w:p w:rsidR="00E62BDD" w:rsidRPr="0057703F" w:rsidRDefault="00E62BDD" w:rsidP="002B11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701" w:type="dxa"/>
          </w:tcPr>
          <w:p w:rsidR="00E62BDD" w:rsidRPr="0057703F" w:rsidRDefault="00E62BDD" w:rsidP="002B1123">
            <w:pPr>
              <w:rPr>
                <w:b/>
                <w:bCs/>
                <w:color w:val="000000"/>
              </w:rPr>
            </w:pPr>
            <w:r w:rsidRPr="0057703F">
              <w:rPr>
                <w:b/>
                <w:color w:val="000000"/>
              </w:rPr>
              <w:t>Читаем  о родной  природе</w:t>
            </w:r>
          </w:p>
        </w:tc>
        <w:tc>
          <w:tcPr>
            <w:tcW w:w="567" w:type="dxa"/>
          </w:tcPr>
          <w:p w:rsidR="00E62BDD" w:rsidRDefault="00E62BDD" w:rsidP="002B1123">
            <w:r>
              <w:t>6ч</w:t>
            </w:r>
          </w:p>
        </w:tc>
        <w:tc>
          <w:tcPr>
            <w:tcW w:w="1089" w:type="dxa"/>
          </w:tcPr>
          <w:p w:rsidR="00E62BDD" w:rsidRDefault="00E62BDD" w:rsidP="00287CA4">
            <w:r>
              <w:t xml:space="preserve">3 </w:t>
            </w:r>
            <w:proofErr w:type="gramStart"/>
            <w:r w:rsidRPr="004A603C">
              <w:rPr>
                <w:bCs/>
              </w:rPr>
              <w:t>итоговая</w:t>
            </w:r>
            <w:proofErr w:type="gramEnd"/>
            <w:r>
              <w:rPr>
                <w:bCs/>
              </w:rPr>
              <w:t>, проверь себя, ТЧ</w:t>
            </w:r>
          </w:p>
        </w:tc>
        <w:tc>
          <w:tcPr>
            <w:tcW w:w="7518" w:type="dxa"/>
            <w:gridSpan w:val="2"/>
            <w:vMerge/>
          </w:tcPr>
          <w:p w:rsidR="00E62BDD" w:rsidRDefault="00E62BDD" w:rsidP="002B1123"/>
        </w:tc>
        <w:tc>
          <w:tcPr>
            <w:tcW w:w="1661" w:type="dxa"/>
            <w:gridSpan w:val="2"/>
          </w:tcPr>
          <w:p w:rsidR="00E62BDD" w:rsidRPr="00F615AD" w:rsidRDefault="00E62BDD" w:rsidP="002B1123">
            <w:pPr>
              <w:pStyle w:val="ParagraphStyle"/>
              <w:spacing w:line="220" w:lineRule="auto"/>
              <w:rPr>
                <w:rFonts w:ascii="Times New Roman" w:hAnsi="Times New Roman"/>
                <w:i/>
                <w:iCs/>
                <w:color w:val="000000"/>
              </w:rPr>
            </w:pPr>
            <w:r w:rsidRPr="00F615AD">
              <w:rPr>
                <w:rFonts w:ascii="Times New Roman" w:hAnsi="Times New Roman"/>
                <w:i/>
                <w:iCs/>
                <w:color w:val="000000"/>
              </w:rPr>
              <w:t xml:space="preserve">Литературное </w:t>
            </w:r>
            <w:r w:rsidRPr="00F615AD">
              <w:rPr>
                <w:rFonts w:ascii="Times New Roman" w:hAnsi="Times New Roman"/>
                <w:i/>
                <w:iCs/>
                <w:color w:val="000000"/>
              </w:rPr>
              <w:br/>
              <w:t>слушание.</w:t>
            </w:r>
          </w:p>
          <w:p w:rsidR="00E62BDD" w:rsidRDefault="00E62BDD" w:rsidP="002B1123"/>
        </w:tc>
        <w:tc>
          <w:tcPr>
            <w:tcW w:w="2347" w:type="dxa"/>
          </w:tcPr>
          <w:p w:rsidR="007F6EC0" w:rsidRDefault="007F6EC0" w:rsidP="007F6EC0">
            <w:pPr>
              <w:autoSpaceDE w:val="0"/>
            </w:pPr>
            <w:r>
              <w:t xml:space="preserve">Работа  </w:t>
            </w:r>
            <w:proofErr w:type="gramStart"/>
            <w:r>
              <w:t>над</w:t>
            </w:r>
            <w:proofErr w:type="gramEnd"/>
          </w:p>
          <w:p w:rsidR="007F6EC0" w:rsidRDefault="007F6EC0" w:rsidP="007F6EC0">
            <w:pPr>
              <w:autoSpaceDE w:val="0"/>
            </w:pPr>
            <w:r>
              <w:t>выразительностью чтения, выполнение заданий</w:t>
            </w:r>
          </w:p>
          <w:p w:rsidR="007F6EC0" w:rsidRDefault="007F6EC0" w:rsidP="007F6EC0">
            <w:pPr>
              <w:autoSpaceDE w:val="0"/>
            </w:pPr>
            <w:r>
              <w:t>в учебнике.</w:t>
            </w:r>
          </w:p>
          <w:p w:rsidR="00E62BDD" w:rsidRDefault="00E62BDD" w:rsidP="00FE6751"/>
        </w:tc>
      </w:tr>
      <w:tr w:rsidR="00161927" w:rsidTr="002B1123">
        <w:trPr>
          <w:trHeight w:val="255"/>
        </w:trPr>
        <w:tc>
          <w:tcPr>
            <w:tcW w:w="2127" w:type="dxa"/>
            <w:gridSpan w:val="2"/>
          </w:tcPr>
          <w:p w:rsidR="00161927" w:rsidRPr="0057703F" w:rsidRDefault="00161927" w:rsidP="002B112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</w:t>
            </w:r>
          </w:p>
        </w:tc>
        <w:tc>
          <w:tcPr>
            <w:tcW w:w="567" w:type="dxa"/>
          </w:tcPr>
          <w:p w:rsidR="00161927" w:rsidRDefault="00161927" w:rsidP="002B1123">
            <w:r>
              <w:t>32</w:t>
            </w:r>
          </w:p>
        </w:tc>
        <w:tc>
          <w:tcPr>
            <w:tcW w:w="1089" w:type="dxa"/>
          </w:tcPr>
          <w:p w:rsidR="00161927" w:rsidRDefault="00161927" w:rsidP="00161927">
            <w:pPr>
              <w:jc w:val="center"/>
            </w:pPr>
            <w:r>
              <w:t>8</w:t>
            </w:r>
          </w:p>
        </w:tc>
        <w:tc>
          <w:tcPr>
            <w:tcW w:w="7518" w:type="dxa"/>
            <w:gridSpan w:val="2"/>
          </w:tcPr>
          <w:p w:rsidR="00161927" w:rsidRDefault="00161927" w:rsidP="002B1123"/>
        </w:tc>
        <w:tc>
          <w:tcPr>
            <w:tcW w:w="1661" w:type="dxa"/>
            <w:gridSpan w:val="2"/>
          </w:tcPr>
          <w:p w:rsidR="00161927" w:rsidRPr="00F615AD" w:rsidRDefault="00161927" w:rsidP="002B1123">
            <w:pPr>
              <w:pStyle w:val="ParagraphStyle"/>
              <w:spacing w:line="220" w:lineRule="auto"/>
              <w:rPr>
                <w:rFonts w:ascii="Times New Roman" w:hAnsi="Times New Roman"/>
                <w:i/>
                <w:iCs/>
                <w:color w:val="000000"/>
              </w:rPr>
            </w:pPr>
          </w:p>
        </w:tc>
        <w:tc>
          <w:tcPr>
            <w:tcW w:w="2347" w:type="dxa"/>
          </w:tcPr>
          <w:p w:rsidR="00161927" w:rsidRDefault="00161927" w:rsidP="007F6EC0">
            <w:pPr>
              <w:autoSpaceDE w:val="0"/>
            </w:pPr>
          </w:p>
        </w:tc>
      </w:tr>
    </w:tbl>
    <w:p w:rsidR="009C0839" w:rsidRDefault="009C0839"/>
    <w:p w:rsidR="00214D59" w:rsidRDefault="00214D59"/>
    <w:p w:rsidR="00214D59" w:rsidRDefault="00214D59"/>
    <w:p w:rsidR="00214D59" w:rsidRDefault="00214D59"/>
    <w:p w:rsidR="00214D59" w:rsidRDefault="00214D59"/>
    <w:p w:rsidR="00214D59" w:rsidRDefault="00214D59"/>
    <w:tbl>
      <w:tblPr>
        <w:tblStyle w:val="a4"/>
        <w:tblW w:w="14163" w:type="dxa"/>
        <w:tblLook w:val="04A0" w:firstRow="1" w:lastRow="0" w:firstColumn="1" w:lastColumn="0" w:noHBand="0" w:noVBand="1"/>
      </w:tblPr>
      <w:tblGrid>
        <w:gridCol w:w="936"/>
        <w:gridCol w:w="1546"/>
        <w:gridCol w:w="9499"/>
        <w:gridCol w:w="2182"/>
      </w:tblGrid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№</w:t>
            </w:r>
          </w:p>
        </w:tc>
        <w:tc>
          <w:tcPr>
            <w:tcW w:w="1546" w:type="dxa"/>
            <w:hideMark/>
          </w:tcPr>
          <w:p w:rsidR="00214D59" w:rsidRPr="00214D59" w:rsidRDefault="00214D59" w:rsidP="00214D59">
            <w:r w:rsidRPr="00214D59">
              <w:t>Дата</w:t>
            </w:r>
          </w:p>
        </w:tc>
        <w:tc>
          <w:tcPr>
            <w:tcW w:w="9499" w:type="dxa"/>
            <w:hideMark/>
          </w:tcPr>
          <w:p w:rsidR="00214D59" w:rsidRPr="00214D59" w:rsidRDefault="00214D59" w:rsidP="00214D59">
            <w:r w:rsidRPr="00214D59">
              <w:t>Тема урока</w:t>
            </w:r>
          </w:p>
        </w:tc>
        <w:tc>
          <w:tcPr>
            <w:tcW w:w="2182" w:type="dxa"/>
            <w:hideMark/>
          </w:tcPr>
          <w:p w:rsidR="00214D59" w:rsidRPr="00214D59" w:rsidRDefault="00214D59" w:rsidP="00214D59">
            <w:r w:rsidRPr="00214D59">
              <w:t>Домашнее задание к следующему уроку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01.09.2016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Что ты видишь вокруг? Мир природы.</w:t>
            </w:r>
            <w:r>
              <w:t xml:space="preserve"> </w:t>
            </w:r>
            <w:r w:rsidRPr="00214D59">
              <w:t>Экскурсия в парк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2</w:t>
            </w:r>
          </w:p>
        </w:tc>
        <w:tc>
          <w:tcPr>
            <w:tcW w:w="1546" w:type="dxa"/>
          </w:tcPr>
          <w:p w:rsidR="00214D59" w:rsidRPr="00214D59" w:rsidRDefault="00214D59" w:rsidP="00214D59">
            <w:r w:rsidRPr="00214D59">
              <w:t>0</w:t>
            </w:r>
            <w:r>
              <w:t>5</w:t>
            </w:r>
            <w:r w:rsidRPr="00214D59">
              <w:t>.09.2016</w:t>
            </w:r>
          </w:p>
        </w:tc>
        <w:tc>
          <w:tcPr>
            <w:tcW w:w="9499" w:type="dxa"/>
          </w:tcPr>
          <w:p w:rsidR="00214D59" w:rsidRPr="00214D59" w:rsidRDefault="00214D59">
            <w:r w:rsidRPr="00214D59">
              <w:t>Мир рукотворный</w:t>
            </w:r>
          </w:p>
        </w:tc>
        <w:tc>
          <w:tcPr>
            <w:tcW w:w="2182" w:type="dxa"/>
          </w:tcPr>
          <w:p w:rsidR="00214D59" w:rsidRPr="00214D59" w:rsidRDefault="00214D59"/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06.09.2016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Окружающий мир надо беречь. Экскурсия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07.09.2016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Кто какой построил дом, чтобы поселиться в нем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08.09.2016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Если захочешь – сделаешь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12.09.2016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РкПраздники</w:t>
            </w:r>
            <w:proofErr w:type="spellEnd"/>
            <w:r w:rsidRPr="00214D59">
              <w:t xml:space="preserve"> народов Дальнего Востока. Готовим праздник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13.09.2016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Подари сказку «Колобок».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55"/>
        </w:trPr>
        <w:tc>
          <w:tcPr>
            <w:tcW w:w="936" w:type="dxa"/>
          </w:tcPr>
          <w:p w:rsidR="00214D59" w:rsidRPr="00214D59" w:rsidRDefault="0038148C" w:rsidP="00214D59">
            <w:r>
              <w:t>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14.09.2016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</w:t>
            </w:r>
            <w:proofErr w:type="spellEnd"/>
            <w:r w:rsidRPr="00214D59">
              <w:t xml:space="preserve"> Промышленность Дальнего Востока. Какие свойства у разных материалов?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t>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15.09.2016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Как устроены различные изделия? Изделия и его детали. Правила безопасной работы с ножницами.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lastRenderedPageBreak/>
              <w:t>10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19.09.2016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Как соединяют детали?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03"/>
        </w:trPr>
        <w:tc>
          <w:tcPr>
            <w:tcW w:w="936" w:type="dxa"/>
          </w:tcPr>
          <w:p w:rsidR="00214D59" w:rsidRPr="00214D59" w:rsidRDefault="0038148C" w:rsidP="00214D59">
            <w:r>
              <w:t>11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20.09.2016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Одинаков ли порядок изготовления изделий из различных материалов? Правила безопасной работы со стеками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12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21.09.2016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Что можно изготовить из бумаги  и картона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13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22.09.2016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Подставка из бумаги для кисточки.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14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26.09.2016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Зачем человеку нужны помощники?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15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27.09.2016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gramStart"/>
            <w:r w:rsidRPr="00214D59">
              <w:t>Учимся наклеивать детали (клеевое соединение бумажных деталей</w:t>
            </w:r>
            <w:proofErr w:type="gram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16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28.09.2016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Фантазии из бумаги (приемы работы ножницами).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17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29.09.2016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Почему ножницы разные?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18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03.10.2016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С кем линии дружат (понятие линии).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19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04.10.2016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Из ниток и веревочек (виды линий).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20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05.10.2016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Путь - дорожка (виды линий).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21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06.10.2016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Размечаем круги (разметка деталей по шаблону).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22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10.10.2016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Размечаем прямоугольники (разметка деталей по шаблону).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23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11.10.2016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Размечаем треугольники </w:t>
            </w:r>
            <w:proofErr w:type="gramStart"/>
            <w:r w:rsidRPr="00214D59">
              <w:t xml:space="preserve">( </w:t>
            </w:r>
            <w:proofErr w:type="gramEnd"/>
            <w:r w:rsidRPr="00214D59">
              <w:t>разметка деталей по шаблону)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24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12.10.2016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Несложные прямые сгибания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25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13.10.2016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Без инструментов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26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17.10.2016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Изготовление памятки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38148C">
            <w:r>
              <w:t>27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18.10.2016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</w:t>
            </w:r>
            <w:proofErr w:type="spellEnd"/>
            <w:r w:rsidRPr="00214D59">
              <w:t xml:space="preserve"> Музеи Хабаровского края. Свойства бумаги и картона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38148C">
            <w:r>
              <w:t>28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19.10.2016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Иглы и булавки (швейные приспособления)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29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20.10.2016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Домики для иголок и  булавок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30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24.10.2016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Прямая строчка и её дочка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31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25.10.2016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Учимся красиво  вышивать. Правила  безопасной работы с иглой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32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26.10.2016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Самостоятельная работа с опорой  на </w:t>
            </w:r>
            <w:proofErr w:type="spellStart"/>
            <w:r w:rsidRPr="00214D59">
              <w:t>инструкцию</w:t>
            </w:r>
            <w:proofErr w:type="gramStart"/>
            <w:r w:rsidRPr="00214D59">
              <w:t>.Б</w:t>
            </w:r>
            <w:proofErr w:type="gramEnd"/>
            <w:r w:rsidRPr="00214D59">
              <w:t>ант</w:t>
            </w:r>
            <w:proofErr w:type="spellEnd"/>
            <w:r w:rsidRPr="00214D59">
              <w:t>- заколка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33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27.10.2016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Комплексная  работа " </w:t>
            </w:r>
            <w:proofErr w:type="spellStart"/>
            <w:r w:rsidRPr="00214D59">
              <w:t>Книжкина</w:t>
            </w:r>
            <w:proofErr w:type="spellEnd"/>
            <w:r w:rsidRPr="00214D59">
              <w:t xml:space="preserve"> больница"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34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07.11.2016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буквой </w:t>
            </w:r>
            <w:proofErr w:type="spellStart"/>
            <w:r w:rsidRPr="00214D59">
              <w:t>Л.л</w:t>
            </w:r>
            <w:proofErr w:type="spell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lastRenderedPageBreak/>
              <w:t>35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08.11.2016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буквой </w:t>
            </w:r>
            <w:proofErr w:type="spellStart"/>
            <w:r w:rsidRPr="00214D59">
              <w:t>Й.й</w:t>
            </w:r>
            <w:proofErr w:type="spell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36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09.11.2016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слушане</w:t>
            </w:r>
            <w:proofErr w:type="gramStart"/>
            <w:r w:rsidRPr="00214D59">
              <w:t>.М</w:t>
            </w:r>
            <w:proofErr w:type="gramEnd"/>
            <w:r w:rsidRPr="00214D59">
              <w:t>ир</w:t>
            </w:r>
            <w:proofErr w:type="spellEnd"/>
            <w:r w:rsidRPr="00214D59">
              <w:t xml:space="preserve"> сказок. Малые жанры фольклора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314"/>
        </w:trPr>
        <w:tc>
          <w:tcPr>
            <w:tcW w:w="936" w:type="dxa"/>
          </w:tcPr>
          <w:p w:rsidR="00214D59" w:rsidRPr="00214D59" w:rsidRDefault="0038148C" w:rsidP="00214D59">
            <w:r>
              <w:t>37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10.11.2016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Знакомство с буквой Г, г Введение понятия «слог», " ударение", " ударный слог"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17"/>
        </w:trPr>
        <w:tc>
          <w:tcPr>
            <w:tcW w:w="936" w:type="dxa"/>
          </w:tcPr>
          <w:p w:rsidR="00214D59" w:rsidRPr="00214D59" w:rsidRDefault="0038148C" w:rsidP="00214D59">
            <w:r>
              <w:t>38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14.11.2016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буквой </w:t>
            </w:r>
            <w:proofErr w:type="spellStart"/>
            <w:r w:rsidRPr="00214D59">
              <w:t>К.к</w:t>
            </w:r>
            <w:proofErr w:type="spellEnd"/>
            <w:r w:rsidRPr="00214D59">
              <w:t xml:space="preserve">. </w:t>
            </w:r>
            <w:proofErr w:type="spellStart"/>
            <w:r w:rsidRPr="00214D59">
              <w:t>Сопоставлениезвуков</w:t>
            </w:r>
            <w:proofErr w:type="spellEnd"/>
            <w:r w:rsidRPr="00214D59">
              <w:t xml:space="preserve"> [г] и [</w:t>
            </w:r>
            <w:proofErr w:type="gramStart"/>
            <w:r w:rsidRPr="00214D59">
              <w:t>к</w:t>
            </w:r>
            <w:proofErr w:type="gramEnd"/>
            <w:r w:rsidRPr="00214D59">
              <w:t>] по звонкости-глухости,.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23"/>
        </w:trPr>
        <w:tc>
          <w:tcPr>
            <w:tcW w:w="936" w:type="dxa"/>
          </w:tcPr>
          <w:p w:rsidR="00214D59" w:rsidRPr="00214D59" w:rsidRDefault="0038148C" w:rsidP="00214D59">
            <w:r>
              <w:t>39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15.11.2016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слушание. Учимся уму-разуму.  Стихи о детях. Е. Благинина " </w:t>
            </w:r>
            <w:proofErr w:type="spellStart"/>
            <w:r w:rsidRPr="00214D59">
              <w:t>Тюлюлюй</w:t>
            </w:r>
            <w:proofErr w:type="spellEnd"/>
            <w:r w:rsidRPr="00214D59">
              <w:t>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15"/>
        </w:trPr>
        <w:tc>
          <w:tcPr>
            <w:tcW w:w="936" w:type="dxa"/>
          </w:tcPr>
          <w:p w:rsidR="00214D59" w:rsidRPr="00214D59" w:rsidRDefault="0038148C" w:rsidP="00214D59">
            <w:r>
              <w:t>40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16.11.2016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РкРоальд</w:t>
            </w:r>
            <w:proofErr w:type="spellEnd"/>
            <w:r w:rsidRPr="00214D59">
              <w:t xml:space="preserve"> </w:t>
            </w:r>
            <w:proofErr w:type="spellStart"/>
            <w:r w:rsidRPr="00214D59">
              <w:t>Добровенский</w:t>
            </w:r>
            <w:proofErr w:type="spellEnd"/>
            <w:r w:rsidRPr="00214D59">
              <w:t xml:space="preserve"> " Самолётная сказка" Знакомство с буквой </w:t>
            </w:r>
            <w:proofErr w:type="spellStart"/>
            <w:r w:rsidRPr="00214D59">
              <w:t>З</w:t>
            </w:r>
            <w:proofErr w:type="gramStart"/>
            <w:r w:rsidRPr="00214D59">
              <w:t>,з</w:t>
            </w:r>
            <w:proofErr w:type="spellEnd"/>
            <w:proofErr w:type="gram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21"/>
        </w:trPr>
        <w:tc>
          <w:tcPr>
            <w:tcW w:w="936" w:type="dxa"/>
          </w:tcPr>
          <w:p w:rsidR="00214D59" w:rsidRPr="00214D59" w:rsidRDefault="0038148C" w:rsidP="00214D59">
            <w:r>
              <w:t>41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17.11.2016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буквой </w:t>
            </w:r>
            <w:proofErr w:type="spellStart"/>
            <w:r w:rsidRPr="00214D59">
              <w:t>С.с</w:t>
            </w:r>
            <w:proofErr w:type="spellEnd"/>
            <w:r w:rsidRPr="00214D59">
              <w:t>.  Сопоставление звуков [з] и [</w:t>
            </w:r>
            <w:proofErr w:type="gramStart"/>
            <w:r w:rsidRPr="00214D59">
              <w:t>с</w:t>
            </w:r>
            <w:proofErr w:type="gramEnd"/>
            <w:r w:rsidRPr="00214D59">
              <w:t>] по звонкости-глухости,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42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21.11.2016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Знакомство с буквой</w:t>
            </w:r>
            <w:proofErr w:type="gramStart"/>
            <w:r w:rsidRPr="00214D59">
              <w:t xml:space="preserve"> Д</w:t>
            </w:r>
            <w:proofErr w:type="gramEnd"/>
            <w:r w:rsidRPr="00214D59">
              <w:t>, д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03"/>
        </w:trPr>
        <w:tc>
          <w:tcPr>
            <w:tcW w:w="936" w:type="dxa"/>
          </w:tcPr>
          <w:p w:rsidR="00214D59" w:rsidRPr="00214D59" w:rsidRDefault="0038148C" w:rsidP="00214D59">
            <w:r>
              <w:t>43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22.11.2016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слушание</w:t>
            </w:r>
            <w:proofErr w:type="gramStart"/>
            <w:r w:rsidRPr="00214D59">
              <w:t>.М</w:t>
            </w:r>
            <w:proofErr w:type="gramEnd"/>
            <w:r w:rsidRPr="00214D59">
              <w:t>ир</w:t>
            </w:r>
            <w:proofErr w:type="spellEnd"/>
            <w:r w:rsidRPr="00214D59">
              <w:t xml:space="preserve"> </w:t>
            </w:r>
            <w:proofErr w:type="spellStart"/>
            <w:r w:rsidRPr="00214D59">
              <w:t>сказок.Русская</w:t>
            </w:r>
            <w:proofErr w:type="spellEnd"/>
            <w:r w:rsidRPr="00214D59">
              <w:t xml:space="preserve"> народная сказка «Кот, петух и лиса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09"/>
        </w:trPr>
        <w:tc>
          <w:tcPr>
            <w:tcW w:w="936" w:type="dxa"/>
          </w:tcPr>
          <w:p w:rsidR="00214D59" w:rsidRPr="00214D59" w:rsidRDefault="0038148C" w:rsidP="00214D59">
            <w:r>
              <w:t>44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23.11.2016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буквой </w:t>
            </w:r>
            <w:proofErr w:type="spellStart"/>
            <w:proofErr w:type="gramStart"/>
            <w:r w:rsidRPr="00214D59">
              <w:t>Тт</w:t>
            </w:r>
            <w:proofErr w:type="spellEnd"/>
            <w:proofErr w:type="gramEnd"/>
            <w:r w:rsidRPr="00214D59">
              <w:t xml:space="preserve"> Сопоставление звуков [д] и [т] по звонкости-глухости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45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24.11.2016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Знакомство с буквой</w:t>
            </w:r>
            <w:proofErr w:type="gramStart"/>
            <w:r w:rsidRPr="00214D59">
              <w:t xml:space="preserve"> Б</w:t>
            </w:r>
            <w:proofErr w:type="gramEnd"/>
            <w:r w:rsidRPr="00214D59">
              <w:t>, б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19"/>
        </w:trPr>
        <w:tc>
          <w:tcPr>
            <w:tcW w:w="936" w:type="dxa"/>
          </w:tcPr>
          <w:p w:rsidR="00214D59" w:rsidRPr="00214D59" w:rsidRDefault="0038148C" w:rsidP="00214D59">
            <w:r>
              <w:t>46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28.11.2016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РК Николай </w:t>
            </w:r>
            <w:proofErr w:type="spellStart"/>
            <w:r w:rsidRPr="00214D59">
              <w:t>Наволочкин</w:t>
            </w:r>
            <w:proofErr w:type="spellEnd"/>
            <w:r w:rsidRPr="00214D59">
              <w:t xml:space="preserve"> " Ручка из берёзового </w:t>
            </w:r>
            <w:proofErr w:type="spellStart"/>
            <w:r w:rsidRPr="00214D59">
              <w:t>сучка</w:t>
            </w:r>
            <w:proofErr w:type="gramStart"/>
            <w:r w:rsidRPr="00214D59">
              <w:t>"З</w:t>
            </w:r>
            <w:proofErr w:type="gramEnd"/>
            <w:r w:rsidRPr="00214D59">
              <w:t>накомство</w:t>
            </w:r>
            <w:proofErr w:type="spellEnd"/>
            <w:r w:rsidRPr="00214D59">
              <w:t xml:space="preserve"> с буквой «П, п».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25"/>
        </w:trPr>
        <w:tc>
          <w:tcPr>
            <w:tcW w:w="936" w:type="dxa"/>
          </w:tcPr>
          <w:p w:rsidR="00214D59" w:rsidRPr="00214D59" w:rsidRDefault="0038148C" w:rsidP="00214D59">
            <w:r>
              <w:t>47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29.11.2016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слушание. Мир </w:t>
            </w:r>
            <w:proofErr w:type="spellStart"/>
            <w:r w:rsidRPr="00214D59">
              <w:t>сказок</w:t>
            </w:r>
            <w:proofErr w:type="gramStart"/>
            <w:r w:rsidRPr="00214D59">
              <w:t>.С</w:t>
            </w:r>
            <w:proofErr w:type="gramEnd"/>
            <w:r w:rsidRPr="00214D59">
              <w:t>казки</w:t>
            </w:r>
            <w:proofErr w:type="spellEnd"/>
            <w:r w:rsidRPr="00214D59">
              <w:t xml:space="preserve"> о животных. В. </w:t>
            </w:r>
            <w:proofErr w:type="spellStart"/>
            <w:r w:rsidRPr="00214D59">
              <w:t>Сутеев</w:t>
            </w:r>
            <w:proofErr w:type="spellEnd"/>
            <w:r w:rsidRPr="00214D59">
              <w:t xml:space="preserve"> " Дядя Миша"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48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30.11.2016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буквой </w:t>
            </w:r>
            <w:proofErr w:type="spellStart"/>
            <w:proofErr w:type="gramStart"/>
            <w:r w:rsidRPr="00214D59">
              <w:t>Вв</w:t>
            </w:r>
            <w:proofErr w:type="spellEnd"/>
            <w:proofErr w:type="gram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49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01.12.2016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Знакомство с буквой Ф, ф.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50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05.12.2016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Знакомство с буквой «</w:t>
            </w:r>
            <w:proofErr w:type="gramStart"/>
            <w:r w:rsidRPr="00214D59">
              <w:t>Ж, ж</w:t>
            </w:r>
            <w:proofErr w:type="gramEnd"/>
            <w:r w:rsidRPr="00214D59">
              <w:t>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51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06.12.2016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Знакомство с буквой «</w:t>
            </w:r>
            <w:proofErr w:type="gramStart"/>
            <w:r w:rsidRPr="00214D59">
              <w:t>Ш</w:t>
            </w:r>
            <w:proofErr w:type="gramEnd"/>
            <w:r w:rsidRPr="00214D59">
              <w:t>, ш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52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07.12.2016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Литературное слушание. Мор сказок. С. Маршак " Тихая сказка"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53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08.12.2016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буквой </w:t>
            </w:r>
            <w:proofErr w:type="spellStart"/>
            <w:r w:rsidRPr="00214D59">
              <w:t>Чч</w:t>
            </w:r>
            <w:proofErr w:type="spell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54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12.12.2016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буквой </w:t>
            </w:r>
            <w:proofErr w:type="gramStart"/>
            <w:r w:rsidRPr="00214D59">
              <w:t>Щ</w:t>
            </w:r>
            <w:proofErr w:type="gramEnd"/>
            <w:r w:rsidRPr="00214D59">
              <w:t>, щ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55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13.12.2016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Знакомство с буквой Х, х.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56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14.12.2016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буквой </w:t>
            </w:r>
            <w:proofErr w:type="gramStart"/>
            <w:r w:rsidRPr="00214D59">
              <w:t>Ц</w:t>
            </w:r>
            <w:proofErr w:type="gramEnd"/>
            <w:r w:rsidRPr="00214D59">
              <w:t>, ц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57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15.12.2016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слушание. Мир сказок. </w:t>
            </w:r>
            <w:proofErr w:type="spellStart"/>
            <w:r w:rsidRPr="00214D59">
              <w:t>Ш.Перро</w:t>
            </w:r>
            <w:proofErr w:type="spellEnd"/>
            <w:r w:rsidRPr="00214D59">
              <w:t>" Красная Шапочка"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58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19.12.2016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Знакомство с особенностями ь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59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20.12.2016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Знакомство с разделительной  функцией </w:t>
            </w:r>
            <w:proofErr w:type="spellStart"/>
            <w:r w:rsidRPr="00214D59">
              <w:t>мягкогго</w:t>
            </w:r>
            <w:proofErr w:type="spellEnd"/>
            <w:r w:rsidRPr="00214D59">
              <w:t xml:space="preserve"> знака.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t>60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21.12.2016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слушание. Мир родной </w:t>
            </w:r>
            <w:proofErr w:type="spellStart"/>
            <w:r w:rsidRPr="00214D59">
              <w:t>природы</w:t>
            </w:r>
            <w:proofErr w:type="gramStart"/>
            <w:r w:rsidRPr="00214D59">
              <w:t>.Р</w:t>
            </w:r>
            <w:proofErr w:type="gramEnd"/>
            <w:r w:rsidRPr="00214D59">
              <w:t>ассказы</w:t>
            </w:r>
            <w:proofErr w:type="spellEnd"/>
            <w:r w:rsidRPr="00214D59">
              <w:t xml:space="preserve"> для детей. М     Пришвин " </w:t>
            </w:r>
            <w:proofErr w:type="spellStart"/>
            <w:r w:rsidRPr="00214D59">
              <w:t>Лисичкин</w:t>
            </w:r>
            <w:proofErr w:type="spellEnd"/>
            <w:r w:rsidRPr="00214D59">
              <w:t xml:space="preserve"> хлеб"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20"/>
        </w:trPr>
        <w:tc>
          <w:tcPr>
            <w:tcW w:w="936" w:type="dxa"/>
          </w:tcPr>
          <w:p w:rsidR="00214D59" w:rsidRPr="00214D59" w:rsidRDefault="0038148C" w:rsidP="00214D59">
            <w:r>
              <w:lastRenderedPageBreak/>
              <w:t>61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22.12.2016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</w:t>
            </w:r>
            <w:proofErr w:type="spellEnd"/>
            <w:r w:rsidRPr="00214D59">
              <w:t xml:space="preserve"> </w:t>
            </w:r>
            <w:proofErr w:type="spellStart"/>
            <w:r w:rsidRPr="00214D59">
              <w:t>Шульжик</w:t>
            </w:r>
            <w:proofErr w:type="spellEnd"/>
            <w:r w:rsidRPr="00214D59">
              <w:t>" Вот такие чудеса" Особенности разделительного твёрдого знака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62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26.12.2016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Закрепление  букв  русского  алфавита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314"/>
        </w:trPr>
        <w:tc>
          <w:tcPr>
            <w:tcW w:w="936" w:type="dxa"/>
          </w:tcPr>
          <w:p w:rsidR="00214D59" w:rsidRPr="00214D59" w:rsidRDefault="0038148C" w:rsidP="00214D59">
            <w:r>
              <w:t>63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27.12.2016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сзззушание</w:t>
            </w:r>
            <w:proofErr w:type="spellEnd"/>
            <w:r w:rsidRPr="00214D59">
              <w:t xml:space="preserve">. Мир родной природы. Стихи о </w:t>
            </w:r>
            <w:proofErr w:type="spellStart"/>
            <w:r w:rsidRPr="00214D59">
              <w:t>животнызх.А</w:t>
            </w:r>
            <w:proofErr w:type="spellEnd"/>
            <w:r w:rsidRPr="00214D59">
              <w:t>. Блок" Зайчик"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64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28.12.2016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Праздник Букваря. Проверка техники чтения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67"/>
        </w:trPr>
        <w:tc>
          <w:tcPr>
            <w:tcW w:w="936" w:type="dxa"/>
          </w:tcPr>
          <w:p w:rsidR="00214D59" w:rsidRPr="00214D59" w:rsidRDefault="0038148C" w:rsidP="00214D59">
            <w:r>
              <w:t>65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09.01.2017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Алфавит. " </w:t>
            </w:r>
            <w:proofErr w:type="spellStart"/>
            <w:r w:rsidRPr="00214D59">
              <w:t>С.Я.Маршак</w:t>
            </w:r>
            <w:proofErr w:type="spellEnd"/>
            <w:r w:rsidRPr="00214D59">
              <w:t xml:space="preserve">  «Ты эти буквы заучи</w:t>
            </w:r>
            <w:proofErr w:type="gramStart"/>
            <w:r w:rsidRPr="00214D59">
              <w:t xml:space="preserve">.».. </w:t>
            </w:r>
            <w:proofErr w:type="spellStart"/>
            <w:proofErr w:type="gramEnd"/>
            <w:r w:rsidRPr="00214D59">
              <w:t>В.Голявкин</w:t>
            </w:r>
            <w:proofErr w:type="spellEnd"/>
            <w:r w:rsidRPr="00214D59">
              <w:t xml:space="preserve"> «Спрятался»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67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10.01.2017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В. </w:t>
            </w:r>
            <w:proofErr w:type="spellStart"/>
            <w:r w:rsidRPr="00214D59">
              <w:t>Сутеев</w:t>
            </w:r>
            <w:proofErr w:type="spellEnd"/>
            <w:r w:rsidRPr="00214D59">
              <w:t xml:space="preserve"> «Три котёнка», А. Шибаев «Беспокойные соседки»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68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11.01.2017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Е. Пермяк  « Про нос и язык».</w:t>
            </w:r>
            <w:proofErr w:type="gramStart"/>
            <w:r w:rsidRPr="00214D59">
              <w:t xml:space="preserve">  .</w:t>
            </w:r>
            <w:proofErr w:type="gramEnd"/>
            <w:r w:rsidRPr="00214D59">
              <w:t xml:space="preserve">  Г. Остер  «Меня нет дома»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t>69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12.01.2017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Литературноеслушание</w:t>
            </w:r>
            <w:proofErr w:type="gramStart"/>
            <w:r w:rsidRPr="00214D59">
              <w:t>.М</w:t>
            </w:r>
            <w:proofErr w:type="gramEnd"/>
            <w:r w:rsidRPr="00214D59">
              <w:t>ир</w:t>
            </w:r>
            <w:proofErr w:type="spellEnd"/>
            <w:r w:rsidRPr="00214D59">
              <w:t xml:space="preserve"> родной природы. Стихи о родной природе. А. Блок «Снег да снег»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70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16.01.2017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А.Шибаев</w:t>
            </w:r>
            <w:proofErr w:type="spellEnd"/>
            <w:r w:rsidRPr="00214D59">
              <w:t xml:space="preserve"> «На зарядку – становись!»" Познакомились"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71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17.01.2017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. Е. </w:t>
            </w:r>
            <w:proofErr w:type="spellStart"/>
            <w:r w:rsidRPr="00214D59">
              <w:t>Чарушин</w:t>
            </w:r>
            <w:proofErr w:type="spellEnd"/>
            <w:r w:rsidRPr="00214D59">
              <w:t xml:space="preserve"> «Как Никита играл в доктора»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72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18.01.2017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Тамара </w:t>
            </w:r>
            <w:proofErr w:type="spellStart"/>
            <w:r w:rsidRPr="00214D59">
              <w:t>Чинарёва</w:t>
            </w:r>
            <w:proofErr w:type="spellEnd"/>
            <w:r w:rsidRPr="00214D59">
              <w:t xml:space="preserve"> " Задача" А Шибаев " Всегда вместе"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t>73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19.01.2017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слушание</w:t>
            </w:r>
            <w:proofErr w:type="gramStart"/>
            <w:r w:rsidRPr="00214D59">
              <w:t>.М</w:t>
            </w:r>
            <w:proofErr w:type="gramEnd"/>
            <w:r w:rsidRPr="00214D59">
              <w:t>ир</w:t>
            </w:r>
            <w:proofErr w:type="spellEnd"/>
            <w:r w:rsidRPr="00214D59">
              <w:t xml:space="preserve"> родной природы. Рассказы о </w:t>
            </w:r>
            <w:proofErr w:type="spellStart"/>
            <w:r w:rsidRPr="00214D59">
              <w:t>животныхГ</w:t>
            </w:r>
            <w:proofErr w:type="spellEnd"/>
            <w:r w:rsidRPr="00214D59">
              <w:t xml:space="preserve">. </w:t>
            </w:r>
            <w:proofErr w:type="spellStart"/>
            <w:r w:rsidRPr="00214D59">
              <w:t>Скребицкий</w:t>
            </w:r>
            <w:proofErr w:type="spellEnd"/>
            <w:r w:rsidRPr="00214D59">
              <w:t xml:space="preserve"> «Пушок»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74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23.01.2017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gramStart"/>
            <w:r w:rsidRPr="00214D59">
              <w:t>Г. Цыферов « Маленький тигр»    С Чёрный " Кот"</w:t>
            </w:r>
            <w:proofErr w:type="gram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75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24.01.2017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Г </w:t>
            </w:r>
            <w:proofErr w:type="spellStart"/>
            <w:r w:rsidRPr="00214D59">
              <w:t>Остер</w:t>
            </w:r>
            <w:proofErr w:type="gramStart"/>
            <w:r w:rsidRPr="00214D59">
              <w:t>«С</w:t>
            </w:r>
            <w:proofErr w:type="gramEnd"/>
            <w:r w:rsidRPr="00214D59">
              <w:t>ередина</w:t>
            </w:r>
            <w:proofErr w:type="spellEnd"/>
            <w:r w:rsidRPr="00214D59">
              <w:t xml:space="preserve"> сосиски.» Я Аким " Жадина"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77"/>
        </w:trPr>
        <w:tc>
          <w:tcPr>
            <w:tcW w:w="936" w:type="dxa"/>
          </w:tcPr>
          <w:p w:rsidR="00214D59" w:rsidRPr="00214D59" w:rsidRDefault="0038148C" w:rsidP="00214D59">
            <w:r>
              <w:t>76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25.01.2017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Э.Успенский</w:t>
            </w:r>
            <w:proofErr w:type="spellEnd"/>
            <w:r w:rsidRPr="00214D59">
              <w:t xml:space="preserve">  «Если был бы я девчонкой…»Украинская народная сказка  «Рукавичка</w:t>
            </w:r>
            <w:proofErr w:type="gramStart"/>
            <w:r w:rsidRPr="00214D59">
              <w:t>.»</w:t>
            </w:r>
            <w:proofErr w:type="gram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12"/>
        </w:trPr>
        <w:tc>
          <w:tcPr>
            <w:tcW w:w="936" w:type="dxa"/>
          </w:tcPr>
          <w:p w:rsidR="00214D59" w:rsidRPr="00214D59" w:rsidRDefault="0038148C" w:rsidP="00214D59">
            <w:r>
              <w:t>77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26.01.2017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 </w:t>
            </w:r>
            <w:proofErr w:type="spellStart"/>
            <w:r w:rsidRPr="00214D59">
              <w:t>слушание</w:t>
            </w:r>
            <w:proofErr w:type="gramStart"/>
            <w:r w:rsidRPr="00214D59">
              <w:t>.У</w:t>
            </w:r>
            <w:proofErr w:type="gramEnd"/>
            <w:r w:rsidRPr="00214D59">
              <w:t>чимся</w:t>
            </w:r>
            <w:proofErr w:type="spellEnd"/>
            <w:r w:rsidRPr="00214D59">
              <w:t xml:space="preserve"> уму- </w:t>
            </w:r>
            <w:proofErr w:type="spellStart"/>
            <w:r w:rsidRPr="00214D59">
              <w:t>разуму.Рассказы</w:t>
            </w:r>
            <w:proofErr w:type="spellEnd"/>
            <w:r w:rsidRPr="00214D59">
              <w:t xml:space="preserve"> о </w:t>
            </w:r>
            <w:proofErr w:type="spellStart"/>
            <w:r w:rsidRPr="00214D59">
              <w:t>детях.Н</w:t>
            </w:r>
            <w:proofErr w:type="spellEnd"/>
            <w:r w:rsidRPr="00214D59">
              <w:t xml:space="preserve"> Носов" Фантазёры"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05"/>
        </w:trPr>
        <w:tc>
          <w:tcPr>
            <w:tcW w:w="936" w:type="dxa"/>
          </w:tcPr>
          <w:p w:rsidR="00214D59" w:rsidRPr="00214D59" w:rsidRDefault="0038148C" w:rsidP="00214D59">
            <w:r>
              <w:t>78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30.01.2017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РК Тамара </w:t>
            </w:r>
            <w:proofErr w:type="spellStart"/>
            <w:r w:rsidRPr="00214D59">
              <w:t>Чинарёва</w:t>
            </w:r>
            <w:proofErr w:type="spellEnd"/>
            <w:r w:rsidRPr="00214D59">
              <w:t xml:space="preserve">  " Тоска по другу </w:t>
            </w:r>
            <w:proofErr w:type="spellStart"/>
            <w:r w:rsidRPr="00214D59">
              <w:t>детства</w:t>
            </w:r>
            <w:proofErr w:type="gramStart"/>
            <w:r w:rsidRPr="00214D59">
              <w:t>"Г</w:t>
            </w:r>
            <w:proofErr w:type="spellEnd"/>
            <w:proofErr w:type="gramEnd"/>
            <w:r w:rsidRPr="00214D59">
              <w:t xml:space="preserve"> Остер " Спускаться легче"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79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31.01.2017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В </w:t>
            </w:r>
            <w:proofErr w:type="spellStart"/>
            <w:r w:rsidRPr="00214D59">
              <w:t>Сутеев</w:t>
            </w:r>
            <w:proofErr w:type="spellEnd"/>
            <w:r w:rsidRPr="00214D59">
              <w:t xml:space="preserve"> " Под грибом"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80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01.02.2017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В </w:t>
            </w:r>
            <w:proofErr w:type="spellStart"/>
            <w:r w:rsidRPr="00214D59">
              <w:t>Сутеев</w:t>
            </w:r>
            <w:proofErr w:type="spellEnd"/>
            <w:r w:rsidRPr="00214D59">
              <w:t xml:space="preserve"> " Под грибом" Различение авторской и народной сказки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lastRenderedPageBreak/>
              <w:t>81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02.02.2017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слушание</w:t>
            </w:r>
            <w:proofErr w:type="gramStart"/>
            <w:r w:rsidRPr="00214D59">
              <w:t>.У</w:t>
            </w:r>
            <w:proofErr w:type="gramEnd"/>
            <w:r w:rsidRPr="00214D59">
              <w:t>чимся</w:t>
            </w:r>
            <w:proofErr w:type="spellEnd"/>
            <w:r w:rsidRPr="00214D59">
              <w:t xml:space="preserve"> уму-</w:t>
            </w:r>
            <w:proofErr w:type="spellStart"/>
            <w:r w:rsidRPr="00214D59">
              <w:t>разуму.Произведения</w:t>
            </w:r>
            <w:proofErr w:type="spellEnd"/>
            <w:r w:rsidRPr="00214D59">
              <w:t xml:space="preserve"> о детях. Е. Ильина «Шум и Шумок"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82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06.02.2017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А.Шибаев</w:t>
            </w:r>
            <w:proofErr w:type="spellEnd"/>
            <w:r w:rsidRPr="00214D59">
              <w:t xml:space="preserve"> «Что за </w:t>
            </w:r>
            <w:proofErr w:type="spellStart"/>
            <w:r w:rsidRPr="00214D59">
              <w:t>шутки?</w:t>
            </w:r>
            <w:proofErr w:type="gramStart"/>
            <w:r w:rsidRPr="00214D59">
              <w:t>»Г</w:t>
            </w:r>
            <w:proofErr w:type="spellEnd"/>
            <w:proofErr w:type="gramEnd"/>
            <w:r w:rsidRPr="00214D59">
              <w:t>. Остер «Хорошо спрятанная котлета»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83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07.02.2017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Б. Житков «Как меня  называли.»</w:t>
            </w:r>
            <w:proofErr w:type="gramStart"/>
            <w:r w:rsidRPr="00214D59">
              <w:t xml:space="preserve">  .</w:t>
            </w:r>
            <w:proofErr w:type="gramEnd"/>
            <w:r w:rsidRPr="00214D59">
              <w:t xml:space="preserve"> </w:t>
            </w:r>
            <w:proofErr w:type="spellStart"/>
            <w:r w:rsidRPr="00214D59">
              <w:t>А.Кушнер</w:t>
            </w:r>
            <w:proofErr w:type="spellEnd"/>
            <w:r w:rsidRPr="00214D59">
              <w:t xml:space="preserve"> «Большая новость»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84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15.02.2017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Л Пантелеев «Как поросёнок говорить научился"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55"/>
        </w:trPr>
        <w:tc>
          <w:tcPr>
            <w:tcW w:w="936" w:type="dxa"/>
          </w:tcPr>
          <w:p w:rsidR="00214D59" w:rsidRPr="00214D59" w:rsidRDefault="0038148C" w:rsidP="00214D59">
            <w:r>
              <w:t>85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16.02.2017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слушание .Мир  </w:t>
            </w:r>
            <w:proofErr w:type="spellStart"/>
            <w:r w:rsidRPr="00214D59">
              <w:t>сказок</w:t>
            </w:r>
            <w:proofErr w:type="gramStart"/>
            <w:r w:rsidRPr="00214D59">
              <w:t>.С</w:t>
            </w:r>
            <w:proofErr w:type="gramEnd"/>
            <w:r w:rsidRPr="00214D59">
              <w:t>казки</w:t>
            </w:r>
            <w:proofErr w:type="spellEnd"/>
            <w:r w:rsidRPr="00214D59">
              <w:t xml:space="preserve"> А. С. Пушкина. А. Пушкин «Сказка о царе </w:t>
            </w:r>
            <w:proofErr w:type="spellStart"/>
            <w:r w:rsidRPr="00214D59">
              <w:t>Салтане</w:t>
            </w:r>
            <w:proofErr w:type="spellEnd"/>
            <w:r w:rsidRPr="00214D59">
              <w:t>…»</w:t>
            </w:r>
            <w:proofErr w:type="gramStart"/>
            <w:r w:rsidRPr="00214D59">
              <w:t xml:space="preserve">( </w:t>
            </w:r>
            <w:proofErr w:type="gramEnd"/>
            <w:r w:rsidRPr="00214D59">
              <w:t>отрывок)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86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20.02.2017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</w:t>
            </w:r>
            <w:proofErr w:type="spellEnd"/>
            <w:r w:rsidRPr="00214D59">
              <w:t xml:space="preserve"> Тамара </w:t>
            </w:r>
            <w:proofErr w:type="spellStart"/>
            <w:r w:rsidRPr="00214D59">
              <w:t>Чинарёва</w:t>
            </w:r>
            <w:proofErr w:type="spellEnd"/>
            <w:r w:rsidRPr="00214D59">
              <w:t xml:space="preserve"> « Квадратная </w:t>
            </w:r>
            <w:proofErr w:type="spellStart"/>
            <w:r w:rsidRPr="00214D59">
              <w:t>собака</w:t>
            </w:r>
            <w:proofErr w:type="gramStart"/>
            <w:r w:rsidRPr="00214D59">
              <w:t>»Е</w:t>
            </w:r>
            <w:proofErr w:type="spellEnd"/>
            <w:proofErr w:type="gramEnd"/>
            <w:r w:rsidRPr="00214D59">
              <w:t xml:space="preserve">. </w:t>
            </w:r>
            <w:proofErr w:type="spellStart"/>
            <w:r w:rsidRPr="00214D59">
              <w:t>Чарушин</w:t>
            </w:r>
            <w:proofErr w:type="spellEnd"/>
            <w:r w:rsidRPr="00214D59">
              <w:t xml:space="preserve"> «Яшка»,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87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21.02.2017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А. Кушнер «Что я узнал!"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88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22.02.2017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Ю. Дмитриев «Медвежата "Г. Снегирёв «Медвежата"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t>89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27.02.2017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слушание. Мир сказок. Народные </w:t>
            </w:r>
            <w:proofErr w:type="spellStart"/>
            <w:r w:rsidRPr="00214D59">
              <w:t>сказки</w:t>
            </w:r>
            <w:proofErr w:type="gramStart"/>
            <w:r w:rsidRPr="00214D59">
              <w:t>.Р</w:t>
            </w:r>
            <w:proofErr w:type="gramEnd"/>
            <w:r w:rsidRPr="00214D59">
              <w:t>усская</w:t>
            </w:r>
            <w:proofErr w:type="spellEnd"/>
            <w:r w:rsidRPr="00214D59">
              <w:t xml:space="preserve"> народная сказка " Лисичка- сестричка и волк"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90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28.02.2017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gramStart"/>
            <w:r w:rsidRPr="00214D59">
              <w:t>М. Карем «Растеряшка»,</w:t>
            </w:r>
            <w:proofErr w:type="gram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91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01.03.2017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В. </w:t>
            </w:r>
            <w:proofErr w:type="gramStart"/>
            <w:r w:rsidRPr="00214D59">
              <w:t>Драгунский</w:t>
            </w:r>
            <w:proofErr w:type="gramEnd"/>
            <w:r w:rsidRPr="00214D59">
              <w:t xml:space="preserve"> Заколдованная буква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92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02.03.2017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Н. Носов " Ступеньки"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35"/>
        </w:trPr>
        <w:tc>
          <w:tcPr>
            <w:tcW w:w="936" w:type="dxa"/>
          </w:tcPr>
          <w:p w:rsidR="00214D59" w:rsidRPr="00214D59" w:rsidRDefault="0038148C" w:rsidP="00214D59">
            <w:r>
              <w:t>93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06.03.2017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Литературное слушание. Развитие восприятия художественного произведения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94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07.03.2017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О. </w:t>
            </w:r>
            <w:proofErr w:type="spellStart"/>
            <w:r w:rsidRPr="00214D59">
              <w:t>Дриз</w:t>
            </w:r>
            <w:proofErr w:type="spellEnd"/>
            <w:r w:rsidRPr="00214D59">
              <w:t xml:space="preserve"> «Горячий  </w:t>
            </w:r>
            <w:proofErr w:type="spellStart"/>
            <w:r w:rsidRPr="00214D59">
              <w:t>првет</w:t>
            </w:r>
            <w:proofErr w:type="spellEnd"/>
            <w:r w:rsidRPr="00214D59">
              <w:t>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95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09.03.2017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Г. Остер «Привет мартышке</w:t>
            </w:r>
            <w:proofErr w:type="gramStart"/>
            <w:r w:rsidRPr="00214D59">
              <w:t>»(</w:t>
            </w:r>
            <w:proofErr w:type="gramEnd"/>
            <w:r w:rsidRPr="00214D59">
              <w:t>отрывок)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96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13.03.2017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Е. </w:t>
            </w:r>
            <w:proofErr w:type="spellStart"/>
            <w:r w:rsidRPr="00214D59">
              <w:t>Чарушин</w:t>
            </w:r>
            <w:proofErr w:type="spellEnd"/>
            <w:r w:rsidRPr="00214D59">
              <w:t xml:space="preserve"> «Зайчата», Н. Сладков «Сорока и Заяц», «Лиса и Заяц»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97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14.03.2017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слушание</w:t>
            </w:r>
            <w:proofErr w:type="gramStart"/>
            <w:r w:rsidRPr="00214D59">
              <w:t>.М</w:t>
            </w:r>
            <w:proofErr w:type="gramEnd"/>
            <w:r w:rsidRPr="00214D59">
              <w:t>ир</w:t>
            </w:r>
            <w:proofErr w:type="spellEnd"/>
            <w:r w:rsidRPr="00214D59">
              <w:t xml:space="preserve"> сказок В. </w:t>
            </w:r>
            <w:proofErr w:type="spellStart"/>
            <w:r w:rsidRPr="00214D59">
              <w:t>Сутеев</w:t>
            </w:r>
            <w:proofErr w:type="spellEnd"/>
            <w:r w:rsidRPr="00214D59">
              <w:t xml:space="preserve">  " Палочка- выручалочка"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91"/>
        </w:trPr>
        <w:tc>
          <w:tcPr>
            <w:tcW w:w="936" w:type="dxa"/>
          </w:tcPr>
          <w:p w:rsidR="00214D59" w:rsidRPr="00214D59" w:rsidRDefault="0038148C" w:rsidP="00214D59">
            <w:r>
              <w:t>98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15.03.2017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. </w:t>
            </w:r>
            <w:proofErr w:type="spellStart"/>
            <w:r w:rsidRPr="00214D59">
              <w:t>Н.Носов</w:t>
            </w:r>
            <w:proofErr w:type="spellEnd"/>
            <w:r w:rsidRPr="00214D59">
              <w:t xml:space="preserve">« Затейники» </w:t>
            </w:r>
            <w:proofErr w:type="spellStart"/>
            <w:r w:rsidRPr="00214D59">
              <w:t>Г.Сапгир</w:t>
            </w:r>
            <w:proofErr w:type="spellEnd"/>
            <w:r w:rsidRPr="00214D59">
              <w:t xml:space="preserve"> «Людоед и принцесса, или Всё наоборот.» Дж. </w:t>
            </w:r>
            <w:proofErr w:type="spellStart"/>
            <w:r w:rsidRPr="00214D59">
              <w:t>Родари</w:t>
            </w:r>
            <w:proofErr w:type="spellEnd"/>
            <w:r w:rsidRPr="00214D59">
              <w:t xml:space="preserve"> «Про мышку, которая ела кошек»</w:t>
            </w:r>
            <w:proofErr w:type="gramStart"/>
            <w:r w:rsidRPr="00214D59">
              <w:t xml:space="preserve">  .</w:t>
            </w:r>
            <w:proofErr w:type="gramEnd"/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05"/>
        </w:trPr>
        <w:tc>
          <w:tcPr>
            <w:tcW w:w="936" w:type="dxa"/>
          </w:tcPr>
          <w:p w:rsidR="00214D59" w:rsidRPr="00214D59" w:rsidRDefault="0038148C" w:rsidP="00214D59">
            <w:r>
              <w:t>99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16.03.2017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А. Толстой «Ёж» (отрывок), В. Лунин «Волк ужасно </w:t>
            </w:r>
            <w:proofErr w:type="spellStart"/>
            <w:r w:rsidRPr="00214D59">
              <w:t>разъярён</w:t>
            </w:r>
            <w:proofErr w:type="gramStart"/>
            <w:r w:rsidRPr="00214D59">
              <w:t>"Г</w:t>
            </w:r>
            <w:proofErr w:type="spellEnd"/>
            <w:proofErr w:type="gramEnd"/>
            <w:r w:rsidRPr="00214D59">
              <w:t xml:space="preserve">. Цыферов «Зелёный </w:t>
            </w:r>
            <w:proofErr w:type="spellStart"/>
            <w:r w:rsidRPr="00214D59">
              <w:t>зояц</w:t>
            </w:r>
            <w:proofErr w:type="spellEnd"/>
            <w:r w:rsidRPr="00214D59">
              <w:t>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10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20.03.2017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Литературное слушание. Развитие художественного восприятия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lastRenderedPageBreak/>
              <w:t>101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21.03.2017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В.Драгунский</w:t>
            </w:r>
            <w:proofErr w:type="spellEnd"/>
            <w:r w:rsidRPr="00214D59">
              <w:t xml:space="preserve"> «Он живой и светится". Русская  народная сказка " Лиса и </w:t>
            </w:r>
            <w:proofErr w:type="spellStart"/>
            <w:r w:rsidRPr="00214D59">
              <w:t>журавль</w:t>
            </w:r>
            <w:proofErr w:type="gramStart"/>
            <w:r w:rsidRPr="00214D59">
              <w:t>"Н</w:t>
            </w:r>
            <w:proofErr w:type="spellEnd"/>
            <w:proofErr w:type="gramEnd"/>
            <w:r w:rsidRPr="00214D59">
              <w:t>. Сладков " Лиса и мышь"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20"/>
        </w:trPr>
        <w:tc>
          <w:tcPr>
            <w:tcW w:w="936" w:type="dxa"/>
          </w:tcPr>
          <w:p w:rsidR="00214D59" w:rsidRPr="00214D59" w:rsidRDefault="0038148C" w:rsidP="00214D59">
            <w:r>
              <w:t>102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22.03.2017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Литературны</w:t>
            </w:r>
            <w:proofErr w:type="gramStart"/>
            <w:r w:rsidRPr="00214D59">
              <w:t>е(</w:t>
            </w:r>
            <w:proofErr w:type="gramEnd"/>
            <w:r w:rsidRPr="00214D59">
              <w:t xml:space="preserve"> авторские )сказки </w:t>
            </w:r>
            <w:proofErr w:type="spellStart"/>
            <w:r w:rsidRPr="00214D59">
              <w:t>А.С.Пушкин</w:t>
            </w:r>
            <w:proofErr w:type="spellEnd"/>
            <w:r w:rsidRPr="00214D59">
              <w:t xml:space="preserve"> «Сказка о царе </w:t>
            </w:r>
            <w:proofErr w:type="spellStart"/>
            <w:r w:rsidRPr="00214D59">
              <w:t>Салтане</w:t>
            </w:r>
            <w:proofErr w:type="spellEnd"/>
            <w:r w:rsidRPr="00214D59">
              <w:t>…(отрывок)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103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23.03.2017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Пузырь, Соломинка и Лапоть</w:t>
            </w:r>
            <w:proofErr w:type="gramStart"/>
            <w:r w:rsidRPr="00214D59">
              <w:t>»(</w:t>
            </w:r>
            <w:proofErr w:type="gramEnd"/>
            <w:r w:rsidRPr="00214D59">
              <w:t>русская народная сказка)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56"/>
        </w:trPr>
        <w:tc>
          <w:tcPr>
            <w:tcW w:w="936" w:type="dxa"/>
          </w:tcPr>
          <w:p w:rsidR="00214D59" w:rsidRPr="00214D59" w:rsidRDefault="0038148C" w:rsidP="00214D59">
            <w:r>
              <w:t>104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03.04.2017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.Литературное слушание Мир сказок " </w:t>
            </w:r>
            <w:proofErr w:type="spellStart"/>
            <w:r w:rsidRPr="00214D59">
              <w:t>Терёшечка</w:t>
            </w:r>
            <w:proofErr w:type="spellEnd"/>
            <w:r w:rsidRPr="00214D59">
              <w:t xml:space="preserve">" </w:t>
            </w:r>
            <w:proofErr w:type="gramStart"/>
            <w:r w:rsidRPr="00214D59">
              <w:t xml:space="preserve">( </w:t>
            </w:r>
            <w:proofErr w:type="gramEnd"/>
            <w:r w:rsidRPr="00214D59">
              <w:t>русская народная сказка)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03"/>
        </w:trPr>
        <w:tc>
          <w:tcPr>
            <w:tcW w:w="936" w:type="dxa"/>
          </w:tcPr>
          <w:p w:rsidR="00214D59" w:rsidRPr="00214D59" w:rsidRDefault="0038148C" w:rsidP="00214D59">
            <w:r>
              <w:t>105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04.04.2017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Литературная (авторская) </w:t>
            </w:r>
            <w:proofErr w:type="spellStart"/>
            <w:r w:rsidRPr="00214D59">
              <w:t>сказка</w:t>
            </w:r>
            <w:proofErr w:type="gramStart"/>
            <w:r w:rsidRPr="00214D59">
              <w:t>.В</w:t>
            </w:r>
            <w:proofErr w:type="spellEnd"/>
            <w:proofErr w:type="gramEnd"/>
            <w:r w:rsidRPr="00214D59">
              <w:t xml:space="preserve">. </w:t>
            </w:r>
            <w:proofErr w:type="spellStart"/>
            <w:r w:rsidRPr="00214D59">
              <w:t>Сутеев</w:t>
            </w:r>
            <w:proofErr w:type="spellEnd"/>
            <w:r w:rsidRPr="00214D59">
              <w:t xml:space="preserve"> « </w:t>
            </w:r>
            <w:proofErr w:type="spellStart"/>
            <w:r w:rsidRPr="00214D59">
              <w:t>Кораблик»В.В.Бианки</w:t>
            </w:r>
            <w:proofErr w:type="spellEnd"/>
            <w:r w:rsidRPr="00214D59">
              <w:t xml:space="preserve"> «Лис и </w:t>
            </w:r>
            <w:proofErr w:type="spellStart"/>
            <w:r w:rsidRPr="00214D59">
              <w:t>Мышонок.Кир</w:t>
            </w:r>
            <w:proofErr w:type="spellEnd"/>
            <w:r w:rsidRPr="00214D59">
              <w:t xml:space="preserve"> Булычёв «Скороговорка»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t>106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05.04.2017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</w:t>
            </w:r>
            <w:proofErr w:type="spellEnd"/>
            <w:r w:rsidRPr="00214D59">
              <w:t xml:space="preserve"> Нивхская сказка « Охотник и </w:t>
            </w:r>
            <w:proofErr w:type="spellStart"/>
            <w:r w:rsidRPr="00214D59">
              <w:t>тигр</w:t>
            </w:r>
            <w:proofErr w:type="gramStart"/>
            <w:r w:rsidRPr="00214D59">
              <w:t>»К</w:t>
            </w:r>
            <w:proofErr w:type="gramEnd"/>
            <w:r w:rsidRPr="00214D59">
              <w:t>.Д.Ушинский«Играющие</w:t>
            </w:r>
            <w:proofErr w:type="spellEnd"/>
            <w:r w:rsidRPr="00214D59">
              <w:t xml:space="preserve"> собаки».</w:t>
            </w:r>
            <w:proofErr w:type="spellStart"/>
            <w:r w:rsidRPr="00214D59">
              <w:t>Л.Н.Толстой</w:t>
            </w:r>
            <w:proofErr w:type="spellEnd"/>
            <w:r w:rsidRPr="00214D59">
              <w:t xml:space="preserve"> «Косточка».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97"/>
        </w:trPr>
        <w:tc>
          <w:tcPr>
            <w:tcW w:w="936" w:type="dxa"/>
          </w:tcPr>
          <w:p w:rsidR="00214D59" w:rsidRPr="00214D59" w:rsidRDefault="0038148C" w:rsidP="00214D59">
            <w:r>
              <w:t>107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06.04.2017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В.А.Осеева</w:t>
            </w:r>
            <w:proofErr w:type="spellEnd"/>
            <w:r w:rsidRPr="00214D59">
              <w:t xml:space="preserve"> «Кто наказал его?». </w:t>
            </w:r>
            <w:proofErr w:type="spellStart"/>
            <w:r w:rsidRPr="00214D59">
              <w:t>Пословица</w:t>
            </w:r>
            <w:proofErr w:type="gramStart"/>
            <w:r w:rsidRPr="00214D59">
              <w:t>.И</w:t>
            </w:r>
            <w:proofErr w:type="gramEnd"/>
            <w:r w:rsidRPr="00214D59">
              <w:t>.Северянин</w:t>
            </w:r>
            <w:proofErr w:type="spellEnd"/>
            <w:r w:rsidRPr="00214D59">
              <w:t xml:space="preserve"> «Её питомцы».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t>108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10.04.2017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Е.Пермяк</w:t>
            </w:r>
            <w:proofErr w:type="gramStart"/>
            <w:r w:rsidRPr="00214D59">
              <w:t>«Т</w:t>
            </w:r>
            <w:proofErr w:type="gramEnd"/>
            <w:r w:rsidRPr="00214D59">
              <w:t>оропливый</w:t>
            </w:r>
            <w:proofErr w:type="spellEnd"/>
            <w:r w:rsidRPr="00214D59">
              <w:t xml:space="preserve"> ножик». </w:t>
            </w:r>
            <w:proofErr w:type="spellStart"/>
            <w:r w:rsidRPr="00214D59">
              <w:t>Пословицы</w:t>
            </w:r>
            <w:proofErr w:type="gramStart"/>
            <w:r w:rsidRPr="00214D59">
              <w:t>.В</w:t>
            </w:r>
            <w:proofErr w:type="spellEnd"/>
            <w:proofErr w:type="gramEnd"/>
            <w:r w:rsidRPr="00214D59">
              <w:t>. Осеева «Потерянный день», «Три товарища», «Печенье»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345"/>
        </w:trPr>
        <w:tc>
          <w:tcPr>
            <w:tcW w:w="936" w:type="dxa"/>
          </w:tcPr>
          <w:p w:rsidR="00214D59" w:rsidRPr="00214D59" w:rsidRDefault="0038148C" w:rsidP="00214D59">
            <w:r>
              <w:t>109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11.04.2017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А. </w:t>
            </w:r>
            <w:proofErr w:type="spellStart"/>
            <w:r w:rsidRPr="00214D59">
              <w:t>Барто</w:t>
            </w:r>
            <w:proofErr w:type="spellEnd"/>
            <w:r w:rsidRPr="00214D59">
              <w:t xml:space="preserve"> «Я – лишний», Я. Аким «Мама», Э. Успенский «Всё в порядке»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t>110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12.04.2017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слушание</w:t>
            </w:r>
            <w:proofErr w:type="gramStart"/>
            <w:r w:rsidRPr="00214D59">
              <w:t>.У</w:t>
            </w:r>
            <w:proofErr w:type="gramEnd"/>
            <w:r w:rsidRPr="00214D59">
              <w:t>чимся</w:t>
            </w:r>
            <w:proofErr w:type="spellEnd"/>
            <w:r w:rsidRPr="00214D59">
              <w:t xml:space="preserve"> уму-разуму. Х-К. Андерсен «Стойкий оловянный </w:t>
            </w:r>
            <w:proofErr w:type="spellStart"/>
            <w:r w:rsidRPr="00214D59">
              <w:t>сродатик</w:t>
            </w:r>
            <w:proofErr w:type="spellEnd"/>
            <w:r w:rsidRPr="00214D59">
              <w:t>»»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631"/>
        </w:trPr>
        <w:tc>
          <w:tcPr>
            <w:tcW w:w="936" w:type="dxa"/>
          </w:tcPr>
          <w:p w:rsidR="00214D59" w:rsidRPr="00214D59" w:rsidRDefault="0038148C" w:rsidP="00214D59">
            <w:r>
              <w:t>111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13.04.2017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Л. Толстой «Солнце и ветер», В. Бианки «Синичкин календарь», Э. </w:t>
            </w:r>
            <w:proofErr w:type="spellStart"/>
            <w:r w:rsidRPr="00214D59">
              <w:t>Мошковская</w:t>
            </w:r>
            <w:proofErr w:type="spellEnd"/>
            <w:r w:rsidRPr="00214D59">
              <w:t xml:space="preserve"> «Лёд тронулся», И. Соколов-Микитов «Русский лес»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31"/>
        </w:trPr>
        <w:tc>
          <w:tcPr>
            <w:tcW w:w="936" w:type="dxa"/>
          </w:tcPr>
          <w:p w:rsidR="00214D59" w:rsidRPr="00214D59" w:rsidRDefault="0038148C" w:rsidP="00214D59">
            <w:r>
              <w:t>112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17.04.2017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</w:t>
            </w:r>
            <w:proofErr w:type="spellEnd"/>
            <w:r w:rsidRPr="00214D59">
              <w:t xml:space="preserve"> Иван  Баранов «Сказ о душистой </w:t>
            </w:r>
            <w:proofErr w:type="spellStart"/>
            <w:r w:rsidRPr="00214D59">
              <w:t>черёмух</w:t>
            </w:r>
            <w:proofErr w:type="gramStart"/>
            <w:r w:rsidRPr="00214D59">
              <w:t>е»</w:t>
            </w:r>
            <w:proofErr w:type="gramEnd"/>
            <w:r w:rsidRPr="00214D59">
              <w:t>Берёзонька</w:t>
            </w:r>
            <w:proofErr w:type="spellEnd"/>
            <w:r w:rsidRPr="00214D59">
              <w:t>»(русская народная песня), С. Маршак «Апрель», М. Пришвин «Лесная капель»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381"/>
        </w:trPr>
        <w:tc>
          <w:tcPr>
            <w:tcW w:w="936" w:type="dxa"/>
          </w:tcPr>
          <w:p w:rsidR="00214D59" w:rsidRPr="00214D59" w:rsidRDefault="0038148C" w:rsidP="00214D59">
            <w:r>
              <w:t>113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18.04.2017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И. </w:t>
            </w:r>
            <w:proofErr w:type="spellStart"/>
            <w:r w:rsidRPr="00214D59">
              <w:t>Мазнин</w:t>
            </w:r>
            <w:proofErr w:type="spellEnd"/>
            <w:r w:rsidRPr="00214D59">
              <w:t xml:space="preserve"> «Давайте дружить», Ю. Коваль «Бабочка», С. Михалков «Аисты и лягушки»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57"/>
        </w:trPr>
        <w:tc>
          <w:tcPr>
            <w:tcW w:w="936" w:type="dxa"/>
          </w:tcPr>
          <w:p w:rsidR="00214D59" w:rsidRPr="00214D59" w:rsidRDefault="0038148C" w:rsidP="00214D59">
            <w:r>
              <w:t>114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19.04.2017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слушание</w:t>
            </w:r>
            <w:proofErr w:type="gramStart"/>
            <w:r w:rsidRPr="00214D59">
              <w:t>.У</w:t>
            </w:r>
            <w:proofErr w:type="gramEnd"/>
            <w:r w:rsidRPr="00214D59">
              <w:t>чимся</w:t>
            </w:r>
            <w:proofErr w:type="spellEnd"/>
            <w:r w:rsidRPr="00214D59">
              <w:t xml:space="preserve"> уму-</w:t>
            </w:r>
            <w:proofErr w:type="spellStart"/>
            <w:r w:rsidRPr="00214D59">
              <w:t>разуму.Е</w:t>
            </w:r>
            <w:proofErr w:type="spellEnd"/>
            <w:r w:rsidRPr="00214D59">
              <w:t>. Ильина «Чик-чик ножницами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80"/>
        </w:trPr>
        <w:tc>
          <w:tcPr>
            <w:tcW w:w="936" w:type="dxa"/>
          </w:tcPr>
          <w:p w:rsidR="00214D59" w:rsidRPr="00214D59" w:rsidRDefault="0038148C" w:rsidP="00214D59">
            <w:r>
              <w:t>115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20.04.2017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Е. </w:t>
            </w:r>
            <w:proofErr w:type="spellStart"/>
            <w:r w:rsidRPr="00214D59">
              <w:t>Чарушин</w:t>
            </w:r>
            <w:proofErr w:type="spellEnd"/>
            <w:r w:rsidRPr="00214D59">
              <w:t xml:space="preserve"> «Томкины сны», И. Жуков «Нападение на зоопарк», М. Пришвин «Ёжик» (отрывок), Ю. </w:t>
            </w:r>
            <w:proofErr w:type="spellStart"/>
            <w:r w:rsidRPr="00214D59">
              <w:t>Могути</w:t>
            </w:r>
            <w:proofErr w:type="gramStart"/>
            <w:r w:rsidRPr="00214D59">
              <w:t>н«</w:t>
            </w:r>
            <w:proofErr w:type="gramEnd"/>
            <w:r w:rsidRPr="00214D59">
              <w:t>Убежал</w:t>
            </w:r>
            <w:proofErr w:type="spellEnd"/>
            <w:r w:rsidRPr="00214D59">
              <w:t xml:space="preserve">», Б. </w:t>
            </w:r>
            <w:proofErr w:type="spellStart"/>
            <w:r w:rsidRPr="00214D59">
              <w:t>Заходер</w:t>
            </w:r>
            <w:proofErr w:type="spellEnd"/>
            <w:r w:rsidRPr="00214D59">
              <w:t xml:space="preserve"> Ёжик»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618"/>
        </w:trPr>
        <w:tc>
          <w:tcPr>
            <w:tcW w:w="936" w:type="dxa"/>
          </w:tcPr>
          <w:p w:rsidR="00214D59" w:rsidRPr="00214D59" w:rsidRDefault="0038148C" w:rsidP="00214D59">
            <w:r>
              <w:t>116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24.04.2017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М. Пришвин «Норка и </w:t>
            </w:r>
            <w:proofErr w:type="spellStart"/>
            <w:r w:rsidRPr="00214D59">
              <w:t>Жулька</w:t>
            </w:r>
            <w:proofErr w:type="spellEnd"/>
            <w:r w:rsidRPr="00214D59">
              <w:t>», «Котик» (русская народная песня)</w:t>
            </w:r>
            <w:proofErr w:type="gramStart"/>
            <w:r w:rsidRPr="00214D59">
              <w:t>,Э</w:t>
            </w:r>
            <w:proofErr w:type="gramEnd"/>
            <w:r w:rsidRPr="00214D59">
              <w:t xml:space="preserve">. </w:t>
            </w:r>
            <w:proofErr w:type="spellStart"/>
            <w:r w:rsidRPr="00214D59">
              <w:t>Шим</w:t>
            </w:r>
            <w:proofErr w:type="spellEnd"/>
            <w:r w:rsidRPr="00214D59">
              <w:t xml:space="preserve"> «</w:t>
            </w:r>
            <w:proofErr w:type="spellStart"/>
            <w:r w:rsidRPr="00214D59">
              <w:t>Глухарь»,Г</w:t>
            </w:r>
            <w:proofErr w:type="spellEnd"/>
            <w:r w:rsidRPr="00214D59">
              <w:t xml:space="preserve">. </w:t>
            </w:r>
            <w:proofErr w:type="spellStart"/>
            <w:r w:rsidRPr="00214D59">
              <w:t>Скребицкий</w:t>
            </w:r>
            <w:proofErr w:type="spellEnd"/>
            <w:r w:rsidRPr="00214D59">
              <w:t xml:space="preserve"> «Самые быстрые крылья»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90"/>
        </w:trPr>
        <w:tc>
          <w:tcPr>
            <w:tcW w:w="936" w:type="dxa"/>
          </w:tcPr>
          <w:p w:rsidR="00214D59" w:rsidRPr="00214D59" w:rsidRDefault="0038148C" w:rsidP="00214D59">
            <w:r>
              <w:lastRenderedPageBreak/>
              <w:t>117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25.04.2017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М. </w:t>
            </w:r>
            <w:proofErr w:type="spellStart"/>
            <w:r w:rsidRPr="00214D59">
              <w:t>Пляцковский</w:t>
            </w:r>
            <w:proofErr w:type="spellEnd"/>
            <w:r w:rsidRPr="00214D59">
              <w:t xml:space="preserve"> «Добрая лошадь», В. Осеева «Кто хозяин?», «На катке», В. </w:t>
            </w:r>
            <w:proofErr w:type="spellStart"/>
            <w:r w:rsidRPr="00214D59">
              <w:t>Голявкин</w:t>
            </w:r>
            <w:proofErr w:type="spellEnd"/>
            <w:r w:rsidRPr="00214D59">
              <w:t xml:space="preserve"> «Про то, для кого Вовка учится»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118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26.04.2017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слушание</w:t>
            </w:r>
            <w:proofErr w:type="gramStart"/>
            <w:r w:rsidRPr="00214D59">
              <w:t>.В</w:t>
            </w:r>
            <w:proofErr w:type="gramEnd"/>
            <w:r w:rsidRPr="00214D59">
              <w:t>.Бианки</w:t>
            </w:r>
            <w:proofErr w:type="spellEnd"/>
            <w:r w:rsidRPr="00214D59">
              <w:t xml:space="preserve"> «Лесной Колобок – Колючий бок»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03"/>
        </w:trPr>
        <w:tc>
          <w:tcPr>
            <w:tcW w:w="936" w:type="dxa"/>
          </w:tcPr>
          <w:p w:rsidR="00214D59" w:rsidRPr="00214D59" w:rsidRDefault="0038148C" w:rsidP="00214D59">
            <w:r>
              <w:t>119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27.04.2017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Е. Пермяк «Самое страшное», «Бумажный змей», С. Востоков «Кто кого», И. </w:t>
            </w:r>
            <w:proofErr w:type="spellStart"/>
            <w:r w:rsidRPr="00214D59">
              <w:t>Бутма</w:t>
            </w:r>
            <w:proofErr w:type="gramStart"/>
            <w:r w:rsidRPr="00214D59">
              <w:t>н«</w:t>
            </w:r>
            <w:proofErr w:type="gramEnd"/>
            <w:r w:rsidRPr="00214D59">
              <w:t>Клоун</w:t>
            </w:r>
            <w:proofErr w:type="spellEnd"/>
            <w:r w:rsidRPr="00214D59">
              <w:t>», В. Берестов «Серёжа и гвозди»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685"/>
        </w:trPr>
        <w:tc>
          <w:tcPr>
            <w:tcW w:w="936" w:type="dxa"/>
          </w:tcPr>
          <w:p w:rsidR="00214D59" w:rsidRPr="00214D59" w:rsidRDefault="0038148C" w:rsidP="00214D59">
            <w:r>
              <w:t>120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02.05.2017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М. </w:t>
            </w:r>
            <w:proofErr w:type="spellStart"/>
            <w:r w:rsidRPr="00214D59">
              <w:t>Пляцковский</w:t>
            </w:r>
            <w:proofErr w:type="spellEnd"/>
            <w:r w:rsidRPr="00214D59">
              <w:t xml:space="preserve"> «Урок дружбы» (сказка), В. Орлов «Как Малышу нашли маму», А. Усачёв «Грамотная мышка», М. </w:t>
            </w:r>
            <w:proofErr w:type="spellStart"/>
            <w:r w:rsidRPr="00214D59">
              <w:t>Яснов</w:t>
            </w:r>
            <w:proofErr w:type="spellEnd"/>
            <w:r w:rsidRPr="00214D59">
              <w:t xml:space="preserve"> «В лесной библиотеке»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09"/>
        </w:trPr>
        <w:tc>
          <w:tcPr>
            <w:tcW w:w="936" w:type="dxa"/>
          </w:tcPr>
          <w:p w:rsidR="00214D59" w:rsidRPr="00214D59" w:rsidRDefault="0038148C" w:rsidP="00214D59">
            <w:r>
              <w:t>121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03.05.2017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В. </w:t>
            </w:r>
            <w:proofErr w:type="spellStart"/>
            <w:r w:rsidRPr="00214D59">
              <w:t>Сутеев</w:t>
            </w:r>
            <w:proofErr w:type="spellEnd"/>
            <w:r w:rsidRPr="00214D59">
              <w:t xml:space="preserve"> «Цыпленок и Утёнок», С. Прокофьева «Сказка о том, что надо дарить», Д. </w:t>
            </w:r>
            <w:proofErr w:type="spellStart"/>
            <w:r w:rsidRPr="00214D59">
              <w:t>Биссет</w:t>
            </w:r>
            <w:proofErr w:type="spellEnd"/>
            <w:r w:rsidRPr="00214D59">
              <w:t xml:space="preserve"> «Дракон </w:t>
            </w:r>
            <w:proofErr w:type="spellStart"/>
            <w:r w:rsidRPr="00214D59">
              <w:t>Комодо</w:t>
            </w:r>
            <w:proofErr w:type="spellEnd"/>
            <w:r w:rsidRPr="00214D59">
              <w:t>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63"/>
        </w:trPr>
        <w:tc>
          <w:tcPr>
            <w:tcW w:w="936" w:type="dxa"/>
          </w:tcPr>
          <w:p w:rsidR="00214D59" w:rsidRPr="00214D59" w:rsidRDefault="0038148C" w:rsidP="00214D59">
            <w:r>
              <w:t>122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04.05.2017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Литературное слушание. «Лисичка-сестричка и волк» Русская народная сказка.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57"/>
        </w:trPr>
        <w:tc>
          <w:tcPr>
            <w:tcW w:w="936" w:type="dxa"/>
          </w:tcPr>
          <w:p w:rsidR="00214D59" w:rsidRPr="00214D59" w:rsidRDefault="0038148C" w:rsidP="00214D59">
            <w:r>
              <w:t>123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08.05.2017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</w:t>
            </w:r>
            <w:proofErr w:type="spellEnd"/>
            <w:r w:rsidRPr="00214D59">
              <w:t xml:space="preserve"> Елена </w:t>
            </w:r>
            <w:proofErr w:type="spellStart"/>
            <w:r w:rsidRPr="00214D59">
              <w:t>Добровенская</w:t>
            </w:r>
            <w:proofErr w:type="spellEnd"/>
            <w:r w:rsidRPr="00214D59">
              <w:t xml:space="preserve"> «Соловей и солнце» А. </w:t>
            </w:r>
            <w:proofErr w:type="spellStart"/>
            <w:r w:rsidRPr="00214D59">
              <w:t>Барто</w:t>
            </w:r>
            <w:proofErr w:type="spellEnd"/>
            <w:r w:rsidRPr="00214D59">
              <w:t xml:space="preserve"> «Жук», Н. Сладков «На одном бревне»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51"/>
        </w:trPr>
        <w:tc>
          <w:tcPr>
            <w:tcW w:w="936" w:type="dxa"/>
          </w:tcPr>
          <w:p w:rsidR="00214D59" w:rsidRPr="00214D59" w:rsidRDefault="0038148C" w:rsidP="00214D59">
            <w:r>
              <w:t>124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10.05.2017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В. Орлов «Большие уши», Е. </w:t>
            </w:r>
            <w:proofErr w:type="spellStart"/>
            <w:r w:rsidRPr="00214D59">
              <w:t>Чарушин</w:t>
            </w:r>
            <w:proofErr w:type="spellEnd"/>
            <w:r w:rsidRPr="00214D59">
              <w:t xml:space="preserve"> «Томка и корова», В. Берестов «Выводок»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125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11.05.2017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И. Соколов-Микитов «Радуга», Е. Трутнева «Эхо»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214D59">
            <w:r>
              <w:t>126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15.05.2017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слушание</w:t>
            </w:r>
            <w:proofErr w:type="gramStart"/>
            <w:r w:rsidRPr="00214D59">
              <w:t>.Г</w:t>
            </w:r>
            <w:proofErr w:type="gramEnd"/>
            <w:r w:rsidRPr="00214D59">
              <w:t>.Скребицкий</w:t>
            </w:r>
            <w:proofErr w:type="spellEnd"/>
            <w:r w:rsidRPr="00214D59">
              <w:t xml:space="preserve"> «Мать».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65"/>
        </w:trPr>
        <w:tc>
          <w:tcPr>
            <w:tcW w:w="936" w:type="dxa"/>
          </w:tcPr>
          <w:p w:rsidR="00214D59" w:rsidRPr="00214D59" w:rsidRDefault="0038148C" w:rsidP="00214D59">
            <w:r>
              <w:t>127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16.05.2017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И. Шевчук «Ленивое эхо», К. Чуковский «</w:t>
            </w:r>
            <w:proofErr w:type="spellStart"/>
            <w:r w:rsidRPr="00214D59">
              <w:t>Загадка»</w:t>
            </w:r>
            <w:proofErr w:type="gramStart"/>
            <w:r w:rsidRPr="00214D59">
              <w:t>,И</w:t>
            </w:r>
            <w:proofErr w:type="spellEnd"/>
            <w:proofErr w:type="gramEnd"/>
            <w:r w:rsidRPr="00214D59">
              <w:t>. Соколов-Микитов «Май"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10"/>
        </w:trPr>
        <w:tc>
          <w:tcPr>
            <w:tcW w:w="936" w:type="dxa"/>
          </w:tcPr>
          <w:p w:rsidR="00214D59" w:rsidRPr="00214D59" w:rsidRDefault="0038148C" w:rsidP="0038148C">
            <w:r>
              <w:t>128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17.05.2017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Интегрированная контрольная работ</w:t>
            </w:r>
            <w:proofErr w:type="gramStart"/>
            <w:r w:rsidRPr="00214D59">
              <w:t>а(</w:t>
            </w:r>
            <w:proofErr w:type="gramEnd"/>
            <w:r w:rsidRPr="00214D59">
              <w:t>итоговая)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493"/>
        </w:trPr>
        <w:tc>
          <w:tcPr>
            <w:tcW w:w="936" w:type="dxa"/>
          </w:tcPr>
          <w:p w:rsidR="00214D59" w:rsidRPr="00214D59" w:rsidRDefault="0038148C" w:rsidP="00214D59">
            <w:r>
              <w:t>129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18.05.2017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</w:t>
            </w:r>
            <w:proofErr w:type="spellStart"/>
            <w:r w:rsidRPr="00214D59">
              <w:t>слушание</w:t>
            </w:r>
            <w:proofErr w:type="gramStart"/>
            <w:r w:rsidRPr="00214D59">
              <w:t>.Б</w:t>
            </w:r>
            <w:proofErr w:type="gramEnd"/>
            <w:r w:rsidRPr="00214D59">
              <w:t>иблиотечный</w:t>
            </w:r>
            <w:proofErr w:type="spellEnd"/>
            <w:r w:rsidRPr="00214D59">
              <w:t xml:space="preserve"> урок. Книги о животных. «Книжная полка».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684"/>
        </w:trPr>
        <w:tc>
          <w:tcPr>
            <w:tcW w:w="936" w:type="dxa"/>
          </w:tcPr>
          <w:p w:rsidR="00214D59" w:rsidRPr="00214D59" w:rsidRDefault="0038148C" w:rsidP="00214D59">
            <w:r>
              <w:t>130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22.05.2017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proofErr w:type="spellStart"/>
            <w:r w:rsidRPr="00214D59">
              <w:t>Рк</w:t>
            </w:r>
            <w:proofErr w:type="spellEnd"/>
            <w:r w:rsidRPr="00214D59">
              <w:t xml:space="preserve"> Иосиф </w:t>
            </w:r>
            <w:proofErr w:type="spellStart"/>
            <w:r w:rsidRPr="00214D59">
              <w:t>Курлат</w:t>
            </w:r>
            <w:proofErr w:type="spellEnd"/>
            <w:r w:rsidRPr="00214D59">
              <w:t xml:space="preserve"> «Кающийся воробей» « </w:t>
            </w:r>
            <w:proofErr w:type="spellStart"/>
            <w:r w:rsidRPr="00214D59">
              <w:t>Хрустик</w:t>
            </w:r>
            <w:proofErr w:type="spellEnd"/>
            <w:r w:rsidRPr="00214D59">
              <w:t xml:space="preserve">» С. </w:t>
            </w:r>
            <w:proofErr w:type="spellStart"/>
            <w:r w:rsidRPr="00214D59">
              <w:t>Витвицкий</w:t>
            </w:r>
            <w:proofErr w:type="spellEnd"/>
            <w:r w:rsidRPr="00214D59">
              <w:t xml:space="preserve"> «Травка зеленеет», Я. </w:t>
            </w:r>
            <w:proofErr w:type="spellStart"/>
            <w:r w:rsidRPr="00214D59">
              <w:t>Тайц</w:t>
            </w:r>
            <w:proofErr w:type="spellEnd"/>
            <w:r w:rsidRPr="00214D59">
              <w:t xml:space="preserve"> «Всё здесь», «По ягоды»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708"/>
        </w:trPr>
        <w:tc>
          <w:tcPr>
            <w:tcW w:w="936" w:type="dxa"/>
          </w:tcPr>
          <w:p w:rsidR="00214D59" w:rsidRPr="00214D59" w:rsidRDefault="0038148C" w:rsidP="00214D59">
            <w:r>
              <w:t>131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23.05.2017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К. Чуковский «Радость», М. </w:t>
            </w:r>
            <w:proofErr w:type="spellStart"/>
            <w:r w:rsidRPr="00214D59">
              <w:t>Есеновский</w:t>
            </w:r>
            <w:proofErr w:type="spellEnd"/>
            <w:r w:rsidRPr="00214D59">
              <w:t xml:space="preserve"> «Моя небольшая родина», Р. Валеева «Здравствуй, лето!», В. Лунин «Я видела </w:t>
            </w:r>
            <w:proofErr w:type="spellStart"/>
            <w:r w:rsidRPr="00214D59">
              <w:t>удо</w:t>
            </w:r>
            <w:proofErr w:type="spellEnd"/>
            <w:r w:rsidRPr="00214D59">
              <w:t>»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549"/>
        </w:trPr>
        <w:tc>
          <w:tcPr>
            <w:tcW w:w="936" w:type="dxa"/>
          </w:tcPr>
          <w:p w:rsidR="00214D59" w:rsidRPr="00214D59" w:rsidRDefault="0038148C" w:rsidP="00214D59">
            <w:r>
              <w:t>132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24.05.2017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 xml:space="preserve">Литературное слушание. Рассказы о природе. </w:t>
            </w:r>
            <w:proofErr w:type="spellStart"/>
            <w:r w:rsidRPr="00214D59">
              <w:t>И.С.Соколов</w:t>
            </w:r>
            <w:proofErr w:type="spellEnd"/>
            <w:r w:rsidRPr="00214D59">
              <w:t>-Микитов «Радуга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  <w:tr w:rsidR="00214D59" w:rsidRPr="00214D59" w:rsidTr="0038148C">
        <w:trPr>
          <w:trHeight w:val="255"/>
        </w:trPr>
        <w:tc>
          <w:tcPr>
            <w:tcW w:w="936" w:type="dxa"/>
          </w:tcPr>
          <w:p w:rsidR="00214D59" w:rsidRPr="00214D59" w:rsidRDefault="0038148C" w:rsidP="00214D59">
            <w:r>
              <w:t>133</w:t>
            </w:r>
          </w:p>
        </w:tc>
        <w:tc>
          <w:tcPr>
            <w:tcW w:w="1546" w:type="dxa"/>
            <w:hideMark/>
          </w:tcPr>
          <w:p w:rsidR="00214D59" w:rsidRPr="00214D59" w:rsidRDefault="00214D59">
            <w:r w:rsidRPr="00214D59">
              <w:t>25.05.2017</w:t>
            </w:r>
          </w:p>
        </w:tc>
        <w:tc>
          <w:tcPr>
            <w:tcW w:w="9499" w:type="dxa"/>
            <w:hideMark/>
          </w:tcPr>
          <w:p w:rsidR="00214D59" w:rsidRPr="00214D59" w:rsidRDefault="00214D59">
            <w:r w:rsidRPr="00214D59">
              <w:t>Проверка  техники чтения</w:t>
            </w:r>
          </w:p>
        </w:tc>
        <w:tc>
          <w:tcPr>
            <w:tcW w:w="2182" w:type="dxa"/>
            <w:hideMark/>
          </w:tcPr>
          <w:p w:rsidR="00214D59" w:rsidRPr="00214D59" w:rsidRDefault="00214D59">
            <w:r w:rsidRPr="00214D59">
              <w:t> </w:t>
            </w:r>
          </w:p>
        </w:tc>
      </w:tr>
    </w:tbl>
    <w:p w:rsidR="00214D59" w:rsidRDefault="00214D59" w:rsidP="00214D59">
      <w:pPr>
        <w:tabs>
          <w:tab w:val="left" w:pos="5812"/>
        </w:tabs>
      </w:pPr>
    </w:p>
    <w:p w:rsidR="00214D59" w:rsidRPr="009C0839" w:rsidRDefault="00214D59"/>
    <w:sectPr w:rsidR="00214D59" w:rsidRPr="009C0839" w:rsidSect="0012703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201" w:usb1="08070000" w:usb2="00000010" w:usb3="00000000" w:csb0="00020004" w:csb1="00000000"/>
  </w:font>
  <w:font w:name="DejaVu Sans">
    <w:altName w:val="Times New Roman"/>
    <w:charset w:val="00"/>
    <w:family w:val="roman"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D"/>
    <w:multiLevelType w:val="singleLevel"/>
    <w:tmpl w:val="0000000D"/>
    <w:name w:val="WW8Num3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</w:abstractNum>
  <w:abstractNum w:abstractNumId="2">
    <w:nsid w:val="0000000E"/>
    <w:multiLevelType w:val="singleLevel"/>
    <w:tmpl w:val="0000000E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/>
      </w:rPr>
    </w:lvl>
  </w:abstractNum>
  <w:abstractNum w:abstractNumId="3">
    <w:nsid w:val="07074626"/>
    <w:multiLevelType w:val="hybridMultilevel"/>
    <w:tmpl w:val="157C7E86"/>
    <w:lvl w:ilvl="0" w:tplc="ED78DAD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82881"/>
    <w:multiLevelType w:val="hybridMultilevel"/>
    <w:tmpl w:val="250214C6"/>
    <w:lvl w:ilvl="0" w:tplc="AEB87EE8">
      <w:start w:val="1"/>
      <w:numFmt w:val="bullet"/>
      <w:lvlText w:val=""/>
      <w:lvlJc w:val="left"/>
      <w:pPr>
        <w:tabs>
          <w:tab w:val="num" w:pos="720"/>
        </w:tabs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1EA317DB"/>
    <w:multiLevelType w:val="hybridMultilevel"/>
    <w:tmpl w:val="AFE2DD5A"/>
    <w:lvl w:ilvl="0" w:tplc="AEB87EE8">
      <w:start w:val="1"/>
      <w:numFmt w:val="bullet"/>
      <w:lvlText w:val=""/>
      <w:lvlJc w:val="left"/>
      <w:pPr>
        <w:tabs>
          <w:tab w:val="num" w:pos="720"/>
        </w:tabs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3B5517"/>
    <w:multiLevelType w:val="multilevel"/>
    <w:tmpl w:val="301CE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A264EA"/>
    <w:multiLevelType w:val="singleLevel"/>
    <w:tmpl w:val="41ACECEA"/>
    <w:lvl w:ilvl="0">
      <w:start w:val="7"/>
      <w:numFmt w:val="decimal"/>
      <w:lvlText w:val="%1)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8">
    <w:nsid w:val="49BA1D61"/>
    <w:multiLevelType w:val="hybridMultilevel"/>
    <w:tmpl w:val="A932763C"/>
    <w:lvl w:ilvl="0" w:tplc="AEB87EE8">
      <w:start w:val="1"/>
      <w:numFmt w:val="bullet"/>
      <w:lvlText w:val=""/>
      <w:lvlJc w:val="left"/>
      <w:pPr>
        <w:tabs>
          <w:tab w:val="num" w:pos="720"/>
        </w:tabs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01E4985"/>
    <w:multiLevelType w:val="hybridMultilevel"/>
    <w:tmpl w:val="68F620D0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5EDC5692"/>
    <w:multiLevelType w:val="hybridMultilevel"/>
    <w:tmpl w:val="534E6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BB222E"/>
    <w:multiLevelType w:val="hybridMultilevel"/>
    <w:tmpl w:val="F5067BE4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2">
    <w:nsid w:val="7A056C54"/>
    <w:multiLevelType w:val="hybridMultilevel"/>
    <w:tmpl w:val="CF6E4522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8"/>
  </w:num>
  <w:num w:numId="5">
    <w:abstractNumId w:val="7"/>
  </w:num>
  <w:num w:numId="6">
    <w:abstractNumId w:val="0"/>
  </w:num>
  <w:num w:numId="7">
    <w:abstractNumId w:val="2"/>
  </w:num>
  <w:num w:numId="8">
    <w:abstractNumId w:val="6"/>
  </w:num>
  <w:num w:numId="9">
    <w:abstractNumId w:val="1"/>
  </w:num>
  <w:num w:numId="10">
    <w:abstractNumId w:val="3"/>
  </w:num>
  <w:num w:numId="11">
    <w:abstractNumId w:val="10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839"/>
    <w:rsid w:val="00034DD0"/>
    <w:rsid w:val="00076E47"/>
    <w:rsid w:val="000964FE"/>
    <w:rsid w:val="000A71D3"/>
    <w:rsid w:val="000F12EF"/>
    <w:rsid w:val="0012703C"/>
    <w:rsid w:val="00161927"/>
    <w:rsid w:val="00214D59"/>
    <w:rsid w:val="00287224"/>
    <w:rsid w:val="00287CA4"/>
    <w:rsid w:val="00294BBB"/>
    <w:rsid w:val="002B1123"/>
    <w:rsid w:val="0038148C"/>
    <w:rsid w:val="00387F24"/>
    <w:rsid w:val="003C7677"/>
    <w:rsid w:val="003E48CB"/>
    <w:rsid w:val="004A072C"/>
    <w:rsid w:val="004A614C"/>
    <w:rsid w:val="004F781B"/>
    <w:rsid w:val="00536861"/>
    <w:rsid w:val="0055439B"/>
    <w:rsid w:val="0057703F"/>
    <w:rsid w:val="005A65F6"/>
    <w:rsid w:val="006D1E91"/>
    <w:rsid w:val="006E2737"/>
    <w:rsid w:val="006E5756"/>
    <w:rsid w:val="0075179A"/>
    <w:rsid w:val="00755CA7"/>
    <w:rsid w:val="00780628"/>
    <w:rsid w:val="007F6EC0"/>
    <w:rsid w:val="00867E3F"/>
    <w:rsid w:val="008D0395"/>
    <w:rsid w:val="008E3CF3"/>
    <w:rsid w:val="0096295C"/>
    <w:rsid w:val="009C0839"/>
    <w:rsid w:val="00A77A11"/>
    <w:rsid w:val="00AA1226"/>
    <w:rsid w:val="00B809BE"/>
    <w:rsid w:val="00BC75E7"/>
    <w:rsid w:val="00C2133D"/>
    <w:rsid w:val="00C51CD7"/>
    <w:rsid w:val="00C928C5"/>
    <w:rsid w:val="00D76617"/>
    <w:rsid w:val="00DB2D9D"/>
    <w:rsid w:val="00DC26D7"/>
    <w:rsid w:val="00E466E9"/>
    <w:rsid w:val="00E62BDD"/>
    <w:rsid w:val="00E87D13"/>
    <w:rsid w:val="00F9192F"/>
    <w:rsid w:val="00FC6745"/>
    <w:rsid w:val="00FE0CF7"/>
    <w:rsid w:val="00FE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9C083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C0839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paragraph" w:styleId="a3">
    <w:name w:val="List Paragraph"/>
    <w:basedOn w:val="a"/>
    <w:uiPriority w:val="34"/>
    <w:qFormat/>
    <w:rsid w:val="009C083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semiHidden/>
    <w:unhideWhenUsed/>
    <w:rsid w:val="009C083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C0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9C0839"/>
    <w:pPr>
      <w:widowControl w:val="0"/>
      <w:suppressAutoHyphens/>
      <w:autoSpaceDN w:val="0"/>
      <w:spacing w:after="120"/>
    </w:pPr>
    <w:rPr>
      <w:rFonts w:ascii="Liberation Serif" w:eastAsia="DejaVu Sans" w:cs="DejaVu Sans"/>
      <w:kern w:val="3"/>
      <w:lang w:eastAsia="zh-CN" w:bidi="hi-IN"/>
    </w:rPr>
  </w:style>
  <w:style w:type="character" w:customStyle="1" w:styleId="StrongEmphasis">
    <w:name w:val="Strong Emphasis"/>
    <w:rsid w:val="009C0839"/>
    <w:rPr>
      <w:b/>
      <w:bCs/>
    </w:rPr>
  </w:style>
  <w:style w:type="table" w:styleId="a4">
    <w:name w:val="Table Grid"/>
    <w:basedOn w:val="a1"/>
    <w:uiPriority w:val="59"/>
    <w:rsid w:val="009C0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nhideWhenUsed/>
    <w:rsid w:val="009C0839"/>
    <w:pPr>
      <w:suppressAutoHyphens/>
      <w:spacing w:before="150" w:after="150"/>
      <w:ind w:left="300" w:right="300"/>
      <w:jc w:val="both"/>
    </w:pPr>
    <w:rPr>
      <w:lang w:eastAsia="ar-SA"/>
    </w:rPr>
  </w:style>
  <w:style w:type="character" w:customStyle="1" w:styleId="40">
    <w:name w:val="Заголовок 4 Знак"/>
    <w:basedOn w:val="a0"/>
    <w:link w:val="4"/>
    <w:rsid w:val="009C0839"/>
    <w:rPr>
      <w:rFonts w:ascii="Calibri" w:eastAsia="Times New Roman" w:hAnsi="Calibri" w:cs="Times New Roman"/>
      <w:b/>
      <w:bCs/>
      <w:sz w:val="28"/>
      <w:szCs w:val="28"/>
    </w:rPr>
  </w:style>
  <w:style w:type="character" w:styleId="a6">
    <w:name w:val="Strong"/>
    <w:basedOn w:val="a0"/>
    <w:qFormat/>
    <w:rsid w:val="009C0839"/>
    <w:rPr>
      <w:b/>
      <w:bCs/>
    </w:rPr>
  </w:style>
  <w:style w:type="paragraph" w:customStyle="1" w:styleId="ParagraphStyle">
    <w:name w:val="Paragraph Style"/>
    <w:rsid w:val="009C083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B11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112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9C083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C0839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paragraph" w:styleId="a3">
    <w:name w:val="List Paragraph"/>
    <w:basedOn w:val="a"/>
    <w:uiPriority w:val="34"/>
    <w:qFormat/>
    <w:rsid w:val="009C083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semiHidden/>
    <w:unhideWhenUsed/>
    <w:rsid w:val="009C083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C0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9C0839"/>
    <w:pPr>
      <w:widowControl w:val="0"/>
      <w:suppressAutoHyphens/>
      <w:autoSpaceDN w:val="0"/>
      <w:spacing w:after="120"/>
    </w:pPr>
    <w:rPr>
      <w:rFonts w:ascii="Liberation Serif" w:eastAsia="DejaVu Sans" w:cs="DejaVu Sans"/>
      <w:kern w:val="3"/>
      <w:lang w:eastAsia="zh-CN" w:bidi="hi-IN"/>
    </w:rPr>
  </w:style>
  <w:style w:type="character" w:customStyle="1" w:styleId="StrongEmphasis">
    <w:name w:val="Strong Emphasis"/>
    <w:rsid w:val="009C0839"/>
    <w:rPr>
      <w:b/>
      <w:bCs/>
    </w:rPr>
  </w:style>
  <w:style w:type="table" w:styleId="a4">
    <w:name w:val="Table Grid"/>
    <w:basedOn w:val="a1"/>
    <w:uiPriority w:val="59"/>
    <w:rsid w:val="009C0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nhideWhenUsed/>
    <w:rsid w:val="009C0839"/>
    <w:pPr>
      <w:suppressAutoHyphens/>
      <w:spacing w:before="150" w:after="150"/>
      <w:ind w:left="300" w:right="300"/>
      <w:jc w:val="both"/>
    </w:pPr>
    <w:rPr>
      <w:lang w:eastAsia="ar-SA"/>
    </w:rPr>
  </w:style>
  <w:style w:type="character" w:customStyle="1" w:styleId="40">
    <w:name w:val="Заголовок 4 Знак"/>
    <w:basedOn w:val="a0"/>
    <w:link w:val="4"/>
    <w:rsid w:val="009C0839"/>
    <w:rPr>
      <w:rFonts w:ascii="Calibri" w:eastAsia="Times New Roman" w:hAnsi="Calibri" w:cs="Times New Roman"/>
      <w:b/>
      <w:bCs/>
      <w:sz w:val="28"/>
      <w:szCs w:val="28"/>
    </w:rPr>
  </w:style>
  <w:style w:type="character" w:styleId="a6">
    <w:name w:val="Strong"/>
    <w:basedOn w:val="a0"/>
    <w:qFormat/>
    <w:rsid w:val="009C0839"/>
    <w:rPr>
      <w:b/>
      <w:bCs/>
    </w:rPr>
  </w:style>
  <w:style w:type="paragraph" w:customStyle="1" w:styleId="ParagraphStyle">
    <w:name w:val="Paragraph Style"/>
    <w:rsid w:val="009C083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B11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11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13</Pages>
  <Words>3028</Words>
  <Characters>17260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21</cp:revision>
  <cp:lastPrinted>2016-09-08T22:46:00Z</cp:lastPrinted>
  <dcterms:created xsi:type="dcterms:W3CDTF">2016-08-07T07:17:00Z</dcterms:created>
  <dcterms:modified xsi:type="dcterms:W3CDTF">2016-09-22T22:45:00Z</dcterms:modified>
</cp:coreProperties>
</file>