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1F8B" w:rsidRDefault="004D1F8B" w:rsidP="00047CD8">
      <w:pPr>
        <w:pStyle w:val="NormalWeb"/>
        <w:shd w:val="clear" w:color="auto" w:fill="FFFFFF"/>
        <w:spacing w:before="0" w:beforeAutospacing="0" w:after="0" w:afterAutospacing="0" w:line="240" w:lineRule="auto"/>
        <w:ind w:left="-709"/>
        <w:jc w:val="center"/>
        <w:rPr>
          <w:rFonts w:ascii="Tahoma" w:hAnsi="Tahoma" w:cs="Tahoma"/>
        </w:rPr>
      </w:pPr>
      <w:r>
        <w:rPr>
          <w:noProof/>
        </w:rPr>
        <w:pict>
          <v:shape id="Рисунок 1" o:spid="_x0000_i1027" type="#_x0000_t75" style="width:474pt;height:666.75pt;visibility:visible">
            <v:imagedata r:id="rId7" o:title="" croptop="341f" cropleft="569f"/>
          </v:shape>
        </w:pict>
      </w:r>
      <w:bookmarkStart w:id="0" w:name="_GoBack"/>
      <w:bookmarkEnd w:id="0"/>
    </w:p>
    <w:p w:rsidR="004D1F8B" w:rsidRDefault="004D1F8B" w:rsidP="000A7A68">
      <w:pPr>
        <w:pStyle w:val="NormalWeb"/>
        <w:shd w:val="clear" w:color="auto" w:fill="FFFFFF"/>
        <w:ind w:firstLine="540"/>
        <w:jc w:val="center"/>
        <w:rPr>
          <w:b/>
          <w:bCs/>
          <w:sz w:val="27"/>
          <w:szCs w:val="27"/>
        </w:rPr>
      </w:pPr>
    </w:p>
    <w:p w:rsidR="004D1F8B" w:rsidRDefault="004D1F8B" w:rsidP="000A7A68">
      <w:pPr>
        <w:pStyle w:val="NormalWeb"/>
        <w:shd w:val="clear" w:color="auto" w:fill="FFFFFF"/>
        <w:ind w:firstLine="540"/>
        <w:jc w:val="center"/>
        <w:rPr>
          <w:b/>
          <w:bCs/>
          <w:sz w:val="27"/>
          <w:szCs w:val="27"/>
        </w:rPr>
      </w:pPr>
      <w:r>
        <w:rPr>
          <w:b/>
          <w:bCs/>
          <w:sz w:val="27"/>
          <w:szCs w:val="27"/>
        </w:rPr>
        <w:t>Пояснительная записка</w:t>
      </w:r>
    </w:p>
    <w:p w:rsidR="004D1F8B" w:rsidRPr="00B61A57" w:rsidRDefault="004D1F8B" w:rsidP="00A3683E">
      <w:pPr>
        <w:spacing w:after="0"/>
        <w:ind w:firstLine="709"/>
        <w:jc w:val="both"/>
        <w:rPr>
          <w:rFonts w:ascii="Times New Roman" w:hAnsi="Times New Roman"/>
          <w:sz w:val="28"/>
          <w:szCs w:val="28"/>
        </w:rPr>
      </w:pPr>
      <w:r w:rsidRPr="00B61A57">
        <w:rPr>
          <w:rFonts w:ascii="Times New Roman" w:hAnsi="Times New Roman"/>
          <w:sz w:val="28"/>
          <w:szCs w:val="28"/>
        </w:rPr>
        <w:t xml:space="preserve">Формирование ответственного и позитивного родительства – одно из основных направлений социальной политики Российской Федерации, закреплённых в Концепции государственной семейной политики в Российской Федерации на период до 2025 года, утверждённой распоряжением Правительства Российской Федерации от 25 августа 2014 г. № 1618-р.Обучение родителей являются одним из эффективных способов реализации данного направления. </w:t>
      </w:r>
    </w:p>
    <w:p w:rsidR="004D1F8B" w:rsidRPr="00B61A57" w:rsidRDefault="004D1F8B" w:rsidP="00857773">
      <w:pPr>
        <w:pStyle w:val="NormalWeb"/>
        <w:shd w:val="clear" w:color="auto" w:fill="FFFFFF"/>
        <w:spacing w:before="0" w:beforeAutospacing="0" w:after="0" w:afterAutospacing="0" w:line="240" w:lineRule="auto"/>
        <w:ind w:firstLine="539"/>
        <w:jc w:val="both"/>
        <w:rPr>
          <w:rFonts w:ascii="Tahoma" w:hAnsi="Tahoma" w:cs="Tahoma"/>
          <w:sz w:val="28"/>
          <w:szCs w:val="28"/>
        </w:rPr>
      </w:pPr>
      <w:r w:rsidRPr="00B61A57">
        <w:rPr>
          <w:sz w:val="28"/>
          <w:szCs w:val="28"/>
        </w:rPr>
        <w:t>Важнейшим требованием развития общества к воспитанию подрастающего поколения в современной социокультурной ситуации является повышение роли семьи</w:t>
      </w:r>
      <w:r>
        <w:rPr>
          <w:sz w:val="28"/>
          <w:szCs w:val="28"/>
        </w:rPr>
        <w:t xml:space="preserve"> не только </w:t>
      </w:r>
      <w:r w:rsidRPr="00B61A57">
        <w:rPr>
          <w:sz w:val="28"/>
          <w:szCs w:val="28"/>
        </w:rPr>
        <w:t xml:space="preserve"> в воспитании</w:t>
      </w:r>
      <w:r>
        <w:rPr>
          <w:sz w:val="28"/>
          <w:szCs w:val="28"/>
        </w:rPr>
        <w:t xml:space="preserve">, но </w:t>
      </w:r>
      <w:r w:rsidRPr="00B61A57">
        <w:rPr>
          <w:sz w:val="28"/>
          <w:szCs w:val="28"/>
        </w:rPr>
        <w:t xml:space="preserve"> и в снижении социальной напряжённости в обществе. Социокультурная обусловленность воспитания предполагает признание права родителей стать полноправными партнёрами педагогов в воспитании детей и их права на специальные психолого-педагогические знания.</w:t>
      </w:r>
    </w:p>
    <w:p w:rsidR="004D1F8B" w:rsidRPr="00B61A57" w:rsidRDefault="004D1F8B" w:rsidP="00857773">
      <w:pPr>
        <w:pStyle w:val="NormalWeb"/>
        <w:shd w:val="clear" w:color="auto" w:fill="FFFFFF"/>
        <w:spacing w:before="0" w:beforeAutospacing="0" w:after="0" w:afterAutospacing="0" w:line="240" w:lineRule="auto"/>
        <w:ind w:firstLine="539"/>
        <w:jc w:val="both"/>
        <w:rPr>
          <w:rFonts w:ascii="Tahoma" w:hAnsi="Tahoma" w:cs="Tahoma"/>
          <w:sz w:val="28"/>
          <w:szCs w:val="28"/>
        </w:rPr>
      </w:pPr>
      <w:r w:rsidRPr="00B61A57">
        <w:rPr>
          <w:sz w:val="28"/>
          <w:szCs w:val="28"/>
        </w:rPr>
        <w:t>В современных социальных условиях, когда родители отчуждены от своих детей и полностью поглощены социально-бытовыми проблемами, когда дети предоставлены самим себе, приобретает особую актуальность проблема приобщения родителей к формированию личности ребёнка.</w:t>
      </w:r>
    </w:p>
    <w:p w:rsidR="004D1F8B" w:rsidRPr="00B61A57" w:rsidRDefault="004D1F8B" w:rsidP="00857773">
      <w:pPr>
        <w:pStyle w:val="NormalWeb"/>
        <w:shd w:val="clear" w:color="auto" w:fill="FFFFFF"/>
        <w:spacing w:before="0" w:beforeAutospacing="0" w:after="0" w:afterAutospacing="0" w:line="240" w:lineRule="auto"/>
        <w:ind w:firstLine="539"/>
        <w:jc w:val="both"/>
        <w:rPr>
          <w:rFonts w:ascii="Tahoma" w:hAnsi="Tahoma" w:cs="Tahoma"/>
          <w:sz w:val="28"/>
          <w:szCs w:val="28"/>
        </w:rPr>
      </w:pPr>
      <w:r w:rsidRPr="00B61A57">
        <w:rPr>
          <w:sz w:val="28"/>
          <w:szCs w:val="28"/>
        </w:rPr>
        <w:t xml:space="preserve">Проблема приобщения родителей к формированию личности ребёнка приобретает особую актуальность в современных условиях и подчеркивается Концепцией духовно-нравственного развития и воспитания личности гражданина России. Семья – одна из необходимых и основных ступеней бытия человека. Именно в семье происходит первичная социализация ребёнка, приобретаются навыки взаимодействия и общения с людьми, формируются образ «Я» и самооценка, самостоятельность и ответственность, а также многое другое, что закладывает фундамент полноценного развития личности. </w:t>
      </w:r>
    </w:p>
    <w:p w:rsidR="004D1F8B" w:rsidRPr="00B61A57" w:rsidRDefault="004D1F8B" w:rsidP="00857773">
      <w:pPr>
        <w:pStyle w:val="NormalWeb"/>
        <w:shd w:val="clear" w:color="auto" w:fill="FFFFFF"/>
        <w:spacing w:before="0" w:beforeAutospacing="0" w:after="0" w:afterAutospacing="0" w:line="240" w:lineRule="auto"/>
        <w:ind w:firstLine="539"/>
        <w:jc w:val="both"/>
        <w:rPr>
          <w:rFonts w:ascii="Tahoma" w:hAnsi="Tahoma" w:cs="Tahoma"/>
          <w:sz w:val="28"/>
          <w:szCs w:val="28"/>
        </w:rPr>
      </w:pPr>
      <w:r w:rsidRPr="00A3683E">
        <w:rPr>
          <w:bCs/>
          <w:sz w:val="28"/>
          <w:szCs w:val="28"/>
        </w:rPr>
        <w:t>Работа с родителями</w:t>
      </w:r>
      <w:r w:rsidRPr="00B61A57">
        <w:rPr>
          <w:sz w:val="28"/>
          <w:szCs w:val="28"/>
        </w:rPr>
        <w:t xml:space="preserve"> – одно из важнейших направлений работы </w:t>
      </w:r>
      <w:r>
        <w:rPr>
          <w:sz w:val="28"/>
          <w:szCs w:val="28"/>
        </w:rPr>
        <w:t>школьного психолога, нацеленное</w:t>
      </w:r>
      <w:r w:rsidRPr="00B61A57">
        <w:rPr>
          <w:sz w:val="28"/>
          <w:szCs w:val="28"/>
        </w:rPr>
        <w:t xml:space="preserve"> на сохранение психологического здоровья обучающихся. Анализ современной семьи показывает, что многие родители зачастую не в состоянии обеспечить благоприятные психологические условия, которые способствовали бы эффективной социализации ребёнка, что в свою очередь, приводит к обострению разного рода проблем. Многие проблемы, возникающие в процессе воспитания, часто становятся следствием отсутствия у родителей психолого-педагогической грамотности, недостаточной осознанности, а порой и стихийности воспитательных воздействий. В связи с этим, одной из основных задач в организации работы с родителями выступает повышение их психолого-педагогической компетентности, под которой понимается совокупность таких личностных и коммуникативных свойств, которая позволяла бы достигать максимально качественных результатов в воспитании и развитии ребёнка. </w:t>
      </w:r>
    </w:p>
    <w:p w:rsidR="004D1F8B" w:rsidRDefault="004D1F8B" w:rsidP="00857773">
      <w:pPr>
        <w:pStyle w:val="NormalWeb"/>
        <w:shd w:val="clear" w:color="auto" w:fill="FFFFFF"/>
        <w:spacing w:before="0" w:beforeAutospacing="0" w:after="0" w:afterAutospacing="0"/>
        <w:jc w:val="both"/>
        <w:rPr>
          <w:b/>
          <w:bCs/>
          <w:sz w:val="27"/>
          <w:szCs w:val="27"/>
        </w:rPr>
      </w:pPr>
    </w:p>
    <w:p w:rsidR="004D1F8B" w:rsidRDefault="004D1F8B" w:rsidP="00857773">
      <w:pPr>
        <w:pStyle w:val="NormalWeb"/>
        <w:shd w:val="clear" w:color="auto" w:fill="FFFFFF"/>
        <w:spacing w:before="0" w:beforeAutospacing="0" w:after="0" w:afterAutospacing="0"/>
        <w:jc w:val="both"/>
        <w:rPr>
          <w:sz w:val="27"/>
          <w:szCs w:val="27"/>
        </w:rPr>
      </w:pPr>
      <w:r>
        <w:rPr>
          <w:b/>
          <w:bCs/>
          <w:sz w:val="27"/>
          <w:szCs w:val="27"/>
        </w:rPr>
        <w:t>Цели:</w:t>
      </w:r>
    </w:p>
    <w:p w:rsidR="004D1F8B" w:rsidRPr="002D3D69" w:rsidRDefault="004D1F8B" w:rsidP="00857773">
      <w:pPr>
        <w:pStyle w:val="NormalWeb"/>
        <w:shd w:val="clear" w:color="auto" w:fill="FFFFFF"/>
        <w:spacing w:before="0" w:beforeAutospacing="0" w:after="0" w:afterAutospacing="0" w:line="240" w:lineRule="atLeast"/>
        <w:jc w:val="both"/>
        <w:rPr>
          <w:sz w:val="28"/>
          <w:szCs w:val="28"/>
        </w:rPr>
      </w:pPr>
      <w:r w:rsidRPr="002D3D69">
        <w:rPr>
          <w:sz w:val="28"/>
          <w:szCs w:val="28"/>
        </w:rPr>
        <w:t>1. Содействие развитию</w:t>
      </w:r>
      <w:r>
        <w:rPr>
          <w:sz w:val="28"/>
          <w:szCs w:val="28"/>
        </w:rPr>
        <w:t xml:space="preserve"> ключевых компетенций родителей.</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2. Формирование навыка и потребностиучиться ро</w:t>
      </w:r>
      <w:r>
        <w:rPr>
          <w:rFonts w:ascii="Times New Roman" w:hAnsi="Times New Roman"/>
          <w:sz w:val="28"/>
          <w:szCs w:val="28"/>
        </w:rPr>
        <w:t>дительству</w:t>
      </w:r>
      <w:r w:rsidRPr="002D3D69">
        <w:rPr>
          <w:rFonts w:ascii="Times New Roman" w:hAnsi="Times New Roman"/>
          <w:sz w:val="28"/>
          <w:szCs w:val="28"/>
        </w:rPr>
        <w:t xml:space="preserve">, повышение мотивации </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3. Пропаганда обобщенно-позитивных образов се</w:t>
      </w:r>
      <w:r>
        <w:rPr>
          <w:rFonts w:ascii="Times New Roman" w:hAnsi="Times New Roman"/>
          <w:sz w:val="28"/>
          <w:szCs w:val="28"/>
        </w:rPr>
        <w:t>мьи, отца, матери, родного дома.</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4.Содействие развитию навыко</w:t>
      </w:r>
      <w:r>
        <w:rPr>
          <w:rFonts w:ascii="Times New Roman" w:hAnsi="Times New Roman"/>
          <w:sz w:val="28"/>
          <w:szCs w:val="28"/>
        </w:rPr>
        <w:t>в родительского самообразования.</w:t>
      </w:r>
    </w:p>
    <w:p w:rsidR="004D1F8B" w:rsidRPr="002D3D69" w:rsidRDefault="004D1F8B" w:rsidP="00857773">
      <w:pPr>
        <w:spacing w:after="0" w:line="240" w:lineRule="atLeast"/>
        <w:jc w:val="both"/>
        <w:rPr>
          <w:rFonts w:ascii="Times New Roman" w:hAnsi="Times New Roman"/>
          <w:sz w:val="28"/>
          <w:szCs w:val="28"/>
        </w:rPr>
      </w:pPr>
    </w:p>
    <w:p w:rsidR="004D1F8B" w:rsidRPr="002D3D69" w:rsidRDefault="004D1F8B" w:rsidP="00857773">
      <w:pPr>
        <w:spacing w:after="0" w:line="240" w:lineRule="atLeast"/>
        <w:jc w:val="both"/>
        <w:rPr>
          <w:rFonts w:ascii="Times New Roman" w:hAnsi="Times New Roman"/>
          <w:b/>
          <w:sz w:val="28"/>
          <w:szCs w:val="28"/>
        </w:rPr>
      </w:pPr>
      <w:r w:rsidRPr="002D3D69">
        <w:rPr>
          <w:rFonts w:ascii="Times New Roman" w:hAnsi="Times New Roman"/>
          <w:b/>
          <w:bCs/>
          <w:sz w:val="28"/>
          <w:szCs w:val="28"/>
        </w:rPr>
        <w:t>Задачи:</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1) Повышение грамотности в сфере возрастной психологии и педагогике:</w:t>
      </w:r>
    </w:p>
    <w:p w:rsidR="004D1F8B" w:rsidRPr="002D3D69" w:rsidRDefault="004D1F8B" w:rsidP="00857773">
      <w:pPr>
        <w:pStyle w:val="NormalWeb"/>
        <w:shd w:val="clear" w:color="auto" w:fill="FFFFFF"/>
        <w:spacing w:before="0" w:beforeAutospacing="0" w:after="0" w:afterAutospacing="0" w:line="240" w:lineRule="atLeast"/>
        <w:ind w:firstLine="540"/>
        <w:jc w:val="both"/>
        <w:rPr>
          <w:sz w:val="28"/>
          <w:szCs w:val="28"/>
        </w:rPr>
      </w:pPr>
      <w:r w:rsidRPr="002D3D69">
        <w:rPr>
          <w:sz w:val="28"/>
          <w:szCs w:val="28"/>
        </w:rPr>
        <w:t>а) Знакомство родителей с основными положениями, подхода</w:t>
      </w:r>
      <w:r>
        <w:rPr>
          <w:sz w:val="28"/>
          <w:szCs w:val="28"/>
        </w:rPr>
        <w:t>ми, способами поддержки ребёнка.</w:t>
      </w:r>
    </w:p>
    <w:p w:rsidR="004D1F8B" w:rsidRPr="002D3D69" w:rsidRDefault="004D1F8B" w:rsidP="00857773">
      <w:pPr>
        <w:pStyle w:val="NormalWeb"/>
        <w:shd w:val="clear" w:color="auto" w:fill="FFFFFF"/>
        <w:spacing w:before="0" w:beforeAutospacing="0" w:after="0" w:afterAutospacing="0" w:line="240" w:lineRule="atLeast"/>
        <w:ind w:firstLine="540"/>
        <w:jc w:val="both"/>
        <w:rPr>
          <w:sz w:val="28"/>
          <w:szCs w:val="28"/>
        </w:rPr>
      </w:pPr>
      <w:r w:rsidRPr="002D3D69">
        <w:rPr>
          <w:sz w:val="28"/>
          <w:szCs w:val="28"/>
        </w:rPr>
        <w:t>б) Повышение психолого-педагогическую компетентность родителей с помощью системы мероприятий просветительского</w:t>
      </w:r>
      <w:r>
        <w:rPr>
          <w:sz w:val="28"/>
          <w:szCs w:val="28"/>
        </w:rPr>
        <w:t xml:space="preserve"> и консультационного характера.</w:t>
      </w:r>
    </w:p>
    <w:p w:rsidR="004D1F8B" w:rsidRPr="002D3D69" w:rsidRDefault="004D1F8B" w:rsidP="00857773">
      <w:pPr>
        <w:pStyle w:val="NormalWeb"/>
        <w:shd w:val="clear" w:color="auto" w:fill="FFFFFF"/>
        <w:spacing w:before="0" w:beforeAutospacing="0" w:after="0" w:afterAutospacing="0" w:line="240" w:lineRule="atLeast"/>
        <w:ind w:firstLine="540"/>
        <w:jc w:val="both"/>
        <w:rPr>
          <w:sz w:val="28"/>
          <w:szCs w:val="28"/>
        </w:rPr>
      </w:pPr>
      <w:r>
        <w:rPr>
          <w:sz w:val="28"/>
          <w:szCs w:val="28"/>
        </w:rPr>
        <w:t>в) И</w:t>
      </w:r>
      <w:r w:rsidRPr="002D3D69">
        <w:rPr>
          <w:sz w:val="28"/>
          <w:szCs w:val="28"/>
        </w:rPr>
        <w:t>нформирование о психологических особ</w:t>
      </w:r>
      <w:r>
        <w:rPr>
          <w:sz w:val="28"/>
          <w:szCs w:val="28"/>
        </w:rPr>
        <w:t>енностях детей разного возраста.</w:t>
      </w:r>
    </w:p>
    <w:p w:rsidR="004D1F8B" w:rsidRDefault="004D1F8B" w:rsidP="00857773">
      <w:pPr>
        <w:pStyle w:val="NormalWeb"/>
        <w:shd w:val="clear" w:color="auto" w:fill="FFFFFF"/>
        <w:spacing w:before="0" w:beforeAutospacing="0" w:after="0" w:afterAutospacing="0" w:line="240" w:lineRule="atLeast"/>
        <w:ind w:firstLine="540"/>
        <w:jc w:val="both"/>
        <w:rPr>
          <w:sz w:val="28"/>
          <w:szCs w:val="28"/>
        </w:rPr>
      </w:pPr>
      <w:r w:rsidRPr="002D3D69">
        <w:rPr>
          <w:sz w:val="28"/>
          <w:szCs w:val="28"/>
        </w:rPr>
        <w:t xml:space="preserve">г) Формирование </w:t>
      </w:r>
      <w:r>
        <w:rPr>
          <w:sz w:val="28"/>
          <w:szCs w:val="28"/>
        </w:rPr>
        <w:t>умения построить конструктивный диалог</w:t>
      </w:r>
      <w:r w:rsidRPr="002D3D69">
        <w:rPr>
          <w:sz w:val="28"/>
          <w:szCs w:val="28"/>
        </w:rPr>
        <w:t xml:space="preserve"> с ребенком</w:t>
      </w:r>
      <w:r>
        <w:rPr>
          <w:sz w:val="28"/>
          <w:szCs w:val="28"/>
        </w:rPr>
        <w:t>,</w:t>
      </w:r>
      <w:r w:rsidRPr="002D3D69">
        <w:rPr>
          <w:sz w:val="28"/>
          <w:szCs w:val="28"/>
        </w:rPr>
        <w:t xml:space="preserve">   понимание своего ребёнка, создание  возможностей для его </w:t>
      </w:r>
      <w:r>
        <w:rPr>
          <w:sz w:val="28"/>
          <w:szCs w:val="28"/>
        </w:rPr>
        <w:t>личностного роста.</w:t>
      </w:r>
    </w:p>
    <w:p w:rsidR="004D1F8B" w:rsidRPr="002D3D69" w:rsidRDefault="004D1F8B" w:rsidP="00857773">
      <w:pPr>
        <w:pStyle w:val="NormalWeb"/>
        <w:shd w:val="clear" w:color="auto" w:fill="FFFFFF"/>
        <w:spacing w:before="0" w:beforeAutospacing="0" w:after="0" w:afterAutospacing="0" w:line="240" w:lineRule="atLeast"/>
        <w:ind w:firstLine="540"/>
        <w:jc w:val="both"/>
        <w:rPr>
          <w:sz w:val="28"/>
          <w:szCs w:val="28"/>
        </w:rPr>
      </w:pPr>
      <w:r>
        <w:rPr>
          <w:sz w:val="28"/>
          <w:szCs w:val="28"/>
        </w:rPr>
        <w:t>д) Ф</w:t>
      </w:r>
      <w:r w:rsidRPr="008B3AB9">
        <w:rPr>
          <w:sz w:val="28"/>
          <w:szCs w:val="28"/>
        </w:rPr>
        <w:t xml:space="preserve">ормирование адекватных представлений о чувствах, эмоциях, настроении, их влиянии на поведение, а также умения управлять </w:t>
      </w:r>
      <w:r>
        <w:rPr>
          <w:sz w:val="28"/>
          <w:szCs w:val="28"/>
        </w:rPr>
        <w:t xml:space="preserve">чувствами, преодолевать стрессы. </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 xml:space="preserve">2) Овладение психологическими знаниями; формирование умений и навыков в сфере общения. </w:t>
      </w:r>
    </w:p>
    <w:p w:rsidR="004D1F8B" w:rsidRPr="002D3D69" w:rsidRDefault="004D1F8B" w:rsidP="00857773">
      <w:pPr>
        <w:spacing w:after="0" w:line="240" w:lineRule="atLeast"/>
        <w:jc w:val="both"/>
        <w:rPr>
          <w:rFonts w:ascii="Times New Roman" w:hAnsi="Times New Roman"/>
          <w:sz w:val="28"/>
          <w:szCs w:val="28"/>
        </w:rPr>
      </w:pPr>
      <w:r w:rsidRPr="002D3D69">
        <w:rPr>
          <w:rFonts w:ascii="Times New Roman" w:hAnsi="Times New Roman"/>
          <w:sz w:val="28"/>
          <w:szCs w:val="28"/>
        </w:rPr>
        <w:t>3) Формирование и развитие установок, необходимых для успешного общения с ребенком; развитие способности адекватного и полного познания себя и своего ребенка.</w:t>
      </w:r>
    </w:p>
    <w:p w:rsidR="004D1F8B" w:rsidRPr="002D3D69" w:rsidRDefault="004D1F8B" w:rsidP="00857773">
      <w:pPr>
        <w:pStyle w:val="NormalWeb"/>
        <w:shd w:val="clear" w:color="auto" w:fill="FFFFFF"/>
        <w:spacing w:before="0" w:beforeAutospacing="0" w:after="0" w:afterAutospacing="0" w:line="240" w:lineRule="atLeast"/>
        <w:jc w:val="both"/>
        <w:rPr>
          <w:sz w:val="28"/>
          <w:szCs w:val="28"/>
        </w:rPr>
      </w:pPr>
      <w:r w:rsidRPr="002D3D69">
        <w:rPr>
          <w:sz w:val="28"/>
          <w:szCs w:val="28"/>
        </w:rPr>
        <w:t xml:space="preserve">4) Формирование нового отношения родителей к воспитанию детей, способного улучшить семейную атмосферу, если потребуется, смягчить сложные семейные условия. </w:t>
      </w:r>
    </w:p>
    <w:p w:rsidR="004D1F8B" w:rsidRPr="00AE5EF8" w:rsidRDefault="004D1F8B" w:rsidP="002D3D69">
      <w:pPr>
        <w:pStyle w:val="NormalWeb"/>
        <w:shd w:val="clear" w:color="auto" w:fill="FFFFFF"/>
        <w:spacing w:before="0" w:beforeAutospacing="0" w:after="0" w:afterAutospacing="0"/>
        <w:rPr>
          <w:sz w:val="28"/>
          <w:szCs w:val="28"/>
        </w:rPr>
      </w:pPr>
    </w:p>
    <w:p w:rsidR="004D1F8B" w:rsidRPr="00AE5EF8" w:rsidRDefault="004D1F8B" w:rsidP="004D5F8B">
      <w:pPr>
        <w:rPr>
          <w:rFonts w:ascii="Times New Roman" w:hAnsi="Times New Roman"/>
          <w:b/>
          <w:sz w:val="28"/>
          <w:szCs w:val="28"/>
        </w:rPr>
      </w:pPr>
      <w:r w:rsidRPr="00AE5EF8">
        <w:rPr>
          <w:rFonts w:ascii="Times New Roman" w:hAnsi="Times New Roman"/>
          <w:b/>
          <w:sz w:val="28"/>
          <w:szCs w:val="28"/>
        </w:rPr>
        <w:t>Концептуальные подходы программы.</w:t>
      </w:r>
    </w:p>
    <w:p w:rsidR="004D1F8B" w:rsidRPr="00AE5EF8" w:rsidRDefault="004D1F8B" w:rsidP="00AE5EF8">
      <w:pPr>
        <w:numPr>
          <w:ilvl w:val="0"/>
          <w:numId w:val="10"/>
        </w:numPr>
        <w:spacing w:after="0" w:line="240" w:lineRule="auto"/>
        <w:jc w:val="both"/>
        <w:rPr>
          <w:rFonts w:ascii="Times New Roman" w:hAnsi="Times New Roman"/>
          <w:sz w:val="28"/>
          <w:szCs w:val="28"/>
        </w:rPr>
      </w:pPr>
      <w:r w:rsidRPr="00AE5EF8">
        <w:rPr>
          <w:rFonts w:ascii="Times New Roman" w:hAnsi="Times New Roman"/>
          <w:sz w:val="28"/>
          <w:szCs w:val="28"/>
        </w:rPr>
        <w:t>Включение в воспитательно - коррекционный проц</w:t>
      </w:r>
      <w:r>
        <w:rPr>
          <w:rFonts w:ascii="Times New Roman" w:hAnsi="Times New Roman"/>
          <w:sz w:val="28"/>
          <w:szCs w:val="28"/>
        </w:rPr>
        <w:t>есс всех сфер личности родителя</w:t>
      </w:r>
      <w:r w:rsidRPr="00AE5EF8">
        <w:rPr>
          <w:rFonts w:ascii="Times New Roman" w:hAnsi="Times New Roman"/>
          <w:sz w:val="28"/>
          <w:szCs w:val="28"/>
        </w:rPr>
        <w:t xml:space="preserve">: интеллектуальной, эмоциональной и действенно – практической. </w:t>
      </w:r>
    </w:p>
    <w:p w:rsidR="004D1F8B" w:rsidRPr="00AE5EF8" w:rsidRDefault="004D1F8B" w:rsidP="00AE5EF8">
      <w:pPr>
        <w:numPr>
          <w:ilvl w:val="0"/>
          <w:numId w:val="10"/>
        </w:numPr>
        <w:spacing w:after="0" w:line="240" w:lineRule="auto"/>
        <w:jc w:val="both"/>
        <w:rPr>
          <w:rFonts w:ascii="Times New Roman" w:hAnsi="Times New Roman"/>
          <w:sz w:val="28"/>
          <w:szCs w:val="28"/>
        </w:rPr>
      </w:pPr>
      <w:r w:rsidRPr="00AE5EF8">
        <w:rPr>
          <w:rFonts w:ascii="Times New Roman" w:hAnsi="Times New Roman"/>
          <w:sz w:val="28"/>
          <w:szCs w:val="28"/>
        </w:rPr>
        <w:t>Единство и взаимодополняемость психологических и педагогических методов.</w:t>
      </w:r>
    </w:p>
    <w:p w:rsidR="004D1F8B" w:rsidRPr="00AE5EF8" w:rsidRDefault="004D1F8B" w:rsidP="00AE5EF8">
      <w:pPr>
        <w:numPr>
          <w:ilvl w:val="0"/>
          <w:numId w:val="10"/>
        </w:numPr>
        <w:spacing w:after="0" w:line="240" w:lineRule="auto"/>
        <w:jc w:val="both"/>
        <w:rPr>
          <w:rFonts w:ascii="Times New Roman" w:hAnsi="Times New Roman"/>
          <w:sz w:val="28"/>
          <w:szCs w:val="28"/>
        </w:rPr>
      </w:pPr>
      <w:r w:rsidRPr="00AE5EF8">
        <w:rPr>
          <w:rFonts w:ascii="Times New Roman" w:hAnsi="Times New Roman"/>
          <w:sz w:val="28"/>
          <w:szCs w:val="28"/>
        </w:rPr>
        <w:t>Принцип личностной направленности - учет индивидуальных склонностей и инт</w:t>
      </w:r>
      <w:r>
        <w:rPr>
          <w:rFonts w:ascii="Times New Roman" w:hAnsi="Times New Roman"/>
          <w:sz w:val="28"/>
          <w:szCs w:val="28"/>
        </w:rPr>
        <w:t xml:space="preserve">ересов, своеобразия характеров родителей и их детей. </w:t>
      </w:r>
    </w:p>
    <w:p w:rsidR="004D1F8B" w:rsidRPr="00AE5EF8" w:rsidRDefault="004D1F8B" w:rsidP="00AE5EF8">
      <w:pPr>
        <w:numPr>
          <w:ilvl w:val="0"/>
          <w:numId w:val="10"/>
        </w:numPr>
        <w:spacing w:after="0" w:line="240" w:lineRule="auto"/>
        <w:jc w:val="both"/>
        <w:rPr>
          <w:rFonts w:ascii="Times New Roman" w:hAnsi="Times New Roman"/>
          <w:sz w:val="28"/>
          <w:szCs w:val="28"/>
        </w:rPr>
      </w:pPr>
      <w:r w:rsidRPr="00AE5EF8">
        <w:rPr>
          <w:rFonts w:ascii="Times New Roman" w:hAnsi="Times New Roman"/>
          <w:sz w:val="28"/>
          <w:szCs w:val="28"/>
        </w:rPr>
        <w:t>Учет возрастных и индивид</w:t>
      </w:r>
      <w:r>
        <w:rPr>
          <w:rFonts w:ascii="Times New Roman" w:hAnsi="Times New Roman"/>
          <w:sz w:val="28"/>
          <w:szCs w:val="28"/>
        </w:rPr>
        <w:t>уальных возможностей  родителей</w:t>
      </w:r>
      <w:r w:rsidRPr="00AE5EF8">
        <w:rPr>
          <w:rFonts w:ascii="Times New Roman" w:hAnsi="Times New Roman"/>
          <w:sz w:val="28"/>
          <w:szCs w:val="28"/>
        </w:rPr>
        <w:t xml:space="preserve">. </w:t>
      </w:r>
    </w:p>
    <w:p w:rsidR="004D1F8B" w:rsidRDefault="004D1F8B" w:rsidP="00AE5EF8">
      <w:pPr>
        <w:spacing w:after="0" w:line="240" w:lineRule="atLeast"/>
        <w:jc w:val="center"/>
        <w:rPr>
          <w:b/>
          <w:sz w:val="28"/>
          <w:szCs w:val="28"/>
        </w:rPr>
      </w:pPr>
    </w:p>
    <w:p w:rsidR="004D1F8B" w:rsidRPr="00AE5EF8" w:rsidRDefault="004D1F8B" w:rsidP="004D5F8B">
      <w:pPr>
        <w:spacing w:after="0" w:line="240" w:lineRule="atLeast"/>
        <w:rPr>
          <w:rFonts w:ascii="Times New Roman" w:hAnsi="Times New Roman"/>
          <w:b/>
          <w:sz w:val="28"/>
          <w:szCs w:val="28"/>
        </w:rPr>
      </w:pPr>
      <w:r w:rsidRPr="00AE5EF8">
        <w:rPr>
          <w:rFonts w:ascii="Times New Roman" w:hAnsi="Times New Roman"/>
          <w:b/>
          <w:sz w:val="28"/>
          <w:szCs w:val="28"/>
        </w:rPr>
        <w:t>Кадровое обеспечение программы.</w:t>
      </w:r>
    </w:p>
    <w:p w:rsidR="004D1F8B" w:rsidRPr="00AE5EF8" w:rsidRDefault="004D1F8B" w:rsidP="00AE5EF8">
      <w:pPr>
        <w:spacing w:after="0" w:line="240" w:lineRule="atLeast"/>
        <w:jc w:val="center"/>
        <w:rPr>
          <w:rFonts w:ascii="Times New Roman" w:hAnsi="Times New Roman"/>
          <w:b/>
          <w:sz w:val="28"/>
          <w:szCs w:val="28"/>
        </w:rPr>
      </w:pPr>
    </w:p>
    <w:p w:rsidR="004D1F8B" w:rsidRPr="00AE5EF8" w:rsidRDefault="004D1F8B" w:rsidP="00AE5EF8">
      <w:pPr>
        <w:spacing w:after="0" w:line="240" w:lineRule="atLeast"/>
        <w:rPr>
          <w:rFonts w:ascii="Times New Roman" w:hAnsi="Times New Roman"/>
          <w:sz w:val="28"/>
          <w:szCs w:val="28"/>
        </w:rPr>
      </w:pPr>
      <w:r w:rsidRPr="00AE5EF8">
        <w:rPr>
          <w:rFonts w:ascii="Times New Roman" w:hAnsi="Times New Roman"/>
          <w:sz w:val="28"/>
          <w:szCs w:val="28"/>
        </w:rPr>
        <w:t>- Педагог – психолог.</w:t>
      </w:r>
    </w:p>
    <w:p w:rsidR="004D1F8B" w:rsidRPr="00AE5EF8" w:rsidRDefault="004D1F8B" w:rsidP="00AE5EF8">
      <w:pPr>
        <w:spacing w:after="0" w:line="240" w:lineRule="atLeast"/>
        <w:rPr>
          <w:rFonts w:ascii="Times New Roman" w:hAnsi="Times New Roman"/>
          <w:sz w:val="28"/>
          <w:szCs w:val="28"/>
        </w:rPr>
      </w:pPr>
    </w:p>
    <w:p w:rsidR="004D1F8B" w:rsidRPr="00AE5EF8" w:rsidRDefault="004D1F8B" w:rsidP="00AE5EF8">
      <w:pPr>
        <w:spacing w:after="0" w:line="240" w:lineRule="atLeast"/>
        <w:rPr>
          <w:rFonts w:ascii="Times New Roman" w:hAnsi="Times New Roman"/>
          <w:sz w:val="28"/>
          <w:szCs w:val="28"/>
        </w:rPr>
      </w:pPr>
    </w:p>
    <w:p w:rsidR="004D1F8B" w:rsidRPr="00AE5EF8" w:rsidRDefault="004D1F8B" w:rsidP="00AE5EF8">
      <w:pPr>
        <w:tabs>
          <w:tab w:val="left" w:pos="1365"/>
        </w:tabs>
        <w:spacing w:after="0" w:line="240" w:lineRule="atLeast"/>
        <w:rPr>
          <w:rFonts w:ascii="Times New Roman" w:hAnsi="Times New Roman"/>
          <w:b/>
          <w:sz w:val="28"/>
          <w:szCs w:val="28"/>
        </w:rPr>
      </w:pPr>
      <w:r w:rsidRPr="00AE5EF8">
        <w:rPr>
          <w:rFonts w:ascii="Times New Roman" w:hAnsi="Times New Roman"/>
          <w:sz w:val="28"/>
          <w:szCs w:val="28"/>
        </w:rPr>
        <w:tab/>
      </w:r>
      <w:r>
        <w:rPr>
          <w:rFonts w:ascii="Times New Roman" w:hAnsi="Times New Roman"/>
          <w:sz w:val="28"/>
          <w:szCs w:val="28"/>
        </w:rPr>
        <w:t xml:space="preserve">Формы и методы </w:t>
      </w:r>
      <w:r w:rsidRPr="00AE5EF8">
        <w:rPr>
          <w:rFonts w:ascii="Times New Roman" w:hAnsi="Times New Roman"/>
          <w:b/>
          <w:sz w:val="28"/>
          <w:szCs w:val="28"/>
        </w:rPr>
        <w:t xml:space="preserve"> реализации программы:</w:t>
      </w:r>
    </w:p>
    <w:p w:rsidR="004D1F8B" w:rsidRPr="00AE5EF8" w:rsidRDefault="004D1F8B" w:rsidP="00AE5EF8">
      <w:pPr>
        <w:tabs>
          <w:tab w:val="left" w:pos="1365"/>
        </w:tabs>
        <w:spacing w:after="0" w:line="240" w:lineRule="atLeast"/>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8"/>
        <w:gridCol w:w="4860"/>
      </w:tblGrid>
      <w:tr w:rsidR="004D1F8B" w:rsidRPr="00AE5EF8" w:rsidTr="001B0D47">
        <w:tc>
          <w:tcPr>
            <w:tcW w:w="4608" w:type="dxa"/>
          </w:tcPr>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Методы</w:t>
            </w:r>
          </w:p>
        </w:tc>
        <w:tc>
          <w:tcPr>
            <w:tcW w:w="4860" w:type="dxa"/>
          </w:tcPr>
          <w:p w:rsidR="004D1F8B" w:rsidRPr="001B0D47" w:rsidRDefault="004D1F8B" w:rsidP="001B0D47">
            <w:pPr>
              <w:tabs>
                <w:tab w:val="left" w:pos="1365"/>
              </w:tabs>
              <w:spacing w:after="0" w:line="240" w:lineRule="atLeast"/>
              <w:rPr>
                <w:rFonts w:ascii="Times New Roman" w:hAnsi="Times New Roman"/>
                <w:sz w:val="28"/>
                <w:szCs w:val="28"/>
              </w:rPr>
            </w:pPr>
            <w:r>
              <w:rPr>
                <w:rFonts w:ascii="Times New Roman" w:hAnsi="Times New Roman"/>
                <w:sz w:val="28"/>
                <w:szCs w:val="28"/>
              </w:rPr>
              <w:t>Формы</w:t>
            </w:r>
          </w:p>
        </w:tc>
      </w:tr>
      <w:tr w:rsidR="004D1F8B" w:rsidRPr="00AE5EF8" w:rsidTr="001B0D47">
        <w:tc>
          <w:tcPr>
            <w:tcW w:w="4608" w:type="dxa"/>
          </w:tcPr>
          <w:p w:rsidR="004D1F8B" w:rsidRPr="001B0D47" w:rsidRDefault="004D1F8B" w:rsidP="001B0D47">
            <w:pPr>
              <w:tabs>
                <w:tab w:val="left" w:pos="1365"/>
              </w:tabs>
              <w:spacing w:after="0" w:line="240" w:lineRule="atLeast"/>
              <w:rPr>
                <w:rFonts w:ascii="Times New Roman" w:hAnsi="Times New Roman"/>
                <w:b/>
                <w:sz w:val="28"/>
                <w:szCs w:val="28"/>
              </w:rPr>
            </w:pPr>
            <w:r w:rsidRPr="001B0D47">
              <w:rPr>
                <w:rFonts w:ascii="Times New Roman" w:hAnsi="Times New Roman"/>
                <w:b/>
                <w:sz w:val="28"/>
                <w:szCs w:val="28"/>
              </w:rPr>
              <w:t xml:space="preserve">Наиболее эффективные: </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xml:space="preserve"> - метод переключения;</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xml:space="preserve"> - метод переубеждения, </w:t>
            </w:r>
            <w:r w:rsidRPr="001B0D47">
              <w:rPr>
                <w:rFonts w:ascii="Times New Roman" w:hAnsi="Times New Roman"/>
                <w:i/>
                <w:sz w:val="28"/>
                <w:szCs w:val="28"/>
              </w:rPr>
              <w:t>а также</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вовлечения в деятельность;</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увлечение;</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доверия;</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сотрудничество и т.д.</w:t>
            </w:r>
          </w:p>
          <w:p w:rsidR="004D1F8B" w:rsidRPr="001B0D47" w:rsidRDefault="004D1F8B" w:rsidP="001B0D47">
            <w:pPr>
              <w:tabs>
                <w:tab w:val="left" w:pos="1365"/>
              </w:tabs>
              <w:spacing w:after="0" w:line="240" w:lineRule="atLeast"/>
              <w:rPr>
                <w:rFonts w:ascii="Times New Roman" w:hAnsi="Times New Roman"/>
                <w:sz w:val="28"/>
                <w:szCs w:val="28"/>
              </w:rPr>
            </w:pPr>
          </w:p>
        </w:tc>
        <w:tc>
          <w:tcPr>
            <w:tcW w:w="4860" w:type="dxa"/>
          </w:tcPr>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b/>
                <w:sz w:val="28"/>
                <w:szCs w:val="28"/>
              </w:rPr>
              <w:t xml:space="preserve">- </w:t>
            </w:r>
            <w:r w:rsidRPr="001B0D47">
              <w:rPr>
                <w:rFonts w:ascii="Times New Roman" w:hAnsi="Times New Roman"/>
                <w:sz w:val="28"/>
                <w:szCs w:val="28"/>
              </w:rPr>
              <w:t xml:space="preserve">анкетирование; </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xml:space="preserve">- консультирование; </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лектории;</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мини-лекции;</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xml:space="preserve">- </w:t>
            </w:r>
            <w:r>
              <w:rPr>
                <w:rFonts w:ascii="Times New Roman" w:hAnsi="Times New Roman"/>
                <w:sz w:val="28"/>
                <w:szCs w:val="28"/>
              </w:rPr>
              <w:t xml:space="preserve">групповые занятия с элементами </w:t>
            </w:r>
            <w:r w:rsidRPr="001B0D47">
              <w:rPr>
                <w:rFonts w:ascii="Times New Roman" w:hAnsi="Times New Roman"/>
                <w:sz w:val="28"/>
                <w:szCs w:val="28"/>
              </w:rPr>
              <w:t>тренинг</w:t>
            </w:r>
            <w:r>
              <w:rPr>
                <w:rFonts w:ascii="Times New Roman" w:hAnsi="Times New Roman"/>
                <w:sz w:val="28"/>
                <w:szCs w:val="28"/>
              </w:rPr>
              <w:t>а</w:t>
            </w:r>
            <w:r w:rsidRPr="001B0D47">
              <w:rPr>
                <w:rFonts w:ascii="Times New Roman" w:hAnsi="Times New Roman"/>
                <w:sz w:val="28"/>
                <w:szCs w:val="28"/>
              </w:rPr>
              <w:t xml:space="preserve"> поведения;</w:t>
            </w:r>
          </w:p>
          <w:p w:rsidR="004D1F8B"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анализ проблемных ситуаций;</w:t>
            </w:r>
          </w:p>
          <w:p w:rsidR="004D1F8B" w:rsidRPr="001B0D47" w:rsidRDefault="004D1F8B" w:rsidP="001B0D47">
            <w:pPr>
              <w:tabs>
                <w:tab w:val="left" w:pos="1365"/>
              </w:tabs>
              <w:spacing w:after="0" w:line="240" w:lineRule="atLeast"/>
              <w:rPr>
                <w:rFonts w:ascii="Times New Roman" w:hAnsi="Times New Roman"/>
                <w:sz w:val="28"/>
                <w:szCs w:val="28"/>
              </w:rPr>
            </w:pPr>
            <w:r>
              <w:rPr>
                <w:rFonts w:ascii="Times New Roman" w:hAnsi="Times New Roman"/>
                <w:sz w:val="28"/>
                <w:szCs w:val="28"/>
              </w:rPr>
              <w:t>- ролевые игры</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беседы;</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психологические практикумы;</w:t>
            </w:r>
          </w:p>
          <w:p w:rsidR="004D1F8B" w:rsidRPr="001B0D47" w:rsidRDefault="004D1F8B" w:rsidP="001B0D47">
            <w:pPr>
              <w:tabs>
                <w:tab w:val="left" w:pos="1365"/>
              </w:tabs>
              <w:spacing w:after="0" w:line="240" w:lineRule="atLeast"/>
              <w:rPr>
                <w:rFonts w:ascii="Times New Roman" w:hAnsi="Times New Roman"/>
                <w:sz w:val="28"/>
                <w:szCs w:val="28"/>
              </w:rPr>
            </w:pPr>
            <w:r w:rsidRPr="001B0D47">
              <w:rPr>
                <w:rFonts w:ascii="Times New Roman" w:hAnsi="Times New Roman"/>
                <w:sz w:val="28"/>
                <w:szCs w:val="28"/>
              </w:rPr>
              <w:t>- дискуссии.</w:t>
            </w:r>
          </w:p>
        </w:tc>
      </w:tr>
    </w:tbl>
    <w:p w:rsidR="004D1F8B" w:rsidRPr="005A647D" w:rsidRDefault="004D1F8B" w:rsidP="00AE5EF8">
      <w:pPr>
        <w:pStyle w:val="BodyText"/>
        <w:tabs>
          <w:tab w:val="num" w:pos="0"/>
        </w:tabs>
        <w:spacing w:line="240" w:lineRule="atLeast"/>
        <w:rPr>
          <w:szCs w:val="28"/>
        </w:rPr>
      </w:pPr>
    </w:p>
    <w:p w:rsidR="004D1F8B" w:rsidRPr="004D5F8B" w:rsidRDefault="004D1F8B" w:rsidP="00AE5EF8">
      <w:pPr>
        <w:tabs>
          <w:tab w:val="num" w:pos="0"/>
        </w:tabs>
        <w:spacing w:after="0" w:line="240" w:lineRule="atLeast"/>
        <w:jc w:val="both"/>
        <w:rPr>
          <w:rFonts w:ascii="Times New Roman" w:hAnsi="Times New Roman"/>
          <w:sz w:val="28"/>
          <w:szCs w:val="28"/>
        </w:rPr>
      </w:pPr>
    </w:p>
    <w:p w:rsidR="004D1F8B" w:rsidRDefault="004D1F8B" w:rsidP="00AE5EF8">
      <w:pPr>
        <w:tabs>
          <w:tab w:val="num" w:pos="0"/>
        </w:tabs>
        <w:spacing w:after="0" w:line="240" w:lineRule="atLeast"/>
        <w:jc w:val="both"/>
        <w:rPr>
          <w:rFonts w:ascii="Times New Roman" w:hAnsi="Times New Roman"/>
          <w:sz w:val="28"/>
          <w:szCs w:val="28"/>
        </w:rPr>
      </w:pPr>
      <w:r w:rsidRPr="004D5F8B">
        <w:rPr>
          <w:rFonts w:ascii="Times New Roman" w:hAnsi="Times New Roman"/>
          <w:b/>
          <w:sz w:val="28"/>
          <w:szCs w:val="28"/>
        </w:rPr>
        <w:t>Форма занятий</w:t>
      </w:r>
      <w:r w:rsidRPr="004D5F8B">
        <w:rPr>
          <w:rFonts w:ascii="Times New Roman" w:hAnsi="Times New Roman"/>
          <w:sz w:val="28"/>
          <w:szCs w:val="28"/>
        </w:rPr>
        <w:t xml:space="preserve">:  групповые занятия </w:t>
      </w:r>
    </w:p>
    <w:p w:rsidR="004D1F8B" w:rsidRPr="004D5F8B" w:rsidRDefault="004D1F8B" w:rsidP="00AE5EF8">
      <w:pPr>
        <w:tabs>
          <w:tab w:val="num" w:pos="0"/>
        </w:tabs>
        <w:spacing w:after="0" w:line="240" w:lineRule="atLeast"/>
        <w:jc w:val="both"/>
        <w:rPr>
          <w:rFonts w:ascii="Times New Roman" w:hAnsi="Times New Roman"/>
          <w:sz w:val="28"/>
          <w:szCs w:val="28"/>
        </w:rPr>
      </w:pPr>
    </w:p>
    <w:p w:rsidR="004D1F8B" w:rsidRPr="004D5F8B" w:rsidRDefault="004D1F8B" w:rsidP="00AE5EF8">
      <w:pPr>
        <w:tabs>
          <w:tab w:val="num" w:pos="0"/>
        </w:tabs>
        <w:spacing w:after="0" w:line="240" w:lineRule="atLeast"/>
        <w:jc w:val="both"/>
        <w:rPr>
          <w:rFonts w:ascii="Times New Roman" w:hAnsi="Times New Roman"/>
          <w:sz w:val="28"/>
          <w:szCs w:val="28"/>
        </w:rPr>
      </w:pPr>
      <w:r w:rsidRPr="004D5F8B">
        <w:rPr>
          <w:rFonts w:ascii="Times New Roman" w:hAnsi="Times New Roman"/>
          <w:b/>
          <w:sz w:val="28"/>
          <w:szCs w:val="28"/>
        </w:rPr>
        <w:t>Продолжительность занятий</w:t>
      </w:r>
      <w:r w:rsidRPr="004D5F8B">
        <w:rPr>
          <w:rFonts w:ascii="Times New Roman" w:hAnsi="Times New Roman"/>
          <w:sz w:val="28"/>
          <w:szCs w:val="28"/>
        </w:rPr>
        <w:t xml:space="preserve">: </w:t>
      </w:r>
      <w:r>
        <w:rPr>
          <w:rFonts w:ascii="Times New Roman" w:hAnsi="Times New Roman"/>
          <w:sz w:val="28"/>
          <w:szCs w:val="28"/>
        </w:rPr>
        <w:t>2</w:t>
      </w:r>
      <w:r w:rsidRPr="004D5F8B">
        <w:rPr>
          <w:rFonts w:ascii="Times New Roman" w:hAnsi="Times New Roman"/>
          <w:sz w:val="28"/>
          <w:szCs w:val="28"/>
        </w:rPr>
        <w:t xml:space="preserve"> час</w:t>
      </w:r>
      <w:r>
        <w:rPr>
          <w:rFonts w:ascii="Times New Roman" w:hAnsi="Times New Roman"/>
          <w:sz w:val="28"/>
          <w:szCs w:val="28"/>
        </w:rPr>
        <w:t>а в месяц</w:t>
      </w:r>
    </w:p>
    <w:p w:rsidR="004D1F8B" w:rsidRPr="004D5F8B" w:rsidRDefault="004D1F8B" w:rsidP="00AE5EF8">
      <w:pPr>
        <w:tabs>
          <w:tab w:val="num" w:pos="0"/>
        </w:tabs>
        <w:spacing w:after="0" w:line="240" w:lineRule="atLeast"/>
        <w:jc w:val="both"/>
        <w:rPr>
          <w:rFonts w:ascii="Times New Roman" w:hAnsi="Times New Roman"/>
          <w:sz w:val="28"/>
          <w:szCs w:val="28"/>
        </w:rPr>
      </w:pPr>
    </w:p>
    <w:p w:rsidR="004D1F8B" w:rsidRPr="004D5F8B" w:rsidRDefault="004D1F8B" w:rsidP="00AE5EF8">
      <w:pPr>
        <w:tabs>
          <w:tab w:val="num" w:pos="0"/>
        </w:tabs>
        <w:spacing w:after="0" w:line="240" w:lineRule="atLeast"/>
        <w:jc w:val="both"/>
        <w:rPr>
          <w:rFonts w:ascii="Times New Roman" w:hAnsi="Times New Roman"/>
          <w:b/>
          <w:sz w:val="28"/>
          <w:szCs w:val="28"/>
        </w:rPr>
      </w:pPr>
      <w:r w:rsidRPr="004D5F8B">
        <w:rPr>
          <w:rFonts w:ascii="Times New Roman" w:hAnsi="Times New Roman"/>
          <w:b/>
          <w:sz w:val="28"/>
          <w:szCs w:val="28"/>
        </w:rPr>
        <w:t xml:space="preserve">Сроки реализации: </w:t>
      </w:r>
      <w:r w:rsidRPr="004D5F8B">
        <w:rPr>
          <w:rFonts w:ascii="Times New Roman" w:hAnsi="Times New Roman"/>
          <w:sz w:val="28"/>
          <w:szCs w:val="28"/>
        </w:rPr>
        <w:t xml:space="preserve">учебный год (сентябрь – май). </w:t>
      </w:r>
    </w:p>
    <w:p w:rsidR="004D1F8B" w:rsidRPr="004D5F8B" w:rsidRDefault="004D1F8B" w:rsidP="00AE5EF8">
      <w:pPr>
        <w:tabs>
          <w:tab w:val="num" w:pos="0"/>
        </w:tabs>
        <w:spacing w:after="0" w:line="240" w:lineRule="atLeast"/>
        <w:jc w:val="both"/>
        <w:rPr>
          <w:rFonts w:ascii="Times New Roman" w:hAnsi="Times New Roman"/>
          <w:sz w:val="28"/>
          <w:szCs w:val="28"/>
        </w:rPr>
      </w:pPr>
    </w:p>
    <w:p w:rsidR="004D1F8B" w:rsidRPr="004D5F8B" w:rsidRDefault="004D1F8B" w:rsidP="00AE5EF8">
      <w:pPr>
        <w:tabs>
          <w:tab w:val="num" w:pos="0"/>
        </w:tabs>
        <w:spacing w:after="0" w:line="240" w:lineRule="atLeast"/>
        <w:jc w:val="both"/>
        <w:rPr>
          <w:rFonts w:ascii="Times New Roman" w:hAnsi="Times New Roman"/>
          <w:sz w:val="28"/>
          <w:szCs w:val="28"/>
        </w:rPr>
      </w:pPr>
      <w:r w:rsidRPr="004D5F8B">
        <w:rPr>
          <w:rFonts w:ascii="Times New Roman" w:hAnsi="Times New Roman"/>
          <w:b/>
          <w:sz w:val="28"/>
          <w:szCs w:val="28"/>
        </w:rPr>
        <w:t>Методическое обеспечение</w:t>
      </w:r>
      <w:r w:rsidRPr="004D5F8B">
        <w:rPr>
          <w:rFonts w:ascii="Times New Roman" w:hAnsi="Times New Roman"/>
          <w:sz w:val="28"/>
          <w:szCs w:val="28"/>
        </w:rPr>
        <w:t>: план и разработки занятий, материал для проведения занятий, набор специально подобранных  игр</w:t>
      </w:r>
      <w:r>
        <w:rPr>
          <w:rFonts w:ascii="Times New Roman" w:hAnsi="Times New Roman"/>
          <w:sz w:val="28"/>
          <w:szCs w:val="28"/>
        </w:rPr>
        <w:t>, практикумов</w:t>
      </w:r>
      <w:r w:rsidRPr="004D5F8B">
        <w:rPr>
          <w:rFonts w:ascii="Times New Roman" w:hAnsi="Times New Roman"/>
          <w:sz w:val="28"/>
          <w:szCs w:val="28"/>
        </w:rPr>
        <w:t xml:space="preserve">. </w:t>
      </w:r>
    </w:p>
    <w:p w:rsidR="004D1F8B" w:rsidRDefault="004D1F8B" w:rsidP="00AE5EF8">
      <w:pPr>
        <w:tabs>
          <w:tab w:val="num" w:pos="0"/>
        </w:tabs>
        <w:jc w:val="center"/>
        <w:rPr>
          <w:b/>
          <w:sz w:val="28"/>
          <w:szCs w:val="28"/>
        </w:rPr>
      </w:pPr>
    </w:p>
    <w:p w:rsidR="004D1F8B" w:rsidRPr="00F23648" w:rsidRDefault="004D1F8B" w:rsidP="00AE5EF8">
      <w:pPr>
        <w:tabs>
          <w:tab w:val="num" w:pos="0"/>
        </w:tabs>
        <w:jc w:val="center"/>
        <w:rPr>
          <w:rFonts w:ascii="Times New Roman" w:hAnsi="Times New Roman"/>
          <w:b/>
          <w:sz w:val="28"/>
          <w:szCs w:val="28"/>
        </w:rPr>
      </w:pPr>
      <w:r w:rsidRPr="00F23648">
        <w:rPr>
          <w:rFonts w:ascii="Times New Roman" w:hAnsi="Times New Roman"/>
          <w:b/>
          <w:sz w:val="28"/>
          <w:szCs w:val="28"/>
        </w:rPr>
        <w:t>Этапы реализации программы:</w:t>
      </w:r>
    </w:p>
    <w:p w:rsidR="004D1F8B" w:rsidRPr="00EB6128" w:rsidRDefault="004D1F8B" w:rsidP="00EB6128">
      <w:pPr>
        <w:pStyle w:val="NormalWeb"/>
        <w:shd w:val="clear" w:color="auto" w:fill="FFFFFF"/>
        <w:spacing w:before="0" w:beforeAutospacing="0" w:after="0" w:afterAutospacing="0" w:line="240" w:lineRule="atLeast"/>
        <w:ind w:firstLine="540"/>
        <w:rPr>
          <w:rFonts w:ascii="Tahoma" w:hAnsi="Tahoma" w:cs="Tahoma"/>
          <w:sz w:val="28"/>
          <w:szCs w:val="28"/>
        </w:rPr>
      </w:pPr>
      <w:r w:rsidRPr="00EB6128">
        <w:rPr>
          <w:b/>
          <w:bCs/>
          <w:sz w:val="28"/>
          <w:szCs w:val="28"/>
        </w:rPr>
        <w:t>1 этап – подготовительный (диагностический</w:t>
      </w:r>
      <w:r>
        <w:rPr>
          <w:b/>
          <w:bCs/>
          <w:sz w:val="28"/>
          <w:szCs w:val="28"/>
        </w:rPr>
        <w:t>)</w:t>
      </w:r>
    </w:p>
    <w:p w:rsidR="004D1F8B" w:rsidRPr="00EB6128" w:rsidRDefault="004D1F8B" w:rsidP="00CA6B05">
      <w:pPr>
        <w:pStyle w:val="NormalWeb"/>
        <w:shd w:val="clear" w:color="auto" w:fill="FFFFFF"/>
        <w:spacing w:before="0" w:beforeAutospacing="0" w:after="0" w:afterAutospacing="0" w:line="240" w:lineRule="atLeast"/>
        <w:ind w:firstLine="540"/>
        <w:jc w:val="both"/>
        <w:rPr>
          <w:rFonts w:ascii="Tahoma" w:hAnsi="Tahoma" w:cs="Tahoma"/>
          <w:sz w:val="28"/>
          <w:szCs w:val="28"/>
        </w:rPr>
      </w:pPr>
      <w:r w:rsidRPr="00EB6128">
        <w:rPr>
          <w:sz w:val="28"/>
          <w:szCs w:val="28"/>
        </w:rPr>
        <w:t xml:space="preserve">На данном этапе осуществляется непосредственно диагностика родителей на выявление особенностей семейного воспитания. Такая работа особенно актуальна при работе с родителями трудных подростков. Используются следующие диагностические методики: </w:t>
      </w:r>
    </w:p>
    <w:p w:rsidR="004D1F8B" w:rsidRPr="00CA6B05" w:rsidRDefault="004D1F8B" w:rsidP="00CA6B05">
      <w:pPr>
        <w:pStyle w:val="NormalWeb"/>
        <w:shd w:val="clear" w:color="auto" w:fill="FFFFFF"/>
        <w:spacing w:before="0" w:beforeAutospacing="0" w:after="0" w:afterAutospacing="0" w:line="240" w:lineRule="atLeast"/>
        <w:ind w:left="360"/>
        <w:rPr>
          <w:rFonts w:ascii="Tahoma" w:hAnsi="Tahoma" w:cs="Tahoma"/>
          <w:sz w:val="28"/>
          <w:szCs w:val="28"/>
        </w:rPr>
      </w:pPr>
    </w:p>
    <w:p w:rsidR="004D1F8B" w:rsidRPr="00EB6128" w:rsidRDefault="004D1F8B" w:rsidP="00EB6128">
      <w:pPr>
        <w:pStyle w:val="NormalWeb"/>
        <w:shd w:val="clear" w:color="auto" w:fill="FFFFFF"/>
        <w:spacing w:before="0" w:beforeAutospacing="0" w:after="0" w:afterAutospacing="0" w:line="240" w:lineRule="atLeast"/>
        <w:rPr>
          <w:rFonts w:ascii="Tahoma" w:hAnsi="Tahoma" w:cs="Tahoma"/>
          <w:sz w:val="28"/>
          <w:szCs w:val="28"/>
        </w:rPr>
      </w:pPr>
    </w:p>
    <w:p w:rsidR="004D1F8B" w:rsidRPr="00EB6128" w:rsidRDefault="004D1F8B" w:rsidP="00C33DCE">
      <w:pPr>
        <w:pStyle w:val="NormalWeb"/>
        <w:shd w:val="clear" w:color="auto" w:fill="FFFFFF"/>
        <w:spacing w:before="0" w:beforeAutospacing="0" w:after="0" w:afterAutospacing="0" w:line="240" w:lineRule="atLeast"/>
        <w:ind w:firstLine="540"/>
        <w:rPr>
          <w:rFonts w:ascii="Tahoma" w:hAnsi="Tahoma" w:cs="Tahoma"/>
          <w:sz w:val="28"/>
          <w:szCs w:val="28"/>
        </w:rPr>
      </w:pPr>
      <w:r w:rsidRPr="00EB6128">
        <w:rPr>
          <w:b/>
          <w:bCs/>
          <w:sz w:val="28"/>
          <w:szCs w:val="28"/>
        </w:rPr>
        <w:t xml:space="preserve">2 этап – основной этап, </w:t>
      </w:r>
      <w:r w:rsidRPr="00EB6128">
        <w:rPr>
          <w:sz w:val="28"/>
          <w:szCs w:val="28"/>
        </w:rPr>
        <w:t xml:space="preserve">(срок этапа </w:t>
      </w:r>
      <w:r>
        <w:rPr>
          <w:sz w:val="28"/>
          <w:szCs w:val="28"/>
        </w:rPr>
        <w:t>– октябрь – май)</w:t>
      </w:r>
    </w:p>
    <w:p w:rsidR="004D1F8B" w:rsidRDefault="004D1F8B" w:rsidP="00EB6128">
      <w:pPr>
        <w:pStyle w:val="NormalWeb"/>
        <w:shd w:val="clear" w:color="auto" w:fill="FFFFFF"/>
        <w:spacing w:before="0" w:beforeAutospacing="0" w:after="0" w:afterAutospacing="0" w:line="240" w:lineRule="atLeast"/>
        <w:rPr>
          <w:sz w:val="28"/>
          <w:szCs w:val="28"/>
        </w:rPr>
      </w:pPr>
      <w:r w:rsidRPr="00EB6128">
        <w:rPr>
          <w:sz w:val="28"/>
          <w:szCs w:val="28"/>
        </w:rPr>
        <w:t xml:space="preserve">На этом этапе проводится практическая работа с родителями. </w:t>
      </w:r>
    </w:p>
    <w:p w:rsidR="004D1F8B" w:rsidRPr="00EB6128" w:rsidRDefault="004D1F8B" w:rsidP="00EB6128">
      <w:pPr>
        <w:pStyle w:val="NormalWeb"/>
        <w:shd w:val="clear" w:color="auto" w:fill="FFFFFF"/>
        <w:spacing w:before="0" w:beforeAutospacing="0" w:after="0" w:afterAutospacing="0" w:line="240" w:lineRule="atLeast"/>
        <w:rPr>
          <w:rFonts w:ascii="Tahoma" w:hAnsi="Tahoma" w:cs="Tahoma"/>
          <w:sz w:val="28"/>
          <w:szCs w:val="28"/>
        </w:rPr>
      </w:pPr>
    </w:p>
    <w:p w:rsidR="004D1F8B" w:rsidRDefault="004D1F8B" w:rsidP="00AB6148">
      <w:pPr>
        <w:pStyle w:val="NormalWeb"/>
        <w:shd w:val="clear" w:color="auto" w:fill="FFFFFF"/>
        <w:spacing w:before="0" w:beforeAutospacing="0" w:after="0" w:afterAutospacing="0" w:line="240" w:lineRule="atLeast"/>
        <w:ind w:left="360"/>
        <w:jc w:val="both"/>
        <w:rPr>
          <w:sz w:val="28"/>
          <w:szCs w:val="28"/>
        </w:rPr>
      </w:pPr>
      <w:r>
        <w:rPr>
          <w:b/>
          <w:bCs/>
          <w:sz w:val="28"/>
          <w:szCs w:val="28"/>
        </w:rPr>
        <w:t>3 этап - з</w:t>
      </w:r>
      <w:r w:rsidRPr="00EB6128">
        <w:rPr>
          <w:b/>
          <w:bCs/>
          <w:sz w:val="28"/>
          <w:szCs w:val="28"/>
        </w:rPr>
        <w:t>аключительный этап.</w:t>
      </w:r>
      <w:r w:rsidRPr="00EB6128">
        <w:rPr>
          <w:sz w:val="28"/>
          <w:szCs w:val="28"/>
        </w:rPr>
        <w:t xml:space="preserve"> Осуществляется обратная связь с родителями в форме анкетирования, на основании чего делается вывод о наиболее результативных и интересных для родителей видах деятельности по формированию психолого-педагогической компетентности. </w:t>
      </w:r>
    </w:p>
    <w:p w:rsidR="004D1F8B" w:rsidRPr="00EB6128" w:rsidRDefault="004D1F8B" w:rsidP="00AB6148">
      <w:pPr>
        <w:pStyle w:val="NormalWeb"/>
        <w:shd w:val="clear" w:color="auto" w:fill="FFFFFF"/>
        <w:spacing w:before="0" w:beforeAutospacing="0" w:after="0" w:afterAutospacing="0" w:line="240" w:lineRule="atLeast"/>
        <w:ind w:left="360"/>
        <w:jc w:val="both"/>
        <w:rPr>
          <w:rFonts w:ascii="Tahoma" w:hAnsi="Tahoma" w:cs="Tahoma"/>
          <w:sz w:val="28"/>
          <w:szCs w:val="28"/>
        </w:rPr>
      </w:pPr>
    </w:p>
    <w:p w:rsidR="004D1F8B" w:rsidRDefault="004D1F8B" w:rsidP="0058187C">
      <w:pPr>
        <w:pStyle w:val="NormalWeb"/>
        <w:shd w:val="clear" w:color="auto" w:fill="FFFFFF"/>
        <w:spacing w:before="0" w:beforeAutospacing="0" w:after="0" w:afterAutospacing="0" w:line="240" w:lineRule="atLeast"/>
        <w:ind w:firstLine="540"/>
        <w:jc w:val="center"/>
        <w:rPr>
          <w:b/>
          <w:sz w:val="28"/>
          <w:szCs w:val="28"/>
        </w:rPr>
      </w:pPr>
      <w:r>
        <w:rPr>
          <w:b/>
          <w:sz w:val="28"/>
          <w:szCs w:val="28"/>
        </w:rPr>
        <w:t>Содержание программы</w:t>
      </w:r>
    </w:p>
    <w:p w:rsidR="004D1F8B" w:rsidRDefault="004D1F8B" w:rsidP="0058187C">
      <w:pPr>
        <w:pStyle w:val="NormalWeb"/>
        <w:shd w:val="clear" w:color="auto" w:fill="FFFFFF"/>
        <w:spacing w:before="0" w:beforeAutospacing="0" w:after="0" w:afterAutospacing="0" w:line="240" w:lineRule="atLeast"/>
        <w:ind w:firstLine="540"/>
        <w:jc w:val="center"/>
        <w:rPr>
          <w:sz w:val="28"/>
          <w:szCs w:val="28"/>
        </w:rPr>
      </w:pPr>
    </w:p>
    <w:p w:rsidR="004D1F8B" w:rsidRDefault="004D1F8B" w:rsidP="00AB6148">
      <w:pPr>
        <w:pStyle w:val="NormalWeb"/>
        <w:shd w:val="clear" w:color="auto" w:fill="FFFFFF"/>
        <w:spacing w:before="0" w:beforeAutospacing="0" w:after="0" w:afterAutospacing="0" w:line="240" w:lineRule="atLeast"/>
        <w:rPr>
          <w:sz w:val="28"/>
          <w:szCs w:val="28"/>
        </w:rPr>
      </w:pPr>
      <w:r w:rsidRPr="00EB6128">
        <w:rPr>
          <w:sz w:val="28"/>
          <w:szCs w:val="28"/>
        </w:rPr>
        <w:t xml:space="preserve">Взаимодействие с родителями проходит по результатам психологической диагностики (групповые и индивидуальные консультации). </w:t>
      </w:r>
    </w:p>
    <w:p w:rsidR="004D1F8B" w:rsidRPr="0058187C" w:rsidRDefault="004D1F8B" w:rsidP="00AB6148">
      <w:pPr>
        <w:pStyle w:val="NormalWeb"/>
        <w:shd w:val="clear" w:color="auto" w:fill="FFFFFF"/>
        <w:spacing w:before="0" w:beforeAutospacing="0" w:after="0" w:afterAutospacing="0" w:line="240" w:lineRule="atLeast"/>
        <w:rPr>
          <w:sz w:val="28"/>
          <w:szCs w:val="28"/>
        </w:rPr>
      </w:pPr>
      <w:r>
        <w:rPr>
          <w:sz w:val="28"/>
          <w:szCs w:val="28"/>
        </w:rPr>
        <w:t>Для в</w:t>
      </w:r>
      <w:r w:rsidRPr="0058187C">
        <w:rPr>
          <w:sz w:val="28"/>
          <w:szCs w:val="28"/>
        </w:rPr>
        <w:t>ыявление р</w:t>
      </w:r>
      <w:r>
        <w:rPr>
          <w:sz w:val="28"/>
          <w:szCs w:val="28"/>
        </w:rPr>
        <w:t>одительского отношения к детям используются следующие методики:</w:t>
      </w:r>
    </w:p>
    <w:p w:rsidR="004D1F8B" w:rsidRPr="00CA6B05" w:rsidRDefault="004D1F8B" w:rsidP="00AB6148">
      <w:pPr>
        <w:pStyle w:val="NormalWeb"/>
        <w:numPr>
          <w:ilvl w:val="0"/>
          <w:numId w:val="18"/>
        </w:numPr>
        <w:shd w:val="clear" w:color="auto" w:fill="FFFFFF"/>
        <w:spacing w:before="0" w:beforeAutospacing="0" w:after="0" w:afterAutospacing="0" w:line="240" w:lineRule="atLeast"/>
        <w:rPr>
          <w:rFonts w:ascii="Tahoma" w:hAnsi="Tahoma" w:cs="Tahoma"/>
          <w:sz w:val="28"/>
          <w:szCs w:val="28"/>
        </w:rPr>
      </w:pPr>
      <w:r w:rsidRPr="00CA6B05">
        <w:rPr>
          <w:sz w:val="28"/>
          <w:szCs w:val="28"/>
        </w:rPr>
        <w:t>«Опросник родительского отношения» А.Я.Ва</w:t>
      </w:r>
      <w:r>
        <w:rPr>
          <w:sz w:val="28"/>
          <w:szCs w:val="28"/>
        </w:rPr>
        <w:t>рга, В.В.Столин. (Приложение 2</w:t>
      </w:r>
      <w:r w:rsidRPr="00CA6B05">
        <w:rPr>
          <w:sz w:val="28"/>
          <w:szCs w:val="28"/>
        </w:rPr>
        <w:t>)</w:t>
      </w:r>
    </w:p>
    <w:p w:rsidR="004D1F8B" w:rsidRPr="00A37ECA" w:rsidRDefault="004D1F8B" w:rsidP="00AB6148">
      <w:pPr>
        <w:pStyle w:val="NormalWeb"/>
        <w:numPr>
          <w:ilvl w:val="0"/>
          <w:numId w:val="18"/>
        </w:numPr>
        <w:shd w:val="clear" w:color="auto" w:fill="FFFFFF"/>
        <w:spacing w:before="0" w:beforeAutospacing="0" w:after="0" w:afterAutospacing="0" w:line="240" w:lineRule="atLeast"/>
        <w:rPr>
          <w:rFonts w:ascii="Tahoma" w:hAnsi="Tahoma" w:cs="Tahoma"/>
          <w:sz w:val="28"/>
          <w:szCs w:val="28"/>
        </w:rPr>
      </w:pPr>
      <w:r w:rsidRPr="00CA6B05">
        <w:rPr>
          <w:sz w:val="28"/>
          <w:szCs w:val="28"/>
        </w:rPr>
        <w:t>Изучения отношения родителей (прежде всего, матерей) к разным сторонам семейной жиз</w:t>
      </w:r>
      <w:r>
        <w:rPr>
          <w:sz w:val="28"/>
          <w:szCs w:val="28"/>
        </w:rPr>
        <w:t>ни (Методика PARI) (Приложение 3</w:t>
      </w:r>
      <w:r w:rsidRPr="00CA6B05">
        <w:rPr>
          <w:sz w:val="28"/>
          <w:szCs w:val="28"/>
        </w:rPr>
        <w:t>)</w:t>
      </w:r>
    </w:p>
    <w:p w:rsidR="004D1F8B" w:rsidRPr="00A37ECA" w:rsidRDefault="004D1F8B" w:rsidP="00AB6148">
      <w:pPr>
        <w:pStyle w:val="NormalWeb"/>
        <w:numPr>
          <w:ilvl w:val="0"/>
          <w:numId w:val="18"/>
        </w:numPr>
        <w:shd w:val="clear" w:color="auto" w:fill="FFFFFF"/>
        <w:spacing w:before="0" w:beforeAutospacing="0" w:after="0" w:afterAutospacing="0" w:line="240" w:lineRule="atLeast"/>
        <w:rPr>
          <w:rFonts w:ascii="Tahoma" w:hAnsi="Tahoma" w:cs="Tahoma"/>
          <w:sz w:val="28"/>
          <w:szCs w:val="28"/>
        </w:rPr>
      </w:pPr>
      <w:r w:rsidRPr="00A37ECA">
        <w:rPr>
          <w:sz w:val="28"/>
          <w:szCs w:val="28"/>
        </w:rPr>
        <w:t xml:space="preserve"> Методика «Анализ семейных взаимоотношений» Э.Г. Эйдемиллер, В.В. Юстицкис (АСВ)</w:t>
      </w:r>
      <w:r>
        <w:rPr>
          <w:sz w:val="28"/>
          <w:szCs w:val="28"/>
        </w:rPr>
        <w:t xml:space="preserve"> (Приложение 4)</w:t>
      </w:r>
    </w:p>
    <w:p w:rsidR="004D1F8B" w:rsidRDefault="004D1F8B" w:rsidP="00AB6148">
      <w:pPr>
        <w:pStyle w:val="NormalWeb"/>
        <w:shd w:val="clear" w:color="auto" w:fill="FFFFFF"/>
        <w:spacing w:before="0" w:beforeAutospacing="0" w:after="0" w:afterAutospacing="0" w:line="240" w:lineRule="atLeast"/>
        <w:ind w:firstLine="540"/>
        <w:jc w:val="both"/>
        <w:rPr>
          <w:sz w:val="28"/>
          <w:szCs w:val="28"/>
        </w:rPr>
      </w:pPr>
    </w:p>
    <w:p w:rsidR="004D1F8B" w:rsidRDefault="004D1F8B" w:rsidP="00AB6148">
      <w:pPr>
        <w:pStyle w:val="NormalWeb"/>
        <w:shd w:val="clear" w:color="auto" w:fill="FFFFFF"/>
        <w:spacing w:before="0" w:beforeAutospacing="0" w:after="0" w:afterAutospacing="0" w:line="240" w:lineRule="atLeast"/>
        <w:ind w:firstLine="540"/>
        <w:jc w:val="both"/>
        <w:rPr>
          <w:sz w:val="28"/>
          <w:szCs w:val="28"/>
        </w:rPr>
      </w:pPr>
      <w:r w:rsidRPr="00EB6128">
        <w:rPr>
          <w:sz w:val="28"/>
          <w:szCs w:val="28"/>
        </w:rPr>
        <w:t xml:space="preserve">Задача индивидуального консультирования по частным проблемам – улучшение детско-родительских отношений путём оказания родителям помощи в определённой стратегии воспитания, которая должна учитывать индивидуально-психологические особенности ребёнка. </w:t>
      </w:r>
    </w:p>
    <w:p w:rsidR="004D1F8B" w:rsidRDefault="004D1F8B" w:rsidP="00160BE4">
      <w:pPr>
        <w:pStyle w:val="NormalWeb"/>
        <w:shd w:val="clear" w:color="auto" w:fill="FFFFFF"/>
        <w:spacing w:before="0" w:beforeAutospacing="0" w:after="0" w:afterAutospacing="0" w:line="240" w:lineRule="atLeast"/>
        <w:ind w:firstLine="540"/>
        <w:jc w:val="both"/>
        <w:rPr>
          <w:sz w:val="28"/>
          <w:szCs w:val="28"/>
        </w:rPr>
      </w:pPr>
      <w:r w:rsidRPr="00EB6128">
        <w:rPr>
          <w:sz w:val="28"/>
          <w:szCs w:val="28"/>
        </w:rPr>
        <w:t>Групповое консультирование по частным проблемам заключается в активном обсуждении общих для членов группы конфликтных ситуаций, во</w:t>
      </w:r>
      <w:r>
        <w:rPr>
          <w:sz w:val="28"/>
          <w:szCs w:val="28"/>
        </w:rPr>
        <w:t>зникающих при общении с детьми. Данный вид работы реализуется через следующие консультации:</w:t>
      </w:r>
    </w:p>
    <w:p w:rsidR="004D1F8B" w:rsidRDefault="004D1F8B" w:rsidP="00160BE4">
      <w:pPr>
        <w:pStyle w:val="NormalWeb"/>
        <w:numPr>
          <w:ilvl w:val="0"/>
          <w:numId w:val="42"/>
        </w:numPr>
        <w:shd w:val="clear" w:color="auto" w:fill="FFFFFF"/>
        <w:spacing w:before="0" w:beforeAutospacing="0" w:after="0" w:afterAutospacing="0" w:line="240" w:lineRule="atLeast"/>
        <w:ind w:left="0" w:firstLine="540"/>
        <w:jc w:val="both"/>
        <w:rPr>
          <w:sz w:val="28"/>
          <w:szCs w:val="28"/>
        </w:rPr>
      </w:pPr>
      <w:r w:rsidRPr="001B0D47">
        <w:rPr>
          <w:sz w:val="28"/>
          <w:szCs w:val="28"/>
        </w:rPr>
        <w:t>Решение психологических проблем подросткового возраста.</w:t>
      </w:r>
      <w:r w:rsidRPr="001B0D47">
        <w:rPr>
          <w:bCs/>
          <w:sz w:val="28"/>
          <w:szCs w:val="28"/>
        </w:rPr>
        <w:t xml:space="preserve"> Анализ типичных </w:t>
      </w:r>
      <w:r>
        <w:rPr>
          <w:bCs/>
          <w:sz w:val="28"/>
          <w:szCs w:val="28"/>
        </w:rPr>
        <w:t>проблем</w:t>
      </w:r>
      <w:r>
        <w:rPr>
          <w:sz w:val="28"/>
          <w:szCs w:val="28"/>
        </w:rPr>
        <w:t>(Приложение 6</w:t>
      </w:r>
      <w:r w:rsidRPr="001B0D47">
        <w:rPr>
          <w:sz w:val="28"/>
          <w:szCs w:val="28"/>
        </w:rPr>
        <w:t>)</w:t>
      </w:r>
      <w:r>
        <w:rPr>
          <w:sz w:val="28"/>
          <w:szCs w:val="28"/>
        </w:rPr>
        <w:t>.</w:t>
      </w:r>
    </w:p>
    <w:p w:rsidR="004D1F8B" w:rsidRDefault="004D1F8B" w:rsidP="00160BE4">
      <w:pPr>
        <w:pStyle w:val="NormalWeb"/>
        <w:numPr>
          <w:ilvl w:val="0"/>
          <w:numId w:val="42"/>
        </w:numPr>
        <w:shd w:val="clear" w:color="auto" w:fill="FFFFFF"/>
        <w:spacing w:before="0" w:beforeAutospacing="0" w:after="0" w:afterAutospacing="0" w:line="240" w:lineRule="atLeast"/>
        <w:ind w:left="0" w:firstLine="540"/>
        <w:jc w:val="both"/>
        <w:rPr>
          <w:sz w:val="28"/>
          <w:szCs w:val="28"/>
        </w:rPr>
      </w:pPr>
      <w:r w:rsidRPr="001B0D47">
        <w:rPr>
          <w:bCs/>
          <w:sz w:val="28"/>
          <w:szCs w:val="28"/>
        </w:rPr>
        <w:t>Консультирование родителей юношей и д</w:t>
      </w:r>
      <w:r>
        <w:rPr>
          <w:bCs/>
          <w:sz w:val="28"/>
          <w:szCs w:val="28"/>
        </w:rPr>
        <w:t xml:space="preserve">евушек. Анализ типичных проблем юношеского возраста </w:t>
      </w:r>
      <w:r>
        <w:rPr>
          <w:sz w:val="28"/>
          <w:szCs w:val="28"/>
        </w:rPr>
        <w:t>(Приложение 7</w:t>
      </w:r>
      <w:r w:rsidRPr="001B0D47">
        <w:rPr>
          <w:sz w:val="28"/>
          <w:szCs w:val="28"/>
        </w:rPr>
        <w:t>)</w:t>
      </w:r>
      <w:r>
        <w:rPr>
          <w:sz w:val="28"/>
          <w:szCs w:val="28"/>
        </w:rPr>
        <w:t>.</w:t>
      </w:r>
    </w:p>
    <w:p w:rsidR="004D1F8B" w:rsidRDefault="004D1F8B" w:rsidP="00160BE4">
      <w:pPr>
        <w:pStyle w:val="NormalWeb"/>
        <w:shd w:val="clear" w:color="auto" w:fill="FFFFFF"/>
        <w:spacing w:before="0" w:beforeAutospacing="0" w:after="0" w:afterAutospacing="0" w:line="240" w:lineRule="atLeast"/>
        <w:ind w:firstLine="540"/>
        <w:jc w:val="both"/>
        <w:rPr>
          <w:sz w:val="28"/>
          <w:szCs w:val="28"/>
        </w:rPr>
      </w:pPr>
      <w:r w:rsidRPr="00EB6128">
        <w:rPr>
          <w:sz w:val="28"/>
          <w:szCs w:val="28"/>
        </w:rPr>
        <w:t xml:space="preserve">Психолого-педагогический лекторий </w:t>
      </w:r>
      <w:r>
        <w:rPr>
          <w:sz w:val="28"/>
          <w:szCs w:val="28"/>
        </w:rPr>
        <w:t xml:space="preserve">и мини-лекции </w:t>
      </w:r>
      <w:r w:rsidRPr="00EB6128">
        <w:rPr>
          <w:sz w:val="28"/>
          <w:szCs w:val="28"/>
        </w:rPr>
        <w:t>нацелен</w:t>
      </w:r>
      <w:r>
        <w:rPr>
          <w:sz w:val="28"/>
          <w:szCs w:val="28"/>
        </w:rPr>
        <w:t>ы</w:t>
      </w:r>
      <w:r w:rsidRPr="00EB6128">
        <w:rPr>
          <w:sz w:val="28"/>
          <w:szCs w:val="28"/>
        </w:rPr>
        <w:t xml:space="preserve"> также на улучшение детско-родительских отношений, когда имеет место непонимание родителями основных особенностей развития ребёнка, его потребностей и соответствующей им динамики отношений. </w:t>
      </w:r>
      <w:r>
        <w:rPr>
          <w:sz w:val="28"/>
          <w:szCs w:val="28"/>
        </w:rPr>
        <w:t>Данный вид работы реализуется через следующие лекции и мини-лекции:</w:t>
      </w:r>
    </w:p>
    <w:p w:rsidR="004D1F8B" w:rsidRDefault="004D1F8B" w:rsidP="0058187C">
      <w:pPr>
        <w:pStyle w:val="NormalWeb"/>
        <w:shd w:val="clear" w:color="auto" w:fill="FFFFFF"/>
        <w:spacing w:before="0" w:beforeAutospacing="0" w:after="0" w:afterAutospacing="0" w:line="240" w:lineRule="atLeast"/>
        <w:ind w:firstLine="540"/>
        <w:jc w:val="both"/>
        <w:rPr>
          <w:sz w:val="28"/>
          <w:szCs w:val="28"/>
        </w:rPr>
      </w:pPr>
      <w:r>
        <w:rPr>
          <w:sz w:val="28"/>
          <w:szCs w:val="28"/>
        </w:rPr>
        <w:t xml:space="preserve">1. </w:t>
      </w:r>
      <w:r w:rsidRPr="001B0D47">
        <w:rPr>
          <w:sz w:val="28"/>
          <w:szCs w:val="28"/>
        </w:rPr>
        <w:t>Психологические особенности старшего подросткового и ю</w:t>
      </w:r>
      <w:r>
        <w:rPr>
          <w:sz w:val="28"/>
          <w:szCs w:val="28"/>
        </w:rPr>
        <w:t>ношеского возраста (Приложение 5</w:t>
      </w:r>
      <w:r w:rsidRPr="001B0D47">
        <w:rPr>
          <w:sz w:val="28"/>
          <w:szCs w:val="28"/>
        </w:rPr>
        <w:t>)</w:t>
      </w:r>
    </w:p>
    <w:p w:rsidR="004D1F8B" w:rsidRDefault="004D1F8B" w:rsidP="00AB6148">
      <w:pPr>
        <w:pStyle w:val="NormalWeb"/>
        <w:shd w:val="clear" w:color="auto" w:fill="FFFFFF"/>
        <w:spacing w:before="0" w:beforeAutospacing="0" w:after="0" w:afterAutospacing="0" w:line="240" w:lineRule="atLeast"/>
        <w:ind w:firstLine="540"/>
        <w:jc w:val="both"/>
        <w:rPr>
          <w:color w:val="000000"/>
          <w:sz w:val="28"/>
          <w:szCs w:val="28"/>
          <w:shd w:val="clear" w:color="auto" w:fill="FFFFFF"/>
        </w:rPr>
      </w:pPr>
      <w:r>
        <w:rPr>
          <w:sz w:val="28"/>
          <w:szCs w:val="28"/>
        </w:rPr>
        <w:t>2.</w:t>
      </w:r>
      <w:r>
        <w:rPr>
          <w:color w:val="000000"/>
          <w:sz w:val="28"/>
          <w:szCs w:val="28"/>
          <w:shd w:val="clear" w:color="auto" w:fill="FFFFFF"/>
        </w:rPr>
        <w:t>Агрессивное поведение, его причины. Помощь агрессивным детям (Приложение 9)</w:t>
      </w:r>
    </w:p>
    <w:p w:rsidR="004D1F8B" w:rsidRDefault="004D1F8B" w:rsidP="00D926C7">
      <w:pPr>
        <w:pStyle w:val="NormalWeb"/>
        <w:shd w:val="clear" w:color="auto" w:fill="FFFFFF"/>
        <w:spacing w:before="0" w:beforeAutospacing="0" w:after="0" w:afterAutospacing="0" w:line="240" w:lineRule="atLeast"/>
        <w:ind w:firstLine="540"/>
        <w:jc w:val="both"/>
        <w:rPr>
          <w:sz w:val="28"/>
          <w:szCs w:val="28"/>
        </w:rPr>
      </w:pPr>
      <w:r>
        <w:rPr>
          <w:color w:val="000000"/>
          <w:sz w:val="28"/>
          <w:szCs w:val="28"/>
          <w:shd w:val="clear" w:color="auto" w:fill="FFFFFF"/>
        </w:rPr>
        <w:t>3.</w:t>
      </w:r>
      <w:r>
        <w:rPr>
          <w:sz w:val="28"/>
          <w:szCs w:val="28"/>
        </w:rPr>
        <w:t>Дисциплина. Надежные способы воспитания детей (Приложение 13)</w:t>
      </w:r>
    </w:p>
    <w:p w:rsidR="004D1F8B" w:rsidRPr="00D926C7" w:rsidRDefault="004D1F8B" w:rsidP="00D926C7">
      <w:pPr>
        <w:spacing w:after="0" w:line="240" w:lineRule="atLeast"/>
        <w:ind w:firstLine="540"/>
        <w:jc w:val="both"/>
        <w:rPr>
          <w:rFonts w:ascii="Times New Roman" w:hAnsi="Times New Roman"/>
          <w:sz w:val="28"/>
          <w:szCs w:val="28"/>
        </w:rPr>
      </w:pPr>
      <w:r w:rsidRPr="00D926C7">
        <w:rPr>
          <w:rStyle w:val="c0"/>
          <w:rFonts w:ascii="Times New Roman" w:hAnsi="Times New Roman"/>
          <w:sz w:val="28"/>
          <w:szCs w:val="28"/>
        </w:rPr>
        <w:t xml:space="preserve">Усиление способности родителей к пониманию   эмоционального мира своего ребенка, через установление визуального контакта, физического контакта, наблюдение и совместную деятельность;изменение неадекватных родительских позиций;оптимизация форм родительского взаимодействия в процессе воспитания детей реализуется через групповые занятия с использованием ролевых игр и </w:t>
      </w:r>
      <w:r>
        <w:rPr>
          <w:rStyle w:val="c0"/>
          <w:rFonts w:ascii="Times New Roman" w:hAnsi="Times New Roman"/>
          <w:sz w:val="28"/>
          <w:szCs w:val="28"/>
        </w:rPr>
        <w:t>с элементами</w:t>
      </w:r>
      <w:r w:rsidRPr="00D926C7">
        <w:rPr>
          <w:rStyle w:val="c0"/>
          <w:rFonts w:ascii="Times New Roman" w:hAnsi="Times New Roman"/>
          <w:sz w:val="28"/>
          <w:szCs w:val="28"/>
        </w:rPr>
        <w:t xml:space="preserve"> тренинга</w:t>
      </w:r>
      <w:r>
        <w:rPr>
          <w:rStyle w:val="c0"/>
          <w:rFonts w:ascii="Times New Roman" w:hAnsi="Times New Roman"/>
          <w:sz w:val="28"/>
          <w:szCs w:val="28"/>
        </w:rPr>
        <w:t xml:space="preserve"> «Чувства и эмоции. Способы выражения чувств» (Приложение 8) и психологического практикума «Жизнь без обид»</w:t>
      </w:r>
      <w:r w:rsidRPr="00D926C7">
        <w:rPr>
          <w:rStyle w:val="c0"/>
          <w:rFonts w:ascii="Times New Roman" w:hAnsi="Times New Roman"/>
          <w:sz w:val="28"/>
          <w:szCs w:val="28"/>
        </w:rPr>
        <w:t xml:space="preserve"> (Приложения</w:t>
      </w:r>
      <w:r>
        <w:rPr>
          <w:rStyle w:val="c0"/>
          <w:rFonts w:ascii="Times New Roman" w:hAnsi="Times New Roman"/>
          <w:sz w:val="28"/>
          <w:szCs w:val="28"/>
        </w:rPr>
        <w:t xml:space="preserve">  10</w:t>
      </w:r>
      <w:r w:rsidRPr="00D926C7">
        <w:rPr>
          <w:rStyle w:val="c0"/>
          <w:rFonts w:ascii="Times New Roman" w:hAnsi="Times New Roman"/>
          <w:sz w:val="28"/>
          <w:szCs w:val="28"/>
        </w:rPr>
        <w:t>)</w:t>
      </w:r>
      <w:r>
        <w:rPr>
          <w:rStyle w:val="c0"/>
          <w:rFonts w:ascii="Times New Roman" w:hAnsi="Times New Roman"/>
          <w:sz w:val="28"/>
          <w:szCs w:val="28"/>
        </w:rPr>
        <w:t xml:space="preserve">. </w:t>
      </w:r>
    </w:p>
    <w:p w:rsidR="004D1F8B" w:rsidRDefault="004D1F8B" w:rsidP="00D926C7">
      <w:pPr>
        <w:pStyle w:val="NormalWeb"/>
        <w:shd w:val="clear" w:color="auto" w:fill="FFFFFF"/>
        <w:spacing w:before="0" w:beforeAutospacing="0" w:after="0" w:afterAutospacing="0" w:line="240" w:lineRule="atLeast"/>
        <w:ind w:firstLine="720"/>
        <w:jc w:val="both"/>
        <w:rPr>
          <w:sz w:val="28"/>
          <w:szCs w:val="28"/>
        </w:rPr>
      </w:pPr>
      <w:r w:rsidRPr="00D926C7">
        <w:rPr>
          <w:bCs/>
          <w:iCs/>
          <w:sz w:val="28"/>
          <w:szCs w:val="28"/>
        </w:rPr>
        <w:t>Психологическое просвещение</w:t>
      </w:r>
      <w:r>
        <w:rPr>
          <w:sz w:val="28"/>
          <w:szCs w:val="28"/>
        </w:rPr>
        <w:t>родителей по теме «Как помочь учащимся готовиться к ЕГЭ» направлено</w:t>
      </w:r>
      <w:r w:rsidRPr="00D926C7">
        <w:rPr>
          <w:sz w:val="28"/>
          <w:szCs w:val="28"/>
        </w:rPr>
        <w:t xml:space="preserve"> на формирование положительных установок к психологической помощи</w:t>
      </w:r>
      <w:r>
        <w:rPr>
          <w:sz w:val="28"/>
          <w:szCs w:val="28"/>
        </w:rPr>
        <w:t xml:space="preserve"> в период, когда ребенок сдает экзамены и готовится к ним. Данное направление реализуется через лекцию (Приложение 11) и раздачу памяток «Советы родителям: как помочь детям подготовиться к ЕГЭ» (Приложение 12) </w:t>
      </w:r>
    </w:p>
    <w:p w:rsidR="004D1F8B" w:rsidRDefault="004D1F8B" w:rsidP="00D926C7">
      <w:pPr>
        <w:pStyle w:val="NormalWeb"/>
        <w:shd w:val="clear" w:color="auto" w:fill="FFFFFF"/>
        <w:spacing w:before="0" w:beforeAutospacing="0" w:after="0" w:afterAutospacing="0" w:line="240" w:lineRule="atLeast"/>
        <w:ind w:firstLine="720"/>
        <w:jc w:val="both"/>
        <w:rPr>
          <w:sz w:val="28"/>
          <w:szCs w:val="28"/>
        </w:rPr>
      </w:pPr>
      <w:r>
        <w:rPr>
          <w:sz w:val="28"/>
          <w:szCs w:val="28"/>
        </w:rPr>
        <w:t xml:space="preserve">Обратная связь с родителями позволит оценить эффективность проведенных мероприятий и спланировать дальнейшую работу с родителями. Она осуществляется путем заполнения родителями оценочного листа (Приложение 14) </w:t>
      </w:r>
    </w:p>
    <w:p w:rsidR="004D1F8B" w:rsidRDefault="004D1F8B" w:rsidP="00D926C7">
      <w:pPr>
        <w:pStyle w:val="NormalWeb"/>
        <w:shd w:val="clear" w:color="auto" w:fill="FFFFFF"/>
        <w:spacing w:before="0" w:beforeAutospacing="0" w:after="0" w:afterAutospacing="0" w:line="240" w:lineRule="atLeast"/>
        <w:ind w:firstLine="720"/>
        <w:jc w:val="both"/>
        <w:rPr>
          <w:sz w:val="28"/>
          <w:szCs w:val="28"/>
        </w:rPr>
      </w:pPr>
    </w:p>
    <w:p w:rsidR="004D1F8B" w:rsidRPr="00D926C7" w:rsidRDefault="004D1F8B" w:rsidP="00D926C7">
      <w:pPr>
        <w:pStyle w:val="NormalWeb"/>
        <w:shd w:val="clear" w:color="auto" w:fill="FFFFFF"/>
        <w:spacing w:before="0" w:beforeAutospacing="0" w:after="0" w:afterAutospacing="0" w:line="240" w:lineRule="atLeast"/>
        <w:ind w:firstLine="720"/>
        <w:jc w:val="both"/>
        <w:rPr>
          <w:sz w:val="28"/>
          <w:szCs w:val="28"/>
        </w:rPr>
      </w:pPr>
    </w:p>
    <w:p w:rsidR="004D1F8B" w:rsidRPr="000764BF" w:rsidRDefault="004D1F8B" w:rsidP="00723D4A">
      <w:pPr>
        <w:tabs>
          <w:tab w:val="num" w:pos="0"/>
        </w:tabs>
        <w:jc w:val="center"/>
        <w:rPr>
          <w:rFonts w:ascii="Times New Roman" w:hAnsi="Times New Roman"/>
          <w:b/>
          <w:sz w:val="28"/>
          <w:szCs w:val="28"/>
        </w:rPr>
      </w:pPr>
      <w:r w:rsidRPr="000764BF">
        <w:rPr>
          <w:rFonts w:ascii="Times New Roman" w:hAnsi="Times New Roman"/>
          <w:b/>
          <w:sz w:val="28"/>
          <w:szCs w:val="28"/>
        </w:rPr>
        <w:t>Ожидаемые результаты, их социальная эффективность.</w:t>
      </w:r>
    </w:p>
    <w:p w:rsidR="004D1F8B" w:rsidRPr="00723D4A" w:rsidRDefault="004D1F8B" w:rsidP="00723D4A">
      <w:pPr>
        <w:spacing w:after="0" w:line="240" w:lineRule="atLeast"/>
        <w:ind w:firstLine="540"/>
        <w:jc w:val="both"/>
        <w:rPr>
          <w:rFonts w:ascii="Times New Roman" w:hAnsi="Times New Roman"/>
          <w:sz w:val="28"/>
          <w:szCs w:val="28"/>
        </w:rPr>
      </w:pPr>
      <w:r w:rsidRPr="00723D4A">
        <w:rPr>
          <w:rFonts w:ascii="Times New Roman" w:hAnsi="Times New Roman"/>
          <w:sz w:val="28"/>
          <w:szCs w:val="28"/>
        </w:rPr>
        <w:t>1) Повышение грамотности родителей в сфере возрастной психологии и педагогике за счет знакомства с основными положениями, подходами, способами поддержки ребёнка.</w:t>
      </w:r>
    </w:p>
    <w:p w:rsidR="004D1F8B" w:rsidRPr="002D3D69" w:rsidRDefault="004D1F8B" w:rsidP="00723D4A">
      <w:pPr>
        <w:pStyle w:val="NormalWeb"/>
        <w:shd w:val="clear" w:color="auto" w:fill="FFFFFF"/>
        <w:spacing w:before="0" w:beforeAutospacing="0" w:after="0" w:afterAutospacing="0" w:line="240" w:lineRule="atLeast"/>
        <w:ind w:firstLine="540"/>
        <w:jc w:val="both"/>
        <w:rPr>
          <w:sz w:val="28"/>
          <w:szCs w:val="28"/>
        </w:rPr>
      </w:pPr>
      <w:r>
        <w:rPr>
          <w:sz w:val="28"/>
          <w:szCs w:val="28"/>
        </w:rPr>
        <w:t>2</w:t>
      </w:r>
      <w:r w:rsidRPr="002D3D69">
        <w:rPr>
          <w:sz w:val="28"/>
          <w:szCs w:val="28"/>
        </w:rPr>
        <w:t>) Повышение психолого-педагогическую компетентность родителей с помощью системы мероприятий просветительского</w:t>
      </w:r>
      <w:r>
        <w:rPr>
          <w:sz w:val="28"/>
          <w:szCs w:val="28"/>
        </w:rPr>
        <w:t xml:space="preserve"> и консультационного характера.</w:t>
      </w:r>
    </w:p>
    <w:p w:rsidR="004D1F8B" w:rsidRPr="00723D4A" w:rsidRDefault="004D1F8B" w:rsidP="00723D4A">
      <w:pPr>
        <w:spacing w:after="0" w:line="240" w:lineRule="atLeast"/>
        <w:ind w:firstLine="540"/>
        <w:jc w:val="both"/>
        <w:rPr>
          <w:rFonts w:ascii="Times New Roman" w:hAnsi="Times New Roman"/>
          <w:sz w:val="28"/>
          <w:szCs w:val="28"/>
        </w:rPr>
      </w:pPr>
      <w:r>
        <w:rPr>
          <w:rFonts w:ascii="Times New Roman" w:hAnsi="Times New Roman"/>
          <w:sz w:val="28"/>
          <w:szCs w:val="28"/>
        </w:rPr>
        <w:t>3</w:t>
      </w:r>
      <w:r w:rsidRPr="002D3D69">
        <w:rPr>
          <w:rFonts w:ascii="Times New Roman" w:hAnsi="Times New Roman"/>
          <w:sz w:val="28"/>
          <w:szCs w:val="28"/>
        </w:rPr>
        <w:t xml:space="preserve">) </w:t>
      </w:r>
      <w:r>
        <w:rPr>
          <w:rFonts w:ascii="Times New Roman" w:hAnsi="Times New Roman"/>
          <w:sz w:val="28"/>
          <w:szCs w:val="28"/>
        </w:rPr>
        <w:t>Ф</w:t>
      </w:r>
      <w:r w:rsidRPr="002D3D69">
        <w:rPr>
          <w:rFonts w:ascii="Times New Roman" w:hAnsi="Times New Roman"/>
          <w:sz w:val="28"/>
          <w:szCs w:val="28"/>
        </w:rPr>
        <w:t>ормирование у</w:t>
      </w:r>
      <w:r>
        <w:rPr>
          <w:rFonts w:ascii="Times New Roman" w:hAnsi="Times New Roman"/>
          <w:sz w:val="28"/>
          <w:szCs w:val="28"/>
        </w:rPr>
        <w:t>мений и навыков в сфере общения. Приобретение родителями навыков</w:t>
      </w:r>
      <w:r w:rsidRPr="000764BF">
        <w:rPr>
          <w:rFonts w:ascii="Times New Roman" w:hAnsi="Times New Roman"/>
          <w:sz w:val="28"/>
          <w:szCs w:val="28"/>
        </w:rPr>
        <w:t xml:space="preserve"> социально поддерживающего и развивающего поведения в семье и во взаимоотношениях  с подростками</w:t>
      </w:r>
      <w:r>
        <w:rPr>
          <w:rFonts w:ascii="Times New Roman" w:hAnsi="Times New Roman"/>
          <w:sz w:val="28"/>
          <w:szCs w:val="28"/>
        </w:rPr>
        <w:t xml:space="preserve">. </w:t>
      </w:r>
    </w:p>
    <w:p w:rsidR="004D1F8B" w:rsidRPr="000764BF" w:rsidRDefault="004D1F8B" w:rsidP="00723D4A">
      <w:pPr>
        <w:tabs>
          <w:tab w:val="num" w:pos="0"/>
        </w:tabs>
        <w:ind w:left="360"/>
        <w:rPr>
          <w:rFonts w:ascii="Times New Roman" w:hAnsi="Times New Roman"/>
          <w:sz w:val="28"/>
          <w:szCs w:val="28"/>
        </w:rPr>
      </w:pPr>
      <w:r>
        <w:rPr>
          <w:rFonts w:ascii="Times New Roman" w:hAnsi="Times New Roman"/>
          <w:sz w:val="28"/>
          <w:szCs w:val="28"/>
        </w:rPr>
        <w:t xml:space="preserve">4) </w:t>
      </w:r>
      <w:r w:rsidRPr="000764BF">
        <w:rPr>
          <w:rFonts w:ascii="Times New Roman" w:hAnsi="Times New Roman"/>
          <w:sz w:val="28"/>
          <w:szCs w:val="28"/>
        </w:rPr>
        <w:t>Уменьшение факторов риска</w:t>
      </w:r>
      <w:r>
        <w:rPr>
          <w:rFonts w:ascii="Times New Roman" w:hAnsi="Times New Roman"/>
          <w:sz w:val="28"/>
          <w:szCs w:val="28"/>
        </w:rPr>
        <w:t xml:space="preserve"> в семье</w:t>
      </w:r>
      <w:r w:rsidRPr="000764BF">
        <w:rPr>
          <w:rFonts w:ascii="Times New Roman" w:hAnsi="Times New Roman"/>
          <w:sz w:val="28"/>
          <w:szCs w:val="28"/>
        </w:rPr>
        <w:t>, приводящих к безнадзорности, правонарушениям и злоупотреблению ПАВ в подростковой среде.</w:t>
      </w:r>
    </w:p>
    <w:p w:rsidR="004D1F8B" w:rsidRDefault="004D1F8B" w:rsidP="00723D4A">
      <w:pPr>
        <w:pStyle w:val="NormalWeb"/>
        <w:shd w:val="clear" w:color="auto" w:fill="FFFFFF"/>
        <w:rPr>
          <w:rFonts w:ascii="Tahoma" w:hAnsi="Tahoma" w:cs="Tahoma"/>
        </w:rPr>
      </w:pPr>
    </w:p>
    <w:p w:rsidR="004D1F8B" w:rsidRDefault="004D1F8B" w:rsidP="00723D4A">
      <w:pPr>
        <w:pStyle w:val="NormalWeb"/>
        <w:shd w:val="clear" w:color="auto" w:fill="FFFFFF"/>
        <w:rPr>
          <w:rFonts w:ascii="Tahoma" w:hAnsi="Tahoma" w:cs="Tahoma"/>
        </w:rPr>
      </w:pPr>
    </w:p>
    <w:p w:rsidR="004D1F8B" w:rsidRDefault="004D1F8B" w:rsidP="00723D4A">
      <w:pPr>
        <w:pStyle w:val="NormalWeb"/>
        <w:shd w:val="clear" w:color="auto" w:fill="FFFFFF"/>
        <w:spacing w:before="0" w:beforeAutospacing="0" w:after="0" w:afterAutospacing="0" w:line="240" w:lineRule="atLeast"/>
        <w:jc w:val="center"/>
        <w:rPr>
          <w:rFonts w:ascii="Tahoma" w:hAnsi="Tahoma" w:cs="Tahoma"/>
        </w:rPr>
      </w:pPr>
      <w:r>
        <w:rPr>
          <w:b/>
          <w:bCs/>
          <w:sz w:val="27"/>
          <w:szCs w:val="27"/>
        </w:rPr>
        <w:t>Используемая литература</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 xml:space="preserve">1. Н. Башкирова Современный ребёнок и его проблемы. – СПб.:Наука и техника, 2007. </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 xml:space="preserve">2. Монахова А.Ю. Психолог и семья:активные методы взаимодействия. – Ярославль:Академия развития: Академия Холдинг, 2004. </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 xml:space="preserve">3. Справочник педагога-психолога. Школа. 2012, 2013 г. </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 xml:space="preserve">4. Дереклеева Н.И. Новые родительские собрания. </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 xml:space="preserve">5. Родительские собрания./Авт. – сост. Л.А.Егорова. – М.: ВАКО, 2009. </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7"/>
          <w:szCs w:val="27"/>
        </w:rPr>
        <w:t>6. Популярная психология для родителей/Под редакцией А.А.Бодалёва, А.С.Спиваковской, Н.Л.Карповой, - М.:Флинта: МПСИ, 1998.</w:t>
      </w:r>
    </w:p>
    <w:p w:rsidR="004D1F8B" w:rsidRDefault="004D1F8B" w:rsidP="00723D4A">
      <w:pPr>
        <w:pStyle w:val="NormalWeb"/>
        <w:shd w:val="clear" w:color="auto" w:fill="FFFFFF"/>
        <w:spacing w:before="0" w:beforeAutospacing="0" w:after="0" w:afterAutospacing="0" w:line="240" w:lineRule="atLeast"/>
        <w:rPr>
          <w:rFonts w:ascii="Tahoma" w:hAnsi="Tahoma" w:cs="Tahoma"/>
        </w:rPr>
      </w:pPr>
      <w:r>
        <w:rPr>
          <w:sz w:val="24"/>
          <w:szCs w:val="24"/>
        </w:rPr>
        <w:t xml:space="preserve">7. </w:t>
      </w:r>
      <w:r>
        <w:rPr>
          <w:sz w:val="27"/>
          <w:szCs w:val="27"/>
        </w:rPr>
        <w:t>Методические рекомендации по обучению родителей (законных представителей) несовершеннолетних детей основам детской психологии и педагогики. – КРИППО, 2015</w:t>
      </w:r>
    </w:p>
    <w:p w:rsidR="004D1F8B" w:rsidRDefault="004D1F8B" w:rsidP="00723D4A">
      <w:pPr>
        <w:pStyle w:val="NormalWeb"/>
        <w:shd w:val="clear" w:color="auto" w:fill="FFFFFF"/>
        <w:spacing w:before="0" w:beforeAutospacing="0" w:after="0" w:afterAutospacing="0" w:line="240" w:lineRule="atLeast"/>
        <w:ind w:left="1620" w:hanging="1080"/>
        <w:jc w:val="right"/>
        <w:rPr>
          <w:sz w:val="28"/>
          <w:szCs w:val="28"/>
        </w:rPr>
      </w:pPr>
      <w:r>
        <w:rPr>
          <w:sz w:val="28"/>
          <w:szCs w:val="28"/>
        </w:rPr>
        <w:t>Приложение 1</w:t>
      </w:r>
    </w:p>
    <w:p w:rsidR="004D1F8B" w:rsidRPr="000764BF" w:rsidRDefault="004D1F8B" w:rsidP="000764BF">
      <w:pPr>
        <w:tabs>
          <w:tab w:val="num" w:pos="0"/>
        </w:tabs>
        <w:jc w:val="center"/>
        <w:rPr>
          <w:rFonts w:ascii="Times New Roman" w:hAnsi="Times New Roman"/>
          <w:b/>
          <w:sz w:val="28"/>
          <w:szCs w:val="28"/>
        </w:rPr>
      </w:pPr>
      <w:r w:rsidRPr="000764BF">
        <w:rPr>
          <w:rFonts w:ascii="Times New Roman" w:hAnsi="Times New Roman"/>
          <w:b/>
          <w:sz w:val="28"/>
          <w:szCs w:val="28"/>
        </w:rPr>
        <w:t xml:space="preserve">План реализации программы </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7"/>
        <w:gridCol w:w="3703"/>
        <w:gridCol w:w="2520"/>
        <w:gridCol w:w="1440"/>
        <w:gridCol w:w="1440"/>
      </w:tblGrid>
      <w:tr w:rsidR="004D1F8B" w:rsidTr="001B0D47">
        <w:tc>
          <w:tcPr>
            <w:tcW w:w="617"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b/>
                <w:sz w:val="28"/>
                <w:szCs w:val="28"/>
              </w:rPr>
              <w:t>№</w:t>
            </w:r>
          </w:p>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b/>
                <w:sz w:val="28"/>
                <w:szCs w:val="28"/>
              </w:rPr>
              <w:t>п/п</w:t>
            </w:r>
          </w:p>
        </w:tc>
        <w:tc>
          <w:tcPr>
            <w:tcW w:w="3703" w:type="dxa"/>
          </w:tcPr>
          <w:p w:rsidR="004D1F8B" w:rsidRPr="001B0D47" w:rsidRDefault="004D1F8B" w:rsidP="001B0D47">
            <w:pPr>
              <w:tabs>
                <w:tab w:val="num" w:pos="0"/>
              </w:tabs>
              <w:jc w:val="center"/>
              <w:rPr>
                <w:rFonts w:ascii="Times New Roman" w:hAnsi="Times New Roman"/>
                <w:b/>
                <w:sz w:val="28"/>
                <w:szCs w:val="28"/>
              </w:rPr>
            </w:pPr>
            <w:r>
              <w:rPr>
                <w:rFonts w:ascii="Times New Roman" w:hAnsi="Times New Roman"/>
                <w:b/>
                <w:sz w:val="28"/>
                <w:szCs w:val="28"/>
              </w:rPr>
              <w:t>Мероприятие</w:t>
            </w:r>
          </w:p>
        </w:tc>
        <w:tc>
          <w:tcPr>
            <w:tcW w:w="2520"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b/>
                <w:sz w:val="28"/>
                <w:szCs w:val="28"/>
              </w:rPr>
              <w:t>Форма занятия</w:t>
            </w:r>
          </w:p>
        </w:tc>
        <w:tc>
          <w:tcPr>
            <w:tcW w:w="1440"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b/>
                <w:sz w:val="28"/>
                <w:szCs w:val="28"/>
              </w:rPr>
              <w:t>Сроки</w:t>
            </w:r>
          </w:p>
        </w:tc>
        <w:tc>
          <w:tcPr>
            <w:tcW w:w="1440"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b/>
                <w:sz w:val="28"/>
                <w:szCs w:val="28"/>
              </w:rPr>
              <w:t>Ответственный</w:t>
            </w:r>
          </w:p>
        </w:tc>
      </w:tr>
      <w:tr w:rsidR="004D1F8B" w:rsidTr="00E27058">
        <w:tc>
          <w:tcPr>
            <w:tcW w:w="617" w:type="dxa"/>
            <w:vAlign w:val="center"/>
          </w:tcPr>
          <w:p w:rsidR="004D1F8B" w:rsidRPr="001B0D47" w:rsidRDefault="004D1F8B" w:rsidP="00925FB2">
            <w:pPr>
              <w:tabs>
                <w:tab w:val="num" w:pos="0"/>
              </w:tabs>
              <w:spacing w:after="0"/>
              <w:jc w:val="both"/>
              <w:rPr>
                <w:rFonts w:ascii="Times New Roman" w:hAnsi="Times New Roman"/>
                <w:sz w:val="28"/>
                <w:szCs w:val="28"/>
              </w:rPr>
            </w:pPr>
          </w:p>
          <w:p w:rsidR="004D1F8B" w:rsidRPr="001B0D47" w:rsidRDefault="004D1F8B" w:rsidP="00925FB2">
            <w:pPr>
              <w:tabs>
                <w:tab w:val="num" w:pos="0"/>
              </w:tabs>
              <w:spacing w:after="0"/>
              <w:jc w:val="both"/>
              <w:rPr>
                <w:rFonts w:ascii="Times New Roman" w:hAnsi="Times New Roman"/>
                <w:sz w:val="28"/>
                <w:szCs w:val="28"/>
              </w:rPr>
            </w:pPr>
            <w:r w:rsidRPr="001B0D47">
              <w:rPr>
                <w:rFonts w:ascii="Times New Roman" w:hAnsi="Times New Roman"/>
                <w:sz w:val="28"/>
                <w:szCs w:val="28"/>
              </w:rPr>
              <w:t>1.</w:t>
            </w:r>
          </w:p>
          <w:p w:rsidR="004D1F8B" w:rsidRPr="001B0D47" w:rsidRDefault="004D1F8B" w:rsidP="00925FB2">
            <w:pPr>
              <w:spacing w:after="0"/>
              <w:rPr>
                <w:rFonts w:ascii="Times New Roman" w:hAnsi="Times New Roman"/>
                <w:sz w:val="28"/>
                <w:szCs w:val="28"/>
              </w:rPr>
            </w:pPr>
          </w:p>
        </w:tc>
        <w:tc>
          <w:tcPr>
            <w:tcW w:w="3703" w:type="dxa"/>
          </w:tcPr>
          <w:p w:rsidR="004D1F8B" w:rsidRPr="00FB4691" w:rsidRDefault="004D1F8B" w:rsidP="00FB4691">
            <w:pPr>
              <w:tabs>
                <w:tab w:val="num" w:pos="0"/>
              </w:tabs>
              <w:rPr>
                <w:rFonts w:ascii="Times New Roman" w:hAnsi="Times New Roman"/>
                <w:sz w:val="28"/>
                <w:szCs w:val="28"/>
              </w:rPr>
            </w:pPr>
            <w:r w:rsidRPr="00FB4691">
              <w:rPr>
                <w:rFonts w:ascii="Times New Roman" w:hAnsi="Times New Roman"/>
                <w:sz w:val="28"/>
                <w:szCs w:val="28"/>
              </w:rPr>
              <w:t>Диагностика детско-роди</w:t>
            </w:r>
            <w:r>
              <w:rPr>
                <w:rFonts w:ascii="Times New Roman" w:hAnsi="Times New Roman"/>
                <w:sz w:val="28"/>
                <w:szCs w:val="28"/>
              </w:rPr>
              <w:t>тельских отношений (Приложения 2-4</w:t>
            </w:r>
            <w:r w:rsidRPr="00FB4691">
              <w:rPr>
                <w:rFonts w:ascii="Times New Roman" w:hAnsi="Times New Roman"/>
                <w:sz w:val="28"/>
                <w:szCs w:val="28"/>
              </w:rPr>
              <w:t>)</w:t>
            </w:r>
          </w:p>
        </w:tc>
        <w:tc>
          <w:tcPr>
            <w:tcW w:w="2520" w:type="dxa"/>
          </w:tcPr>
          <w:p w:rsidR="004D1F8B" w:rsidRPr="00FB4691" w:rsidRDefault="004D1F8B" w:rsidP="001B0D47">
            <w:pPr>
              <w:tabs>
                <w:tab w:val="num" w:pos="0"/>
              </w:tabs>
              <w:jc w:val="center"/>
              <w:rPr>
                <w:rFonts w:ascii="Times New Roman" w:hAnsi="Times New Roman"/>
                <w:sz w:val="28"/>
                <w:szCs w:val="28"/>
              </w:rPr>
            </w:pPr>
            <w:r w:rsidRPr="00FB4691">
              <w:rPr>
                <w:rFonts w:ascii="Times New Roman" w:hAnsi="Times New Roman"/>
                <w:sz w:val="28"/>
                <w:szCs w:val="28"/>
              </w:rPr>
              <w:t xml:space="preserve">Групповая </w:t>
            </w:r>
            <w:r>
              <w:rPr>
                <w:rFonts w:ascii="Times New Roman" w:hAnsi="Times New Roman"/>
                <w:sz w:val="28"/>
                <w:szCs w:val="28"/>
              </w:rPr>
              <w:t xml:space="preserve">и индивидуальная </w:t>
            </w:r>
            <w:r w:rsidRPr="00FB4691">
              <w:rPr>
                <w:rFonts w:ascii="Times New Roman" w:hAnsi="Times New Roman"/>
                <w:sz w:val="28"/>
                <w:szCs w:val="28"/>
              </w:rPr>
              <w:t>диагностика</w:t>
            </w:r>
          </w:p>
        </w:tc>
        <w:tc>
          <w:tcPr>
            <w:tcW w:w="1440" w:type="dxa"/>
          </w:tcPr>
          <w:p w:rsidR="004D1F8B" w:rsidRPr="00FB4691" w:rsidRDefault="004D1F8B" w:rsidP="001B0D47">
            <w:pPr>
              <w:tabs>
                <w:tab w:val="num" w:pos="0"/>
              </w:tabs>
              <w:jc w:val="center"/>
              <w:rPr>
                <w:rFonts w:ascii="Times New Roman" w:hAnsi="Times New Roman"/>
                <w:sz w:val="28"/>
                <w:szCs w:val="28"/>
              </w:rPr>
            </w:pPr>
            <w:r w:rsidRPr="00FB4691">
              <w:rPr>
                <w:rFonts w:ascii="Times New Roman" w:hAnsi="Times New Roman"/>
                <w:sz w:val="28"/>
                <w:szCs w:val="28"/>
              </w:rPr>
              <w:t>Сентябрь</w:t>
            </w:r>
          </w:p>
        </w:tc>
        <w:tc>
          <w:tcPr>
            <w:tcW w:w="1440"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925FB2">
            <w:pPr>
              <w:tabs>
                <w:tab w:val="num" w:pos="0"/>
              </w:tabs>
              <w:spacing w:after="0"/>
              <w:jc w:val="both"/>
              <w:rPr>
                <w:rFonts w:ascii="Times New Roman" w:hAnsi="Times New Roman"/>
                <w:sz w:val="28"/>
                <w:szCs w:val="28"/>
              </w:rPr>
            </w:pPr>
            <w:r w:rsidRPr="001B0D47">
              <w:rPr>
                <w:rFonts w:ascii="Times New Roman" w:hAnsi="Times New Roman"/>
                <w:sz w:val="28"/>
                <w:szCs w:val="28"/>
              </w:rPr>
              <w:t>2.</w:t>
            </w:r>
          </w:p>
        </w:tc>
        <w:tc>
          <w:tcPr>
            <w:tcW w:w="3703" w:type="dxa"/>
          </w:tcPr>
          <w:p w:rsidR="004D1F8B" w:rsidRPr="001B0D47" w:rsidRDefault="004D1F8B" w:rsidP="001B0D47">
            <w:pPr>
              <w:tabs>
                <w:tab w:val="num" w:pos="0"/>
              </w:tabs>
              <w:rPr>
                <w:rFonts w:ascii="Times New Roman" w:hAnsi="Times New Roman"/>
                <w:sz w:val="28"/>
                <w:szCs w:val="28"/>
              </w:rPr>
            </w:pPr>
            <w:r w:rsidRPr="001B0D47">
              <w:rPr>
                <w:rFonts w:ascii="Times New Roman" w:hAnsi="Times New Roman"/>
                <w:sz w:val="28"/>
                <w:szCs w:val="28"/>
              </w:rPr>
              <w:t>Психологические особенности старшего подросткового и ю</w:t>
            </w:r>
            <w:r>
              <w:rPr>
                <w:rFonts w:ascii="Times New Roman" w:hAnsi="Times New Roman"/>
                <w:sz w:val="28"/>
                <w:szCs w:val="28"/>
              </w:rPr>
              <w:t>ношеского возраста (Приложение 5</w:t>
            </w:r>
            <w:r w:rsidRPr="001B0D47">
              <w:rPr>
                <w:rFonts w:ascii="Times New Roman" w:hAnsi="Times New Roman"/>
                <w:sz w:val="28"/>
                <w:szCs w:val="28"/>
              </w:rPr>
              <w:t>)</w:t>
            </w:r>
          </w:p>
        </w:tc>
        <w:tc>
          <w:tcPr>
            <w:tcW w:w="2520" w:type="dxa"/>
          </w:tcPr>
          <w:p w:rsidR="004D1F8B" w:rsidRPr="001B0D47" w:rsidRDefault="004D1F8B" w:rsidP="00C33DCE">
            <w:pPr>
              <w:tabs>
                <w:tab w:val="num" w:pos="0"/>
              </w:tabs>
              <w:jc w:val="center"/>
              <w:rPr>
                <w:rFonts w:ascii="Times New Roman" w:hAnsi="Times New Roman"/>
                <w:sz w:val="28"/>
                <w:szCs w:val="28"/>
              </w:rPr>
            </w:pPr>
            <w:r w:rsidRPr="001B0D47">
              <w:rPr>
                <w:rFonts w:ascii="Times New Roman" w:hAnsi="Times New Roman"/>
                <w:sz w:val="28"/>
                <w:szCs w:val="28"/>
              </w:rPr>
              <w:t>Лекция</w:t>
            </w:r>
          </w:p>
        </w:tc>
        <w:tc>
          <w:tcPr>
            <w:tcW w:w="1440" w:type="dxa"/>
          </w:tcPr>
          <w:p w:rsidR="004D1F8B" w:rsidRPr="001B0D47" w:rsidRDefault="004D1F8B" w:rsidP="001B0D47">
            <w:pPr>
              <w:tabs>
                <w:tab w:val="num" w:pos="0"/>
              </w:tabs>
              <w:jc w:val="center"/>
              <w:rPr>
                <w:rFonts w:ascii="Times New Roman" w:hAnsi="Times New Roman"/>
                <w:b/>
                <w:sz w:val="28"/>
                <w:szCs w:val="28"/>
              </w:rPr>
            </w:pPr>
            <w:r w:rsidRPr="001B0D47">
              <w:rPr>
                <w:rFonts w:ascii="Times New Roman" w:hAnsi="Times New Roman"/>
                <w:sz w:val="28"/>
                <w:szCs w:val="28"/>
              </w:rPr>
              <w:t>Октябрь</w:t>
            </w:r>
          </w:p>
        </w:tc>
        <w:tc>
          <w:tcPr>
            <w:tcW w:w="1440" w:type="dxa"/>
          </w:tcPr>
          <w:p w:rsidR="004D1F8B" w:rsidRPr="001B0D47" w:rsidRDefault="004D1F8B" w:rsidP="001B0D47">
            <w:pPr>
              <w:tabs>
                <w:tab w:val="num" w:pos="0"/>
              </w:tabs>
              <w:spacing w:after="0"/>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925FB2">
            <w:pPr>
              <w:tabs>
                <w:tab w:val="num" w:pos="0"/>
              </w:tabs>
              <w:jc w:val="both"/>
              <w:rPr>
                <w:rFonts w:ascii="Times New Roman" w:hAnsi="Times New Roman"/>
                <w:sz w:val="28"/>
                <w:szCs w:val="28"/>
              </w:rPr>
            </w:pPr>
            <w:r w:rsidRPr="001B0D47">
              <w:rPr>
                <w:rFonts w:ascii="Times New Roman" w:hAnsi="Times New Roman"/>
                <w:sz w:val="28"/>
                <w:szCs w:val="28"/>
              </w:rPr>
              <w:t>3.</w:t>
            </w:r>
          </w:p>
        </w:tc>
        <w:tc>
          <w:tcPr>
            <w:tcW w:w="3703" w:type="dxa"/>
          </w:tcPr>
          <w:p w:rsidR="004D1F8B" w:rsidRPr="001B0D47" w:rsidRDefault="004D1F8B" w:rsidP="001B0D47">
            <w:pPr>
              <w:shd w:val="clear" w:color="auto" w:fill="FFFFFF"/>
              <w:spacing w:before="48" w:after="0" w:line="317" w:lineRule="exact"/>
              <w:rPr>
                <w:rFonts w:ascii="Times New Roman" w:hAnsi="Times New Roman"/>
                <w:sz w:val="28"/>
                <w:szCs w:val="28"/>
              </w:rPr>
            </w:pPr>
            <w:r w:rsidRPr="001B0D47">
              <w:rPr>
                <w:rFonts w:ascii="Times New Roman" w:hAnsi="Times New Roman"/>
                <w:sz w:val="28"/>
                <w:szCs w:val="28"/>
              </w:rPr>
              <w:t>Решение психологических проблем подросткового возраста.</w:t>
            </w:r>
            <w:r w:rsidRPr="001B0D47">
              <w:rPr>
                <w:rFonts w:ascii="Times New Roman" w:hAnsi="Times New Roman"/>
                <w:bCs/>
                <w:sz w:val="28"/>
                <w:szCs w:val="28"/>
              </w:rPr>
              <w:t xml:space="preserve"> Анализ типичных </w:t>
            </w:r>
            <w:r>
              <w:rPr>
                <w:rFonts w:ascii="Times New Roman" w:hAnsi="Times New Roman"/>
                <w:bCs/>
                <w:sz w:val="28"/>
                <w:szCs w:val="28"/>
              </w:rPr>
              <w:t>проблем</w:t>
            </w:r>
            <w:r>
              <w:rPr>
                <w:rFonts w:ascii="Times New Roman" w:hAnsi="Times New Roman"/>
                <w:sz w:val="28"/>
                <w:szCs w:val="28"/>
              </w:rPr>
              <w:t>(Приложение 6</w:t>
            </w:r>
            <w:r w:rsidRPr="001B0D47">
              <w:rPr>
                <w:rFonts w:ascii="Times New Roman" w:hAnsi="Times New Roman"/>
                <w:sz w:val="28"/>
                <w:szCs w:val="28"/>
              </w:rPr>
              <w:t>)</w:t>
            </w:r>
          </w:p>
        </w:tc>
        <w:tc>
          <w:tcPr>
            <w:tcW w:w="2520" w:type="dxa"/>
          </w:tcPr>
          <w:p w:rsidR="004D1F8B" w:rsidRPr="001B0D47" w:rsidRDefault="004D1F8B" w:rsidP="00C33DCE">
            <w:pPr>
              <w:tabs>
                <w:tab w:val="num" w:pos="0"/>
              </w:tabs>
              <w:spacing w:after="0"/>
              <w:jc w:val="center"/>
              <w:rPr>
                <w:rFonts w:ascii="Times New Roman" w:hAnsi="Times New Roman"/>
                <w:sz w:val="28"/>
                <w:szCs w:val="28"/>
              </w:rPr>
            </w:pPr>
            <w:r w:rsidRPr="001B0D47">
              <w:rPr>
                <w:rFonts w:ascii="Times New Roman" w:hAnsi="Times New Roman"/>
                <w:sz w:val="28"/>
                <w:szCs w:val="28"/>
              </w:rPr>
              <w:t>Консультирование</w:t>
            </w:r>
          </w:p>
        </w:tc>
        <w:tc>
          <w:tcPr>
            <w:tcW w:w="1440" w:type="dxa"/>
          </w:tcPr>
          <w:p w:rsidR="004D1F8B" w:rsidRPr="001B0D47" w:rsidRDefault="004D1F8B" w:rsidP="001B0D47">
            <w:pPr>
              <w:spacing w:after="0"/>
              <w:jc w:val="center"/>
              <w:rPr>
                <w:rFonts w:ascii="Times New Roman" w:hAnsi="Times New Roman"/>
                <w:sz w:val="28"/>
                <w:szCs w:val="28"/>
              </w:rPr>
            </w:pPr>
            <w:r w:rsidRPr="001B0D47">
              <w:rPr>
                <w:rFonts w:ascii="Times New Roman" w:hAnsi="Times New Roman"/>
                <w:sz w:val="28"/>
                <w:szCs w:val="28"/>
              </w:rPr>
              <w:t>Ноябрь</w:t>
            </w:r>
          </w:p>
        </w:tc>
        <w:tc>
          <w:tcPr>
            <w:tcW w:w="1440" w:type="dxa"/>
          </w:tcPr>
          <w:p w:rsidR="004D1F8B" w:rsidRPr="001B0D47" w:rsidRDefault="004D1F8B" w:rsidP="001B0D47">
            <w:pPr>
              <w:tabs>
                <w:tab w:val="num" w:pos="0"/>
              </w:tabs>
              <w:spacing w:after="0"/>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BB7D85">
            <w:pPr>
              <w:tabs>
                <w:tab w:val="num" w:pos="0"/>
              </w:tabs>
              <w:jc w:val="both"/>
              <w:rPr>
                <w:rFonts w:ascii="Times New Roman" w:hAnsi="Times New Roman"/>
                <w:sz w:val="28"/>
                <w:szCs w:val="28"/>
              </w:rPr>
            </w:pPr>
            <w:r>
              <w:rPr>
                <w:rFonts w:ascii="Times New Roman" w:hAnsi="Times New Roman"/>
                <w:sz w:val="28"/>
                <w:szCs w:val="28"/>
              </w:rPr>
              <w:t>4.</w:t>
            </w:r>
          </w:p>
        </w:tc>
        <w:tc>
          <w:tcPr>
            <w:tcW w:w="3703" w:type="dxa"/>
          </w:tcPr>
          <w:p w:rsidR="004D1F8B" w:rsidRPr="001B0D47" w:rsidRDefault="004D1F8B" w:rsidP="001B0D47">
            <w:pPr>
              <w:tabs>
                <w:tab w:val="num" w:pos="0"/>
              </w:tabs>
              <w:spacing w:after="0"/>
              <w:jc w:val="both"/>
              <w:rPr>
                <w:rFonts w:ascii="Times New Roman" w:hAnsi="Times New Roman"/>
                <w:sz w:val="28"/>
                <w:szCs w:val="28"/>
              </w:rPr>
            </w:pPr>
            <w:r w:rsidRPr="001B0D47">
              <w:rPr>
                <w:rFonts w:ascii="Times New Roman" w:hAnsi="Times New Roman"/>
                <w:bCs/>
                <w:sz w:val="28"/>
                <w:szCs w:val="28"/>
              </w:rPr>
              <w:t>Консультирование родителей юношей и д</w:t>
            </w:r>
            <w:r>
              <w:rPr>
                <w:rFonts w:ascii="Times New Roman" w:hAnsi="Times New Roman"/>
                <w:bCs/>
                <w:sz w:val="28"/>
                <w:szCs w:val="28"/>
              </w:rPr>
              <w:t xml:space="preserve">евушек. Анализ типичных проблем юношеского возраста </w:t>
            </w:r>
            <w:r>
              <w:rPr>
                <w:rFonts w:ascii="Times New Roman" w:hAnsi="Times New Roman"/>
                <w:sz w:val="28"/>
                <w:szCs w:val="28"/>
              </w:rPr>
              <w:t>(Приложение 7</w:t>
            </w:r>
            <w:r w:rsidRPr="001B0D47">
              <w:rPr>
                <w:rFonts w:ascii="Times New Roman" w:hAnsi="Times New Roman"/>
                <w:sz w:val="28"/>
                <w:szCs w:val="28"/>
              </w:rPr>
              <w:t>)</w:t>
            </w:r>
          </w:p>
        </w:tc>
        <w:tc>
          <w:tcPr>
            <w:tcW w:w="2520" w:type="dxa"/>
          </w:tcPr>
          <w:p w:rsidR="004D1F8B" w:rsidRPr="001B0D47" w:rsidRDefault="004D1F8B" w:rsidP="00C33DCE">
            <w:pPr>
              <w:spacing w:after="0"/>
              <w:jc w:val="center"/>
              <w:rPr>
                <w:rFonts w:ascii="Times New Roman" w:hAnsi="Times New Roman"/>
                <w:sz w:val="28"/>
                <w:szCs w:val="28"/>
              </w:rPr>
            </w:pPr>
            <w:r w:rsidRPr="001B0D47">
              <w:rPr>
                <w:rFonts w:ascii="Times New Roman" w:hAnsi="Times New Roman"/>
                <w:sz w:val="28"/>
                <w:szCs w:val="28"/>
              </w:rPr>
              <w:t>Консультирование</w:t>
            </w:r>
          </w:p>
          <w:p w:rsidR="004D1F8B" w:rsidRPr="001B0D47" w:rsidRDefault="004D1F8B" w:rsidP="00C33DCE">
            <w:pPr>
              <w:spacing w:after="0"/>
              <w:jc w:val="center"/>
              <w:rPr>
                <w:rFonts w:ascii="Times New Roman" w:hAnsi="Times New Roman"/>
                <w:sz w:val="28"/>
                <w:szCs w:val="28"/>
              </w:rPr>
            </w:pPr>
          </w:p>
        </w:tc>
        <w:tc>
          <w:tcPr>
            <w:tcW w:w="1440" w:type="dxa"/>
          </w:tcPr>
          <w:p w:rsidR="004D1F8B" w:rsidRPr="001B0D47" w:rsidRDefault="004D1F8B" w:rsidP="001B0D47">
            <w:pPr>
              <w:spacing w:after="0"/>
              <w:jc w:val="center"/>
              <w:rPr>
                <w:rFonts w:ascii="Times New Roman" w:hAnsi="Times New Roman"/>
                <w:sz w:val="28"/>
                <w:szCs w:val="28"/>
              </w:rPr>
            </w:pPr>
            <w:r w:rsidRPr="001B0D47">
              <w:rPr>
                <w:rFonts w:ascii="Times New Roman" w:hAnsi="Times New Roman"/>
                <w:sz w:val="28"/>
                <w:szCs w:val="28"/>
              </w:rPr>
              <w:t>Декабрь</w:t>
            </w:r>
          </w:p>
        </w:tc>
        <w:tc>
          <w:tcPr>
            <w:tcW w:w="1440" w:type="dxa"/>
          </w:tcPr>
          <w:p w:rsidR="004D1F8B" w:rsidRPr="001B0D47" w:rsidRDefault="004D1F8B" w:rsidP="001B0D47">
            <w:pPr>
              <w:tabs>
                <w:tab w:val="num" w:pos="0"/>
              </w:tabs>
              <w:spacing w:after="0"/>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Default="004D1F8B" w:rsidP="00BB7D85">
            <w:pPr>
              <w:tabs>
                <w:tab w:val="num" w:pos="0"/>
              </w:tabs>
              <w:jc w:val="both"/>
              <w:rPr>
                <w:rFonts w:ascii="Times New Roman" w:hAnsi="Times New Roman"/>
                <w:sz w:val="28"/>
                <w:szCs w:val="28"/>
              </w:rPr>
            </w:pPr>
            <w:r>
              <w:rPr>
                <w:rFonts w:ascii="Times New Roman" w:hAnsi="Times New Roman"/>
                <w:sz w:val="28"/>
                <w:szCs w:val="28"/>
              </w:rPr>
              <w:t xml:space="preserve">5. </w:t>
            </w:r>
          </w:p>
        </w:tc>
        <w:tc>
          <w:tcPr>
            <w:tcW w:w="3703" w:type="dxa"/>
          </w:tcPr>
          <w:p w:rsidR="004D1F8B" w:rsidRPr="001B0D47" w:rsidRDefault="004D1F8B" w:rsidP="001B0D47">
            <w:pPr>
              <w:tabs>
                <w:tab w:val="num" w:pos="0"/>
              </w:tabs>
              <w:spacing w:after="0"/>
              <w:jc w:val="both"/>
              <w:rPr>
                <w:rFonts w:ascii="Times New Roman" w:hAnsi="Times New Roman"/>
                <w:bCs/>
                <w:sz w:val="28"/>
                <w:szCs w:val="28"/>
              </w:rPr>
            </w:pPr>
            <w:r>
              <w:rPr>
                <w:rFonts w:ascii="Times New Roman" w:hAnsi="Times New Roman"/>
                <w:bCs/>
                <w:sz w:val="28"/>
                <w:szCs w:val="28"/>
              </w:rPr>
              <w:t xml:space="preserve">Групповое занятие с использованием ролевых игр на тему «Чувства и эмоции. Способы выражения чувств» (Приложение 8) </w:t>
            </w:r>
          </w:p>
        </w:tc>
        <w:tc>
          <w:tcPr>
            <w:tcW w:w="2520" w:type="dxa"/>
          </w:tcPr>
          <w:p w:rsidR="004D1F8B" w:rsidRPr="001B0D47" w:rsidRDefault="004D1F8B" w:rsidP="00C33DCE">
            <w:pPr>
              <w:spacing w:after="0"/>
              <w:jc w:val="center"/>
              <w:rPr>
                <w:rFonts w:ascii="Times New Roman" w:hAnsi="Times New Roman"/>
                <w:sz w:val="28"/>
                <w:szCs w:val="28"/>
              </w:rPr>
            </w:pPr>
            <w:r>
              <w:rPr>
                <w:rFonts w:ascii="Times New Roman" w:hAnsi="Times New Roman"/>
                <w:bCs/>
                <w:sz w:val="28"/>
                <w:szCs w:val="28"/>
              </w:rPr>
              <w:t>Групповое занятие с использованием ролевых игр и с элементами тренинга</w:t>
            </w:r>
          </w:p>
        </w:tc>
        <w:tc>
          <w:tcPr>
            <w:tcW w:w="1440" w:type="dxa"/>
          </w:tcPr>
          <w:p w:rsidR="004D1F8B" w:rsidRPr="001B0D47" w:rsidRDefault="004D1F8B" w:rsidP="001B0D47">
            <w:pPr>
              <w:spacing w:after="0"/>
              <w:jc w:val="center"/>
              <w:rPr>
                <w:rFonts w:ascii="Times New Roman" w:hAnsi="Times New Roman"/>
                <w:sz w:val="28"/>
                <w:szCs w:val="28"/>
              </w:rPr>
            </w:pPr>
            <w:r w:rsidRPr="001B0D47">
              <w:rPr>
                <w:rFonts w:ascii="Times New Roman" w:hAnsi="Times New Roman"/>
                <w:sz w:val="28"/>
                <w:szCs w:val="28"/>
              </w:rPr>
              <w:t>Январь</w:t>
            </w:r>
          </w:p>
        </w:tc>
        <w:tc>
          <w:tcPr>
            <w:tcW w:w="1440" w:type="dxa"/>
          </w:tcPr>
          <w:p w:rsidR="004D1F8B" w:rsidRPr="001B0D47" w:rsidRDefault="004D1F8B" w:rsidP="009D0286">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Default="004D1F8B" w:rsidP="001B0D47">
            <w:pPr>
              <w:tabs>
                <w:tab w:val="num" w:pos="0"/>
              </w:tabs>
              <w:jc w:val="both"/>
              <w:rPr>
                <w:rFonts w:ascii="Times New Roman" w:hAnsi="Times New Roman"/>
                <w:sz w:val="28"/>
                <w:szCs w:val="28"/>
              </w:rPr>
            </w:pPr>
            <w:r>
              <w:rPr>
                <w:rFonts w:ascii="Times New Roman" w:hAnsi="Times New Roman"/>
                <w:sz w:val="28"/>
                <w:szCs w:val="28"/>
              </w:rPr>
              <w:t>6</w:t>
            </w:r>
            <w:r w:rsidRPr="001B0D47">
              <w:rPr>
                <w:rFonts w:ascii="Times New Roman" w:hAnsi="Times New Roman"/>
                <w:sz w:val="28"/>
                <w:szCs w:val="28"/>
              </w:rPr>
              <w:t>.</w:t>
            </w:r>
          </w:p>
        </w:tc>
        <w:tc>
          <w:tcPr>
            <w:tcW w:w="3703" w:type="dxa"/>
          </w:tcPr>
          <w:p w:rsidR="004D1F8B" w:rsidRDefault="004D1F8B" w:rsidP="00FB4691">
            <w:pPr>
              <w:ind w:hanging="5"/>
              <w:rPr>
                <w:rFonts w:ascii="Times New Roman" w:hAnsi="Times New Roman"/>
                <w:bCs/>
                <w:sz w:val="28"/>
                <w:szCs w:val="28"/>
              </w:rPr>
            </w:pPr>
            <w:r>
              <w:rPr>
                <w:rFonts w:ascii="Times New Roman" w:hAnsi="Times New Roman"/>
                <w:color w:val="000000"/>
                <w:sz w:val="28"/>
                <w:szCs w:val="28"/>
                <w:shd w:val="clear" w:color="auto" w:fill="FFFFFF"/>
              </w:rPr>
              <w:t>Агрессивное поведение, его причины. Помощь агрессивным детям (Приложение 9)</w:t>
            </w:r>
          </w:p>
        </w:tc>
        <w:tc>
          <w:tcPr>
            <w:tcW w:w="2520" w:type="dxa"/>
          </w:tcPr>
          <w:p w:rsidR="004D1F8B" w:rsidRDefault="004D1F8B" w:rsidP="00C33DCE">
            <w:pPr>
              <w:spacing w:after="0"/>
              <w:jc w:val="center"/>
              <w:rPr>
                <w:rFonts w:ascii="Times New Roman" w:hAnsi="Times New Roman"/>
                <w:bCs/>
                <w:sz w:val="28"/>
                <w:szCs w:val="28"/>
              </w:rPr>
            </w:pPr>
            <w:r>
              <w:rPr>
                <w:rFonts w:ascii="Times New Roman" w:hAnsi="Times New Roman"/>
                <w:bCs/>
                <w:sz w:val="28"/>
                <w:szCs w:val="28"/>
              </w:rPr>
              <w:t>Мини-лекция</w:t>
            </w:r>
          </w:p>
        </w:tc>
        <w:tc>
          <w:tcPr>
            <w:tcW w:w="1440" w:type="dxa"/>
          </w:tcPr>
          <w:p w:rsidR="004D1F8B" w:rsidRPr="001B0D47" w:rsidRDefault="004D1F8B" w:rsidP="001B0D47">
            <w:pPr>
              <w:spacing w:after="0"/>
              <w:jc w:val="center"/>
              <w:rPr>
                <w:rFonts w:ascii="Times New Roman" w:hAnsi="Times New Roman"/>
                <w:sz w:val="28"/>
                <w:szCs w:val="28"/>
              </w:rPr>
            </w:pPr>
            <w:r w:rsidRPr="001B0D47">
              <w:rPr>
                <w:rFonts w:ascii="Times New Roman" w:hAnsi="Times New Roman"/>
                <w:sz w:val="28"/>
                <w:szCs w:val="28"/>
              </w:rPr>
              <w:t>Февраль</w:t>
            </w:r>
          </w:p>
        </w:tc>
        <w:tc>
          <w:tcPr>
            <w:tcW w:w="1440" w:type="dxa"/>
          </w:tcPr>
          <w:p w:rsidR="004D1F8B" w:rsidRPr="001B0D47" w:rsidRDefault="004D1F8B" w:rsidP="009D0286">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6C0760">
            <w:pPr>
              <w:rPr>
                <w:rFonts w:ascii="Times New Roman" w:hAnsi="Times New Roman"/>
                <w:sz w:val="28"/>
                <w:szCs w:val="28"/>
              </w:rPr>
            </w:pPr>
            <w:r>
              <w:rPr>
                <w:rFonts w:ascii="Times New Roman" w:hAnsi="Times New Roman"/>
                <w:sz w:val="28"/>
                <w:szCs w:val="28"/>
              </w:rPr>
              <w:t>7</w:t>
            </w:r>
            <w:r w:rsidRPr="001B0D47">
              <w:rPr>
                <w:rFonts w:ascii="Times New Roman" w:hAnsi="Times New Roman"/>
                <w:sz w:val="28"/>
                <w:szCs w:val="28"/>
              </w:rPr>
              <w:t>.</w:t>
            </w:r>
          </w:p>
        </w:tc>
        <w:tc>
          <w:tcPr>
            <w:tcW w:w="3703" w:type="dxa"/>
          </w:tcPr>
          <w:p w:rsidR="004D1F8B" w:rsidRPr="001B0D47" w:rsidRDefault="004D1F8B" w:rsidP="001B0D47">
            <w:pPr>
              <w:tabs>
                <w:tab w:val="num" w:pos="0"/>
              </w:tabs>
              <w:jc w:val="both"/>
              <w:rPr>
                <w:rFonts w:ascii="Times New Roman" w:hAnsi="Times New Roman"/>
                <w:bCs/>
                <w:iCs/>
                <w:sz w:val="28"/>
                <w:szCs w:val="28"/>
              </w:rPr>
            </w:pPr>
            <w:r w:rsidRPr="001B0D47">
              <w:rPr>
                <w:rFonts w:ascii="Times New Roman" w:hAnsi="Times New Roman"/>
                <w:bCs/>
                <w:iCs/>
                <w:sz w:val="28"/>
                <w:szCs w:val="28"/>
              </w:rPr>
              <w:t>Психологический практикум «Жизнь без обид»</w:t>
            </w:r>
            <w:r>
              <w:rPr>
                <w:rFonts w:ascii="Times New Roman" w:hAnsi="Times New Roman"/>
                <w:sz w:val="28"/>
                <w:szCs w:val="28"/>
              </w:rPr>
              <w:t xml:space="preserve"> (Приложение 10</w:t>
            </w:r>
            <w:r w:rsidRPr="001B0D47">
              <w:rPr>
                <w:rFonts w:ascii="Times New Roman" w:hAnsi="Times New Roman"/>
                <w:sz w:val="28"/>
                <w:szCs w:val="28"/>
              </w:rPr>
              <w:t>)</w:t>
            </w:r>
          </w:p>
        </w:tc>
        <w:tc>
          <w:tcPr>
            <w:tcW w:w="2520" w:type="dxa"/>
          </w:tcPr>
          <w:p w:rsidR="004D1F8B" w:rsidRPr="001B0D47" w:rsidRDefault="004D1F8B" w:rsidP="001B0D47">
            <w:pPr>
              <w:jc w:val="center"/>
              <w:rPr>
                <w:rFonts w:ascii="Times New Roman" w:hAnsi="Times New Roman"/>
                <w:sz w:val="28"/>
                <w:szCs w:val="28"/>
              </w:rPr>
            </w:pPr>
            <w:r w:rsidRPr="001B0D47">
              <w:rPr>
                <w:rFonts w:ascii="Times New Roman" w:hAnsi="Times New Roman"/>
                <w:sz w:val="28"/>
                <w:szCs w:val="28"/>
              </w:rPr>
              <w:t xml:space="preserve">Психологический практикум </w:t>
            </w:r>
          </w:p>
        </w:tc>
        <w:tc>
          <w:tcPr>
            <w:tcW w:w="1440" w:type="dxa"/>
          </w:tcPr>
          <w:p w:rsidR="004D1F8B" w:rsidRPr="001B0D47" w:rsidRDefault="004D1F8B" w:rsidP="001B0D47">
            <w:pPr>
              <w:jc w:val="center"/>
              <w:rPr>
                <w:rFonts w:ascii="Times New Roman" w:hAnsi="Times New Roman"/>
                <w:sz w:val="28"/>
                <w:szCs w:val="28"/>
              </w:rPr>
            </w:pPr>
            <w:r w:rsidRPr="001B0D47">
              <w:rPr>
                <w:rFonts w:ascii="Times New Roman" w:hAnsi="Times New Roman"/>
                <w:sz w:val="28"/>
                <w:szCs w:val="28"/>
              </w:rPr>
              <w:t>Март</w:t>
            </w:r>
          </w:p>
        </w:tc>
        <w:tc>
          <w:tcPr>
            <w:tcW w:w="1440" w:type="dxa"/>
          </w:tcPr>
          <w:p w:rsidR="004D1F8B" w:rsidRPr="001B0D47" w:rsidRDefault="004D1F8B" w:rsidP="001B0D47">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6C0760">
            <w:pPr>
              <w:rPr>
                <w:rFonts w:ascii="Times New Roman" w:hAnsi="Times New Roman"/>
                <w:sz w:val="28"/>
                <w:szCs w:val="28"/>
              </w:rPr>
            </w:pPr>
            <w:r>
              <w:rPr>
                <w:rFonts w:ascii="Times New Roman" w:hAnsi="Times New Roman"/>
                <w:sz w:val="28"/>
                <w:szCs w:val="28"/>
              </w:rPr>
              <w:t>8</w:t>
            </w:r>
            <w:r w:rsidRPr="001B0D47">
              <w:rPr>
                <w:rFonts w:ascii="Times New Roman" w:hAnsi="Times New Roman"/>
                <w:sz w:val="28"/>
                <w:szCs w:val="28"/>
              </w:rPr>
              <w:t>.</w:t>
            </w:r>
          </w:p>
        </w:tc>
        <w:tc>
          <w:tcPr>
            <w:tcW w:w="3703" w:type="dxa"/>
          </w:tcPr>
          <w:p w:rsidR="004D1F8B" w:rsidRPr="001B0D47" w:rsidRDefault="004D1F8B" w:rsidP="00EE7224">
            <w:pPr>
              <w:tabs>
                <w:tab w:val="num" w:pos="0"/>
              </w:tabs>
              <w:jc w:val="both"/>
              <w:rPr>
                <w:rFonts w:ascii="Times New Roman" w:hAnsi="Times New Roman"/>
                <w:sz w:val="28"/>
                <w:szCs w:val="28"/>
              </w:rPr>
            </w:pPr>
            <w:r>
              <w:rPr>
                <w:rFonts w:ascii="Times New Roman" w:hAnsi="Times New Roman"/>
                <w:sz w:val="28"/>
                <w:szCs w:val="28"/>
              </w:rPr>
              <w:t>«Как помочь учащимся готовиться к ЕГЭ. Советы родителям» (Приложение 11, 12)</w:t>
            </w:r>
          </w:p>
        </w:tc>
        <w:tc>
          <w:tcPr>
            <w:tcW w:w="2520" w:type="dxa"/>
          </w:tcPr>
          <w:p w:rsidR="004D1F8B" w:rsidRPr="001B0D47" w:rsidRDefault="004D1F8B" w:rsidP="00EE7224">
            <w:pPr>
              <w:jc w:val="center"/>
              <w:rPr>
                <w:rFonts w:ascii="Times New Roman" w:hAnsi="Times New Roman"/>
                <w:sz w:val="28"/>
                <w:szCs w:val="28"/>
              </w:rPr>
            </w:pPr>
            <w:r>
              <w:rPr>
                <w:rFonts w:ascii="Times New Roman" w:hAnsi="Times New Roman"/>
                <w:sz w:val="28"/>
                <w:szCs w:val="28"/>
              </w:rPr>
              <w:t xml:space="preserve">Лекция </w:t>
            </w:r>
          </w:p>
        </w:tc>
        <w:tc>
          <w:tcPr>
            <w:tcW w:w="1440" w:type="dxa"/>
          </w:tcPr>
          <w:p w:rsidR="004D1F8B" w:rsidRPr="001B0D47" w:rsidRDefault="004D1F8B" w:rsidP="001B0D47">
            <w:pPr>
              <w:jc w:val="center"/>
              <w:rPr>
                <w:rFonts w:ascii="Times New Roman" w:hAnsi="Times New Roman"/>
                <w:sz w:val="28"/>
                <w:szCs w:val="28"/>
              </w:rPr>
            </w:pPr>
            <w:r w:rsidRPr="001B0D47">
              <w:rPr>
                <w:rFonts w:ascii="Times New Roman" w:hAnsi="Times New Roman"/>
                <w:sz w:val="28"/>
                <w:szCs w:val="28"/>
              </w:rPr>
              <w:t>Апрель</w:t>
            </w:r>
          </w:p>
        </w:tc>
        <w:tc>
          <w:tcPr>
            <w:tcW w:w="1440" w:type="dxa"/>
          </w:tcPr>
          <w:p w:rsidR="004D1F8B" w:rsidRPr="001B0D47" w:rsidRDefault="004D1F8B" w:rsidP="001B0D47">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6C0760">
            <w:pPr>
              <w:rPr>
                <w:rFonts w:ascii="Times New Roman" w:hAnsi="Times New Roman"/>
                <w:sz w:val="28"/>
                <w:szCs w:val="28"/>
              </w:rPr>
            </w:pPr>
            <w:r>
              <w:rPr>
                <w:rFonts w:ascii="Times New Roman" w:hAnsi="Times New Roman"/>
                <w:sz w:val="28"/>
                <w:szCs w:val="28"/>
              </w:rPr>
              <w:t>9</w:t>
            </w:r>
            <w:r w:rsidRPr="001B0D47">
              <w:rPr>
                <w:rFonts w:ascii="Times New Roman" w:hAnsi="Times New Roman"/>
                <w:sz w:val="28"/>
                <w:szCs w:val="28"/>
              </w:rPr>
              <w:t>.</w:t>
            </w:r>
          </w:p>
        </w:tc>
        <w:tc>
          <w:tcPr>
            <w:tcW w:w="3703" w:type="dxa"/>
          </w:tcPr>
          <w:p w:rsidR="004D1F8B" w:rsidRPr="001B0D47" w:rsidRDefault="004D1F8B" w:rsidP="001B0D47">
            <w:pPr>
              <w:tabs>
                <w:tab w:val="num" w:pos="0"/>
              </w:tabs>
              <w:jc w:val="both"/>
              <w:rPr>
                <w:rFonts w:ascii="Times New Roman" w:hAnsi="Times New Roman"/>
                <w:sz w:val="28"/>
                <w:szCs w:val="28"/>
              </w:rPr>
            </w:pPr>
            <w:r>
              <w:rPr>
                <w:rFonts w:ascii="Times New Roman" w:hAnsi="Times New Roman"/>
                <w:sz w:val="28"/>
                <w:szCs w:val="28"/>
              </w:rPr>
              <w:t>Дисциплина. Надежные способы воспитания детей (Приложение 12)</w:t>
            </w:r>
          </w:p>
        </w:tc>
        <w:tc>
          <w:tcPr>
            <w:tcW w:w="2520" w:type="dxa"/>
          </w:tcPr>
          <w:p w:rsidR="004D1F8B" w:rsidRPr="001B0D47" w:rsidRDefault="004D1F8B" w:rsidP="001B0D47">
            <w:pPr>
              <w:jc w:val="center"/>
              <w:rPr>
                <w:rFonts w:ascii="Times New Roman" w:hAnsi="Times New Roman"/>
                <w:sz w:val="28"/>
                <w:szCs w:val="28"/>
              </w:rPr>
            </w:pPr>
            <w:r>
              <w:rPr>
                <w:rFonts w:ascii="Times New Roman" w:hAnsi="Times New Roman"/>
                <w:sz w:val="28"/>
                <w:szCs w:val="28"/>
              </w:rPr>
              <w:t xml:space="preserve">Лекция </w:t>
            </w:r>
          </w:p>
        </w:tc>
        <w:tc>
          <w:tcPr>
            <w:tcW w:w="1440" w:type="dxa"/>
          </w:tcPr>
          <w:p w:rsidR="004D1F8B" w:rsidRPr="001B0D47" w:rsidRDefault="004D1F8B" w:rsidP="001B0D47">
            <w:pPr>
              <w:jc w:val="center"/>
              <w:rPr>
                <w:rFonts w:ascii="Times New Roman" w:hAnsi="Times New Roman"/>
                <w:sz w:val="28"/>
                <w:szCs w:val="28"/>
              </w:rPr>
            </w:pPr>
            <w:r w:rsidRPr="001B0D47">
              <w:rPr>
                <w:rFonts w:ascii="Times New Roman" w:hAnsi="Times New Roman"/>
                <w:sz w:val="28"/>
                <w:szCs w:val="28"/>
              </w:rPr>
              <w:t>Май</w:t>
            </w:r>
          </w:p>
        </w:tc>
        <w:tc>
          <w:tcPr>
            <w:tcW w:w="1440" w:type="dxa"/>
          </w:tcPr>
          <w:p w:rsidR="004D1F8B" w:rsidRPr="001B0D47" w:rsidRDefault="004D1F8B" w:rsidP="001B0D47">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r w:rsidR="004D1F8B" w:rsidTr="001B0D47">
        <w:tc>
          <w:tcPr>
            <w:tcW w:w="617" w:type="dxa"/>
            <w:vAlign w:val="center"/>
          </w:tcPr>
          <w:p w:rsidR="004D1F8B" w:rsidRPr="001B0D47" w:rsidRDefault="004D1F8B" w:rsidP="00CA6B05">
            <w:pPr>
              <w:rPr>
                <w:rFonts w:ascii="Times New Roman" w:hAnsi="Times New Roman"/>
                <w:sz w:val="28"/>
                <w:szCs w:val="28"/>
              </w:rPr>
            </w:pPr>
            <w:r>
              <w:rPr>
                <w:rFonts w:ascii="Times New Roman" w:hAnsi="Times New Roman"/>
                <w:sz w:val="28"/>
                <w:szCs w:val="28"/>
              </w:rPr>
              <w:t>10</w:t>
            </w:r>
            <w:r w:rsidRPr="001B0D47">
              <w:rPr>
                <w:rFonts w:ascii="Times New Roman" w:hAnsi="Times New Roman"/>
                <w:sz w:val="28"/>
                <w:szCs w:val="28"/>
              </w:rPr>
              <w:t>.</w:t>
            </w:r>
          </w:p>
        </w:tc>
        <w:tc>
          <w:tcPr>
            <w:tcW w:w="3703" w:type="dxa"/>
          </w:tcPr>
          <w:p w:rsidR="004D1F8B" w:rsidRPr="001B0D47" w:rsidRDefault="004D1F8B" w:rsidP="001B0D47">
            <w:pPr>
              <w:tabs>
                <w:tab w:val="num" w:pos="0"/>
              </w:tabs>
              <w:jc w:val="both"/>
              <w:rPr>
                <w:rFonts w:ascii="Times New Roman" w:hAnsi="Times New Roman"/>
                <w:bCs/>
                <w:iCs/>
                <w:sz w:val="28"/>
                <w:szCs w:val="28"/>
              </w:rPr>
            </w:pPr>
            <w:r>
              <w:rPr>
                <w:rFonts w:ascii="Times New Roman" w:hAnsi="Times New Roman"/>
                <w:bCs/>
                <w:iCs/>
                <w:sz w:val="28"/>
                <w:szCs w:val="28"/>
              </w:rPr>
              <w:t>Заполнение оценочного листа проведенной работы (Приложение 13)</w:t>
            </w:r>
          </w:p>
        </w:tc>
        <w:tc>
          <w:tcPr>
            <w:tcW w:w="2520" w:type="dxa"/>
          </w:tcPr>
          <w:p w:rsidR="004D1F8B" w:rsidRPr="001B0D47" w:rsidRDefault="004D1F8B" w:rsidP="001B0D47">
            <w:pPr>
              <w:jc w:val="center"/>
              <w:rPr>
                <w:rFonts w:ascii="Times New Roman" w:hAnsi="Times New Roman"/>
                <w:sz w:val="28"/>
                <w:szCs w:val="28"/>
              </w:rPr>
            </w:pPr>
            <w:r>
              <w:rPr>
                <w:rFonts w:ascii="Times New Roman" w:hAnsi="Times New Roman"/>
                <w:sz w:val="28"/>
                <w:szCs w:val="28"/>
              </w:rPr>
              <w:t>Анкетирование</w:t>
            </w:r>
          </w:p>
        </w:tc>
        <w:tc>
          <w:tcPr>
            <w:tcW w:w="1440" w:type="dxa"/>
          </w:tcPr>
          <w:p w:rsidR="004D1F8B" w:rsidRPr="001B0D47" w:rsidRDefault="004D1F8B" w:rsidP="001B0D47">
            <w:pPr>
              <w:jc w:val="center"/>
              <w:rPr>
                <w:rFonts w:ascii="Times New Roman" w:hAnsi="Times New Roman"/>
                <w:sz w:val="28"/>
                <w:szCs w:val="28"/>
              </w:rPr>
            </w:pPr>
            <w:r>
              <w:rPr>
                <w:rFonts w:ascii="Times New Roman" w:hAnsi="Times New Roman"/>
                <w:sz w:val="28"/>
                <w:szCs w:val="28"/>
              </w:rPr>
              <w:t>Май</w:t>
            </w:r>
          </w:p>
        </w:tc>
        <w:tc>
          <w:tcPr>
            <w:tcW w:w="1440" w:type="dxa"/>
          </w:tcPr>
          <w:p w:rsidR="004D1F8B" w:rsidRPr="001B0D47" w:rsidRDefault="004D1F8B" w:rsidP="001B0D47">
            <w:pPr>
              <w:tabs>
                <w:tab w:val="num" w:pos="0"/>
              </w:tabs>
              <w:jc w:val="center"/>
              <w:rPr>
                <w:rFonts w:ascii="Times New Roman" w:hAnsi="Times New Roman"/>
                <w:sz w:val="28"/>
                <w:szCs w:val="28"/>
              </w:rPr>
            </w:pPr>
            <w:r w:rsidRPr="001B0D47">
              <w:rPr>
                <w:rFonts w:ascii="Times New Roman" w:hAnsi="Times New Roman"/>
                <w:sz w:val="28"/>
                <w:szCs w:val="28"/>
              </w:rPr>
              <w:t>Педагог – психолог</w:t>
            </w:r>
          </w:p>
        </w:tc>
      </w:tr>
    </w:tbl>
    <w:p w:rsidR="004D1F8B" w:rsidRDefault="004D1F8B" w:rsidP="00723D4A">
      <w:pPr>
        <w:tabs>
          <w:tab w:val="num" w:pos="0"/>
        </w:tabs>
        <w:rPr>
          <w:b/>
          <w:sz w:val="28"/>
          <w:szCs w:val="28"/>
        </w:rPr>
      </w:pPr>
    </w:p>
    <w:p w:rsidR="004D1F8B" w:rsidRDefault="004D1F8B"/>
    <w:p w:rsidR="004D1F8B" w:rsidRDefault="004D1F8B"/>
    <w:p w:rsidR="004D1F8B" w:rsidRDefault="004D1F8B"/>
    <w:p w:rsidR="004D1F8B" w:rsidRDefault="004D1F8B"/>
    <w:p w:rsidR="004D1F8B" w:rsidRDefault="004D1F8B" w:rsidP="00CA6B05">
      <w:pPr>
        <w:jc w:val="right"/>
        <w:rPr>
          <w:rFonts w:ascii="Times New Roman" w:hAnsi="Times New Roman"/>
          <w:sz w:val="28"/>
          <w:szCs w:val="28"/>
        </w:rPr>
      </w:pPr>
      <w:r w:rsidRPr="00CA6B05">
        <w:rPr>
          <w:rFonts w:ascii="Times New Roman" w:hAnsi="Times New Roman"/>
          <w:sz w:val="28"/>
          <w:szCs w:val="28"/>
        </w:rPr>
        <w:t>П</w:t>
      </w:r>
      <w:r>
        <w:rPr>
          <w:rFonts w:ascii="Times New Roman" w:hAnsi="Times New Roman"/>
          <w:sz w:val="28"/>
          <w:szCs w:val="28"/>
        </w:rPr>
        <w:t>риложение 2</w:t>
      </w:r>
    </w:p>
    <w:p w:rsidR="004D1F8B" w:rsidRPr="00CA6B05" w:rsidRDefault="004D1F8B" w:rsidP="00CA6B05">
      <w:pPr>
        <w:pStyle w:val="NormalWeb"/>
        <w:spacing w:before="0" w:beforeAutospacing="0" w:after="0" w:afterAutospacing="0" w:line="240" w:lineRule="atLeast"/>
        <w:jc w:val="center"/>
        <w:rPr>
          <w:sz w:val="28"/>
          <w:szCs w:val="28"/>
        </w:rPr>
      </w:pPr>
      <w:r w:rsidRPr="00CA6B05">
        <w:rPr>
          <w:b/>
          <w:bCs/>
          <w:sz w:val="28"/>
          <w:szCs w:val="28"/>
        </w:rPr>
        <w:t>Опросник родительских отношений Варги — Столина (ОРО)</w:t>
      </w:r>
    </w:p>
    <w:p w:rsidR="004D1F8B" w:rsidRPr="00CA6B05" w:rsidRDefault="004D1F8B" w:rsidP="00CA6B05">
      <w:pPr>
        <w:pStyle w:val="NormalWeb"/>
        <w:spacing w:before="0" w:beforeAutospacing="0" w:after="0" w:afterAutospacing="0" w:line="240" w:lineRule="atLeast"/>
        <w:ind w:firstLine="540"/>
        <w:jc w:val="both"/>
        <w:rPr>
          <w:sz w:val="28"/>
          <w:szCs w:val="28"/>
        </w:rPr>
      </w:pPr>
      <w:r w:rsidRPr="00CA6B05">
        <w:rPr>
          <w:sz w:val="28"/>
          <w:szCs w:val="28"/>
        </w:rPr>
        <w:t>Опросник родительского отношения представляет собой психодиагностический инструмент, ориентированный на выявление родительского отношения (отношения родителей и детей) у взрослых, обращающихся в психологическую консультацию за помощью по вопросам воспитания детей и трудностей в общении с ними. Родительское отношение понимается как система разнообразных чувств по отношению к ребенку, поведенческих стереотипов, отмечаемых в общении с детьми особенностей восприятия, особенностей понимания характера и личности ребенка, его поступков. Опросник разработан А.Я.Варгой под руководством В.В. Столина и впервые опубликован в 1988 г. [Варга А.Я., Столин В.В., 1988].</w:t>
      </w:r>
    </w:p>
    <w:p w:rsidR="004D1F8B" w:rsidRPr="00CA6B05" w:rsidRDefault="004D1F8B" w:rsidP="00CA6B05">
      <w:pPr>
        <w:pStyle w:val="NormalWeb"/>
        <w:spacing w:before="0" w:beforeAutospacing="0" w:after="0" w:afterAutospacing="0" w:line="240" w:lineRule="atLeast"/>
        <w:ind w:firstLine="540"/>
        <w:jc w:val="both"/>
        <w:rPr>
          <w:sz w:val="28"/>
          <w:szCs w:val="28"/>
        </w:rPr>
      </w:pPr>
      <w:r w:rsidRPr="00CA6B05">
        <w:rPr>
          <w:b/>
          <w:bCs/>
          <w:sz w:val="28"/>
          <w:szCs w:val="28"/>
        </w:rPr>
        <w:t>Опросник состоит из пяти шкал.</w:t>
      </w:r>
    </w:p>
    <w:p w:rsidR="004D1F8B" w:rsidRPr="00CA6B05" w:rsidRDefault="004D1F8B" w:rsidP="00CA6B05">
      <w:pPr>
        <w:pStyle w:val="NormalWeb"/>
        <w:spacing w:before="0" w:beforeAutospacing="0" w:after="0" w:afterAutospacing="0" w:line="240" w:lineRule="atLeast"/>
        <w:ind w:firstLine="540"/>
        <w:jc w:val="both"/>
        <w:rPr>
          <w:sz w:val="28"/>
          <w:szCs w:val="28"/>
        </w:rPr>
      </w:pPr>
      <w:r w:rsidRPr="00CA6B05">
        <w:rPr>
          <w:sz w:val="28"/>
          <w:szCs w:val="28"/>
        </w:rPr>
        <w:t>I. Принятие/отвержение — шкала отражает интегральное эмоциональное отношение к ребенку. Содержание одного полюса шкалы: родителю нравится ребенок таким, какой он есть. Родитель уважает индивидуальность ребенка, симпатизирует ему. Родитель стремится проводить много времени вместе с ребенком, одобряет его интересы и планы. На другом полюсе шкалы: родитель воспринимает своего ребенка как плохого, неприспособленного, неудачливого. Ему кажется, что ребенок не добьется успеха в жизни из-за низких способностей, небольшого ума, дурных наклонностей. Родитель в основном испытывает к ребенку злость, досаду, раздражение, обиду. Он не доверяет ребенку и не уважает его.</w:t>
      </w:r>
    </w:p>
    <w:p w:rsidR="004D1F8B" w:rsidRPr="00CA6B05" w:rsidRDefault="004D1F8B" w:rsidP="00CA6B05">
      <w:pPr>
        <w:pStyle w:val="NormalWeb"/>
        <w:spacing w:before="0" w:beforeAutospacing="0" w:after="0" w:afterAutospacing="0" w:line="240" w:lineRule="atLeast"/>
        <w:ind w:firstLine="540"/>
        <w:jc w:val="both"/>
        <w:rPr>
          <w:sz w:val="28"/>
          <w:szCs w:val="28"/>
        </w:rPr>
      </w:pPr>
      <w:r w:rsidRPr="00CA6B05">
        <w:rPr>
          <w:sz w:val="28"/>
          <w:szCs w:val="28"/>
        </w:rPr>
        <w:t>II. Кооперация — социально желательный образ родительского отношения. Содержательно эта шкала раскрывается так: родитель заинтересован в делах и планах ребенка, старается во всем помочь, сочувствует ему. Родитель высоко оценивает интеллектуальные и творческие способности ребенка, испытывает чувство гордости за него. Он поощряет инициативу и самостоятельность ребенка, старается быть с ним на равных. Родитель доверяет ребенку, старается принимать его точку зрения в спорных вопросах.</w:t>
      </w:r>
    </w:p>
    <w:p w:rsidR="004D1F8B" w:rsidRPr="00CA6B05" w:rsidRDefault="004D1F8B" w:rsidP="00CA6B05">
      <w:pPr>
        <w:pStyle w:val="NormalWeb"/>
        <w:spacing w:before="0" w:beforeAutospacing="0" w:after="0" w:afterAutospacing="0" w:line="240" w:lineRule="atLeast"/>
        <w:ind w:firstLine="540"/>
        <w:jc w:val="both"/>
        <w:rPr>
          <w:sz w:val="28"/>
          <w:szCs w:val="28"/>
        </w:rPr>
      </w:pPr>
      <w:r w:rsidRPr="00CA6B05">
        <w:rPr>
          <w:sz w:val="28"/>
          <w:szCs w:val="28"/>
        </w:rPr>
        <w:t>III. Симбиоз — шкала отражает межличностную дистанцию в общении с ребенком. При высоких баллах по этой шкале можно считать, что родитель стремится к симбиотическим отношениям с ребенком. Содержательно эта тенденция описывается так: родитель ощущает себя с ребенком единым целым, стремится удовлетворить все его потребности, оградить от трудностей и неприятностей жизни. Родитель постоянно ощущает тревогу за ребенка, ребенок кажется ему маленьким и беззащитным. Тревога родителя повышается, когда ребенок начинает обретать автономию волей обстоятельств, так как по своей воле родитель никогда не предоставляет ребенку самостоятельности.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IV. Авторитарнаягиперсоциализация — отражает форму и направление контроля за поведением ребенка. При высоком балле по этой шкале в родительском отношении отчетливо просматривается авторитаризм. Родитель требует от ребенка безоговорочного послушания и дисциплины. Он старается во всем навязать ребенку свою волю, не в состоянии принять его точку зрения. За проявления своеволия ребенка сурово наказывают. Родитель пристально следит за социальными достижениями ребенка и требует социального успеха. При этом родитель хорошо знает ребенка, его индивидуальные особенности, привычки, мысли, чувства.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 xml:space="preserve">V. Маленький неудачник — отражает особенности восприятия и понимания ребенка родителем. При высоких значениях по этой шкале в родительском отношении имеется стремление инфантилизировать ребенка, приписать ему личную и социальную несостоятельность. Родитель видит ребенка младшим по сравнению с его реальным возрастом. Интересы, увлечения, мысли и чувства кажутся родителю детскими, несерьезными. Ребенок представляется неприспособленным, неуспешным, открытым для дурных влияний. Родитель не доверяет своему ребенку, досадует на его неуспешность и неумелость. В связи с этим родитель старается оградить ребенка от трудностей жизни и строго контролировать его действия. </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b/>
          <w:bCs/>
          <w:sz w:val="28"/>
          <w:szCs w:val="28"/>
        </w:rPr>
        <w:t>Текст опросника ОРО</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 Я всегда сочувствую своему ребенку.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 Я считаю своим долгом знать все, что думает мой ребенок.</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 Я уважаю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 Мне кажется, что поведение моего ребенка значительно отклоняется от нормы.</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 Нужно стараться держать ребенка в стороне от реальных жизненных проблем, если они его травмируют.</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6. Я испытываю к ребенку чувство расположения.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7. Хорошие родители ограждают ребенка от трудностей жизни.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8. Мой ребенок часто неприятен мне.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9. Я всегда стараюсь помочь своему ребенку.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10. Бывают случаи, когда издевательское отношение к ребенку приносит ему большую пользу.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11. Я испытываю досаду по отношению к своему ребенку.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12. Мой ребенок ничего не добьется в жизни.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13. Мне кажется, что другие дети потешаются над моим ребенком.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14. Мой ребенок часто совершает такие поступки, которые достойны</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только презрения.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15. Для своего возраста мой ребенок немножко незрелый.</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16. Мой ребенок специально ведет себя плохо, чтобы досадить мне.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17. Мой ребенок впитывает в себя все дурное, как губка.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18. Моего ребенка трудно научить хорошим манерам при всем старании.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19. Ребенка следует держать в жестких рамках, тогда из него вырастет порядочный человек.</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20. Я люблю, когда друзья моего ребенка приходят к нам в дом.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21. Я принимаю участие в своем ребенке.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22. К моему ребенку «липнет» все дурное.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23. Мой ребенок не добьется успеха в жизни.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24. Когда в компании знакомых говорят о детях, мне немного стыдно, что мой ребенок не такой умный и способный, как мне хотелось бы.</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25. Я жалею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26. Когда я сравниваю ребенка со сверстниками, они кажутся мне взрослее и по поведению, и по суждениям.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27. Я с удовольствием провожу с ребенком все свое свободное время.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28. Я часто жалею о том, что мой ребенок растет и взрослеет, и с нежностью вспоминаю его маленьким.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29. Я часто ловлю себя на враждебном отношении к ребенку.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30. Я мечтаю о том, чтобы мой ребенок достиг всего того, что мне нравится и кажется необходимым.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31. Родители должны приспосабливаться к ребенку, а не только требовать этого от него.</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32. Я стараюсь выполнять все просьбы моего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33. Принимая семейные решения, следует учитывать мнение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34. Я очень интересуюсь жизнью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35. В конфликте с ребенком я часто могу признать, что он по-своему прав.</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36. Дети рано узнают, что родители могут ошибаться.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37. Я всегда считаюсь со своим ребенком.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38. Я испытываю к ребенку дружеские чувства.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39. Основные причины капризов моего ребенка — эгоизм, упрямство и лень.</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40. Невозможно нормально отдохнуть, если проводить отпуск с ребенком.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41. Самое главное — чтобы у ребенка было спокойное и беззаботное детство, все остальное приложится.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42. Иногда мне кажется, что мой ребенок не способен ни на что хорошее.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43. Я разделяю увлечения моего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44. Мой ребенок может вывести из себя кого угодно.</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45. Я понимаю огорчения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46. Мой ребенок часто раздражает меня.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47. Воспитание ребенка — это сплошная нервотрепка.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48. Строгая дисциплина в детстве развивает сильный характер.</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49. Я не доверяю своему ребенку.</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50. За строгое воспитание дети потом благодарят.</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51. Иногда мне кажется, что я ненавижу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52. В моем ребенке больше недостатков, чем достоинств.</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53. Я разделяю интересы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54. Мой ребенок не в состоянии сделать что-либо самостоятельно, а если и сделает, то обязательно не так.</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55. Мой ребенок вырастет не приспособленным к жизни.</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56. Мой ребенок нравится мне таким, какой он есть.</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57. Я тщательно слежу за состоянием здоровья своего ребенка.</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58. Нередко я восхищаюсь своим ребенком.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59. Ребенок не должен иметь секретов от своих родителей.</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60. Я невысокого мнения о способностях моего ребенка и не скрываю этого от него.</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61. Весьма желательно, чтобы ребенок дружил с теми детьми, которые нравятся его родителям.</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b/>
          <w:bCs/>
          <w:sz w:val="28"/>
          <w:szCs w:val="28"/>
        </w:rPr>
        <w:t>Ключи к опроснику</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 Принятие/отвержение: 3, 4, 8, 10, 12, 14, 16, 18, 20, 23, 24, 26, 27, 29, 37, 38, 39, 40, 42, 43, 44, 45, 46, 47, 49, 51, 52, 53, 55, 56, 60.</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П. Образ социальной желательности поведения: 6, 9, 21, 25, 31, 33, 34, 35, 36.</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III. Симбиоз: 1, 5, 7, 28, 32, 41, 58.</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IV. Авторитарная гиперсоциализация: 2, 19, 30, 48, 50, 57, 59.</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V. Маленький неудачник: 9, 11, 13, 17, 22, 28, 54, 61.</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b/>
          <w:bCs/>
          <w:sz w:val="28"/>
          <w:szCs w:val="28"/>
        </w:rPr>
        <w:t>Порядок подсчета тестовых баллов</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 xml:space="preserve">При подсчете тестовых баллов по всем шкалам учитывается ответ «верно». </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Высокий тестовый балл по соответствующим шкалам интер¬претируется как:</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 — отвержение;</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II — социальная желательность;</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III — симбиоз;</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IV — гиперсоциализация;</w:t>
      </w:r>
    </w:p>
    <w:p w:rsidR="004D1F8B" w:rsidRPr="00A37ECA" w:rsidRDefault="004D1F8B" w:rsidP="00CA6B05">
      <w:pPr>
        <w:pStyle w:val="NormalWeb"/>
        <w:spacing w:before="0" w:beforeAutospacing="0" w:after="0" w:afterAutospacing="0" w:line="240" w:lineRule="atLeast"/>
        <w:ind w:firstLine="539"/>
        <w:jc w:val="both"/>
        <w:rPr>
          <w:sz w:val="28"/>
          <w:szCs w:val="28"/>
        </w:rPr>
      </w:pPr>
      <w:r w:rsidRPr="00A37ECA">
        <w:rPr>
          <w:sz w:val="28"/>
          <w:szCs w:val="28"/>
        </w:rPr>
        <w:t>V — инфантилизация (инвалидизация).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Тестовые нормы приводятся в виде таблиц процентильных рангов тестовых баллов по соответствующим шкалам. Эти шкалы опубликованы авторами теста и используются многими другими психологами в их публикациях.</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Мы не приводим их здесь из-за плохойпсихометрики практически всех шкал теста. Например, нам непонятно, как высшие возможные «сырые» баллы (по трем шкалам из пяти!) могут иметь процентиль, не равный 100 (по второй шкале за максимум — девять «сырых» баллов — испытуемый получает в соответствии с данными авторов теста всего 80 процентилей!). С нашей точки зрения, пользователи этой методики должны собрать собственные нормы и провести перестандартизацию теста на своей выборке.</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Во-вторых, по мнению многих экспертов, в первом субтесте десять вопросов сформулированы так, что балл по ним необходимо давать за ответ «нет», а не за ответ «да», как указывают авторы теста. Именно этим — ошибкой в ключах — можно, вероятно, объяснить, что все результаты по этой шкале с 24 до 31 балла имеют процентиль 100.</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Впрочем, психометрика этой шкалы (и других шкал этого теста) просто никуда не годится. Например, по первой шкале уже 15 «сырых» баллов из возможных 31 имеют процентиль 90,5, т.е. на остальные возможные 16 баллов приходится всего 9,5 процентиля!</w:t>
      </w:r>
    </w:p>
    <w:p w:rsidR="004D1F8B" w:rsidRPr="00A37ECA" w:rsidRDefault="004D1F8B" w:rsidP="00CA6B05">
      <w:pPr>
        <w:pStyle w:val="NormalWeb"/>
        <w:spacing w:before="0" w:beforeAutospacing="0" w:after="0" w:afterAutospacing="0" w:line="240" w:lineRule="atLeast"/>
        <w:ind w:firstLine="540"/>
        <w:jc w:val="both"/>
        <w:rPr>
          <w:sz w:val="28"/>
          <w:szCs w:val="28"/>
        </w:rPr>
      </w:pPr>
      <w:r w:rsidRPr="00A37ECA">
        <w:rPr>
          <w:sz w:val="28"/>
          <w:szCs w:val="28"/>
        </w:rPr>
        <w:t>Десять указанных вопросов первой шкалы, для которых баллы необходимо начислять за ответ «нет», пользователи должны определить сами как эксперты. Порезультатом наших многочисленных опросов студентов и работающих психологов, это вопросы: 3, 20, 26, 27, 37, 38, 43, 45, 53, 56.</w:t>
      </w:r>
    </w:p>
    <w:p w:rsidR="004D1F8B" w:rsidRPr="00A37ECA" w:rsidRDefault="004D1F8B" w:rsidP="00CA6B05">
      <w:pPr>
        <w:rPr>
          <w:rFonts w:ascii="Times New Roman" w:hAnsi="Times New Roman"/>
          <w:sz w:val="28"/>
          <w:szCs w:val="28"/>
        </w:rPr>
      </w:pPr>
    </w:p>
    <w:p w:rsidR="004D1F8B" w:rsidRPr="00A37ECA" w:rsidRDefault="004D1F8B" w:rsidP="00A37ECA">
      <w:pPr>
        <w:spacing w:after="0" w:line="240" w:lineRule="atLeast"/>
        <w:jc w:val="right"/>
        <w:rPr>
          <w:rFonts w:ascii="Times New Roman" w:hAnsi="Times New Roman"/>
          <w:sz w:val="28"/>
          <w:szCs w:val="28"/>
        </w:rPr>
      </w:pPr>
      <w:r w:rsidRPr="00A37ECA">
        <w:rPr>
          <w:rFonts w:ascii="Times New Roman" w:hAnsi="Times New Roman"/>
          <w:sz w:val="28"/>
          <w:szCs w:val="28"/>
        </w:rPr>
        <w:t>П</w:t>
      </w:r>
      <w:r>
        <w:rPr>
          <w:rFonts w:ascii="Times New Roman" w:hAnsi="Times New Roman"/>
          <w:sz w:val="28"/>
          <w:szCs w:val="28"/>
        </w:rPr>
        <w:t>риложение  3</w:t>
      </w:r>
    </w:p>
    <w:p w:rsidR="004D1F8B" w:rsidRPr="00A37ECA" w:rsidRDefault="004D1F8B" w:rsidP="00A37ECA">
      <w:pPr>
        <w:pStyle w:val="Heading1"/>
        <w:spacing w:before="0" w:beforeAutospacing="0" w:after="0" w:afterAutospacing="0" w:line="240" w:lineRule="atLeast"/>
        <w:jc w:val="center"/>
        <w:rPr>
          <w:sz w:val="28"/>
          <w:szCs w:val="28"/>
        </w:rPr>
      </w:pPr>
      <w:r w:rsidRPr="00A37ECA">
        <w:rPr>
          <w:sz w:val="28"/>
          <w:szCs w:val="28"/>
        </w:rPr>
        <w:t xml:space="preserve">Методика PARI </w:t>
      </w:r>
      <w:r w:rsidRPr="00A37ECA">
        <w:rPr>
          <w:sz w:val="28"/>
          <w:szCs w:val="28"/>
        </w:rPr>
        <w:br/>
        <w:t>опросник родительских установок</w:t>
      </w:r>
    </w:p>
    <w:p w:rsidR="004D1F8B" w:rsidRPr="00A37ECA" w:rsidRDefault="004D1F8B" w:rsidP="00A37ECA">
      <w:pPr>
        <w:pStyle w:val="NormalWeb"/>
        <w:spacing w:before="0" w:beforeAutospacing="0" w:after="0" w:afterAutospacing="0" w:line="240" w:lineRule="atLeast"/>
        <w:jc w:val="both"/>
        <w:rPr>
          <w:sz w:val="28"/>
          <w:szCs w:val="28"/>
        </w:rPr>
      </w:pPr>
      <w:r w:rsidRPr="00ED6C13">
        <w:rPr>
          <w:noProof/>
          <w:sz w:val="28"/>
          <w:szCs w:val="28"/>
        </w:rPr>
        <w:pict>
          <v:shape id="Рисунок 3" o:spid="_x0000_i1031" type="#_x0000_t75" alt="http://testoteka.narod.ru/0.png" style="width:22.5pt;height:7.5pt;visibility:visible">
            <v:imagedata r:id="rId8" o:title=""/>
          </v:shape>
        </w:pict>
      </w:r>
      <w:r w:rsidRPr="00A37ECA">
        <w:rPr>
          <w:sz w:val="28"/>
          <w:szCs w:val="28"/>
        </w:rPr>
        <w:t xml:space="preserve">Одним из важнейших направлений работы практического психолога является работа с семьей (супругами, родителями, семьей и детьми). Ключевой момент в этой работе — получение полной и объективной, информации. В отечественной психологии наиболее полно представлены методики сбора информации о межсупружеских отношениях и менее содержательно — о родительских-детских. В целях восполнения этого пробела предлагаем ознакомиться с методикой РАRI — это семейная жизнь глазами матери. </w:t>
      </w:r>
      <w:r w:rsidRPr="00A37ECA">
        <w:rPr>
          <w:sz w:val="28"/>
          <w:szCs w:val="28"/>
        </w:rPr>
        <w:br/>
      </w:r>
      <w:r w:rsidRPr="00ED6C13">
        <w:rPr>
          <w:noProof/>
          <w:sz w:val="28"/>
          <w:szCs w:val="28"/>
        </w:rPr>
        <w:pict>
          <v:shape id="Рисунок 4" o:spid="_x0000_i1032" type="#_x0000_t75" alt="http://testoteka.narod.ru/0.png" style="width:30pt;height:9.75pt;visibility:visible">
            <v:imagedata r:id="rId8" o:title=""/>
          </v:shape>
        </w:pict>
      </w:r>
      <w:r w:rsidRPr="00A37ECA">
        <w:rPr>
          <w:sz w:val="28"/>
          <w:szCs w:val="28"/>
        </w:rPr>
        <w:t xml:space="preserve">Методика PARI (parentalattituderesearchinstrument) предназначена для изучения отношения родителей (прежде всего, матерей) к разным сторонам семейной жизни (семейной роли). Авторы — американские психологи Е.С. Шефер и Р.К. Белл. Эта методика широко использовалась в Польше (Рембовски) и Чехословакии (Котаскова). В нашей стране адаптирована кандидатом психологических наук Т.В. Нещерет. </w:t>
      </w:r>
      <w:r w:rsidRPr="00A37ECA">
        <w:rPr>
          <w:sz w:val="28"/>
          <w:szCs w:val="28"/>
        </w:rPr>
        <w:br/>
      </w:r>
      <w:r w:rsidRPr="00ED6C13">
        <w:rPr>
          <w:noProof/>
          <w:sz w:val="28"/>
          <w:szCs w:val="28"/>
        </w:rPr>
        <w:pict>
          <v:shape id="Рисунок 5" o:spid="_x0000_i1033" type="#_x0000_t75" alt="http://testoteka.narod.ru/0.png" style="width:30pt;height:9.75pt;visibility:visible">
            <v:imagedata r:id="rId8" o:title=""/>
          </v:shape>
        </w:pict>
      </w:r>
      <w:r w:rsidRPr="00A37ECA">
        <w:rPr>
          <w:sz w:val="28"/>
          <w:szCs w:val="28"/>
        </w:rPr>
        <w:t xml:space="preserve">В методике выделены 23 аспекта-признака, касающиеся разных сторон отношения родителей к ребенку и жизни в семье. Из них 8 признаков описывают отношение к семейной роли и 15 касаются родительско-детских отношений. Эти 15 признаков делятся на следующие 3 группы: 1 — оптимальный эмоциональный контакт, 2 — излишняя эмоциональная дистанция с ребенком, 3 — излишняя концентрация на ребенке. Шкалы эти выглядят следующим образом: </w:t>
      </w:r>
    </w:p>
    <w:p w:rsidR="004D1F8B" w:rsidRPr="00A37ECA" w:rsidRDefault="004D1F8B" w:rsidP="00A37ECA">
      <w:pPr>
        <w:numPr>
          <w:ilvl w:val="0"/>
          <w:numId w:val="19"/>
        </w:numPr>
        <w:tabs>
          <w:tab w:val="clear" w:pos="720"/>
          <w:tab w:val="num" w:pos="180"/>
        </w:tabs>
        <w:spacing w:after="0" w:line="240" w:lineRule="atLeast"/>
        <w:ind w:left="0"/>
        <w:rPr>
          <w:rFonts w:ascii="Times New Roman" w:hAnsi="Times New Roman"/>
          <w:sz w:val="28"/>
          <w:szCs w:val="28"/>
        </w:rPr>
      </w:pPr>
      <w:r w:rsidRPr="00A37ECA">
        <w:rPr>
          <w:rFonts w:ascii="Times New Roman" w:hAnsi="Times New Roman"/>
          <w:sz w:val="28"/>
          <w:szCs w:val="28"/>
        </w:rPr>
        <w:t>Отношение к семейной роли</w:t>
      </w:r>
      <w:r w:rsidRPr="00A37ECA">
        <w:rPr>
          <w:rFonts w:ascii="Times New Roman" w:hAnsi="Times New Roman"/>
          <w:sz w:val="28"/>
          <w:szCs w:val="28"/>
        </w:rPr>
        <w:br/>
        <w:t xml:space="preserve">Описывается с помощью 8 признаков, их номера в опросном листе 3, 5, 7, 11, 13, 17, 19, 23: </w:t>
      </w:r>
      <w:r w:rsidRPr="00A37ECA">
        <w:rPr>
          <w:rFonts w:ascii="Times New Roman" w:hAnsi="Times New Roman"/>
          <w:sz w:val="28"/>
          <w:szCs w:val="28"/>
        </w:rPr>
        <w:br/>
        <w:t xml:space="preserve">- ограниченность интересов женщины рамками семьи, заботами исключительно о семье (3); </w:t>
      </w:r>
      <w:r w:rsidRPr="00A37ECA">
        <w:rPr>
          <w:rFonts w:ascii="Times New Roman" w:hAnsi="Times New Roman"/>
          <w:sz w:val="28"/>
          <w:szCs w:val="28"/>
        </w:rPr>
        <w:br/>
        <w:t xml:space="preserve">- ощущение самопожертвования в роли матери (5); </w:t>
      </w:r>
      <w:r w:rsidRPr="00A37ECA">
        <w:rPr>
          <w:rFonts w:ascii="Times New Roman" w:hAnsi="Times New Roman"/>
          <w:sz w:val="28"/>
          <w:szCs w:val="28"/>
        </w:rPr>
        <w:br/>
        <w:t xml:space="preserve">- семейные конфликты (7); </w:t>
      </w:r>
      <w:r w:rsidRPr="00A37ECA">
        <w:rPr>
          <w:rFonts w:ascii="Times New Roman" w:hAnsi="Times New Roman"/>
          <w:sz w:val="28"/>
          <w:szCs w:val="28"/>
        </w:rPr>
        <w:br/>
        <w:t xml:space="preserve">- сверхавторитет родителей (11); </w:t>
      </w:r>
      <w:r w:rsidRPr="00A37ECA">
        <w:rPr>
          <w:rFonts w:ascii="Times New Roman" w:hAnsi="Times New Roman"/>
          <w:sz w:val="28"/>
          <w:szCs w:val="28"/>
        </w:rPr>
        <w:br/>
        <w:t xml:space="preserve">- неудовлетворенность ролью хозяйки дома (13); </w:t>
      </w:r>
      <w:r w:rsidRPr="00A37ECA">
        <w:rPr>
          <w:rFonts w:ascii="Times New Roman" w:hAnsi="Times New Roman"/>
          <w:sz w:val="28"/>
          <w:szCs w:val="28"/>
        </w:rPr>
        <w:br/>
        <w:t xml:space="preserve">- «безучастность» мужа, его невключенность в дела семьи (17); </w:t>
      </w:r>
      <w:r w:rsidRPr="00A37ECA">
        <w:rPr>
          <w:rFonts w:ascii="Times New Roman" w:hAnsi="Times New Roman"/>
          <w:sz w:val="28"/>
          <w:szCs w:val="28"/>
        </w:rPr>
        <w:br/>
        <w:t xml:space="preserve">- доминирование матери (19); </w:t>
      </w:r>
      <w:r w:rsidRPr="00A37ECA">
        <w:rPr>
          <w:rFonts w:ascii="Times New Roman" w:hAnsi="Times New Roman"/>
          <w:sz w:val="28"/>
          <w:szCs w:val="28"/>
        </w:rPr>
        <w:br/>
        <w:t xml:space="preserve">- зависимость и несамостоятельность матери (23). </w:t>
      </w:r>
    </w:p>
    <w:p w:rsidR="004D1F8B" w:rsidRPr="00A37ECA" w:rsidRDefault="004D1F8B" w:rsidP="00A37ECA">
      <w:pPr>
        <w:numPr>
          <w:ilvl w:val="0"/>
          <w:numId w:val="19"/>
        </w:numPr>
        <w:tabs>
          <w:tab w:val="clear" w:pos="720"/>
          <w:tab w:val="num" w:pos="180"/>
        </w:tabs>
        <w:spacing w:after="0" w:line="240" w:lineRule="atLeast"/>
        <w:ind w:left="0"/>
        <w:rPr>
          <w:rFonts w:ascii="Times New Roman" w:hAnsi="Times New Roman"/>
          <w:sz w:val="28"/>
          <w:szCs w:val="28"/>
        </w:rPr>
      </w:pPr>
      <w:r w:rsidRPr="00A37ECA">
        <w:rPr>
          <w:rFonts w:ascii="Times New Roman" w:hAnsi="Times New Roman"/>
          <w:sz w:val="28"/>
          <w:szCs w:val="28"/>
        </w:rPr>
        <w:t xml:space="preserve">Отношение родителей к ребенку </w:t>
      </w:r>
      <w:r w:rsidRPr="00A37ECA">
        <w:rPr>
          <w:rFonts w:ascii="Times New Roman" w:hAnsi="Times New Roman"/>
          <w:sz w:val="28"/>
          <w:szCs w:val="28"/>
        </w:rPr>
        <w:br/>
        <w:t xml:space="preserve">1. Оптимальный эмоциональный контакт (состоит из 4 признаков, их номера по опросному листу 1, 14, 15, 21); </w:t>
      </w:r>
      <w:r w:rsidRPr="00A37ECA">
        <w:rPr>
          <w:rFonts w:ascii="Times New Roman" w:hAnsi="Times New Roman"/>
          <w:sz w:val="28"/>
          <w:szCs w:val="28"/>
        </w:rPr>
        <w:br/>
        <w:t xml:space="preserve">- побуждение словесных проявлений, вербализация (1); </w:t>
      </w:r>
      <w:r w:rsidRPr="00A37ECA">
        <w:rPr>
          <w:rFonts w:ascii="Times New Roman" w:hAnsi="Times New Roman"/>
          <w:sz w:val="28"/>
          <w:szCs w:val="28"/>
        </w:rPr>
        <w:br/>
        <w:t xml:space="preserve">- партнерские отношения (14); </w:t>
      </w:r>
      <w:r w:rsidRPr="00A37ECA">
        <w:rPr>
          <w:rFonts w:ascii="Times New Roman" w:hAnsi="Times New Roman"/>
          <w:sz w:val="28"/>
          <w:szCs w:val="28"/>
        </w:rPr>
        <w:br/>
        <w:t xml:space="preserve">- развитие активности ребенка (15); </w:t>
      </w:r>
      <w:r w:rsidRPr="00A37ECA">
        <w:rPr>
          <w:rFonts w:ascii="Times New Roman" w:hAnsi="Times New Roman"/>
          <w:sz w:val="28"/>
          <w:szCs w:val="28"/>
        </w:rPr>
        <w:br/>
        <w:t xml:space="preserve">- уравнительные отношения между родителями и ребенком (21). </w:t>
      </w:r>
      <w:r w:rsidRPr="00A37ECA">
        <w:rPr>
          <w:rFonts w:ascii="Times New Roman" w:hAnsi="Times New Roman"/>
          <w:sz w:val="28"/>
          <w:szCs w:val="28"/>
        </w:rPr>
        <w:br/>
        <w:t xml:space="preserve">2. Излишняя эмоциональная дистанция с ребенком (состоит из 3 признаков, их номера по опросному листу 8, 9, 16): </w:t>
      </w:r>
      <w:r w:rsidRPr="00A37ECA">
        <w:rPr>
          <w:rFonts w:ascii="Times New Roman" w:hAnsi="Times New Roman"/>
          <w:sz w:val="28"/>
          <w:szCs w:val="28"/>
        </w:rPr>
        <w:br/>
        <w:t xml:space="preserve">- раздражительность, вспыльчивость (8); </w:t>
      </w:r>
      <w:r w:rsidRPr="00A37ECA">
        <w:rPr>
          <w:rFonts w:ascii="Times New Roman" w:hAnsi="Times New Roman"/>
          <w:sz w:val="28"/>
          <w:szCs w:val="28"/>
        </w:rPr>
        <w:br/>
        <w:t xml:space="preserve">- суровость, излишняя строгость (9); </w:t>
      </w:r>
      <w:r w:rsidRPr="00A37ECA">
        <w:rPr>
          <w:rFonts w:ascii="Times New Roman" w:hAnsi="Times New Roman"/>
          <w:sz w:val="28"/>
          <w:szCs w:val="28"/>
        </w:rPr>
        <w:br/>
        <w:t xml:space="preserve">- уклонение от контакта с ребенком (16). </w:t>
      </w:r>
      <w:r w:rsidRPr="00A37ECA">
        <w:rPr>
          <w:rFonts w:ascii="Times New Roman" w:hAnsi="Times New Roman"/>
          <w:sz w:val="28"/>
          <w:szCs w:val="28"/>
        </w:rPr>
        <w:br/>
        <w:t xml:space="preserve">3. Излишняя концентрация на ребенке (описывается 8 признаками, их номера по опросному листу 2, 4, 6, 10, 12, 18, 20, 22): </w:t>
      </w:r>
      <w:r w:rsidRPr="00A37ECA">
        <w:rPr>
          <w:rFonts w:ascii="Times New Roman" w:hAnsi="Times New Roman"/>
          <w:sz w:val="28"/>
          <w:szCs w:val="28"/>
        </w:rPr>
        <w:br/>
        <w:t xml:space="preserve">- чрезмерная забота, установление отношений зависимости (2); </w:t>
      </w:r>
      <w:r w:rsidRPr="00A37ECA">
        <w:rPr>
          <w:rFonts w:ascii="Times New Roman" w:hAnsi="Times New Roman"/>
          <w:sz w:val="28"/>
          <w:szCs w:val="28"/>
        </w:rPr>
        <w:br/>
        <w:t xml:space="preserve">- преодоление сопротивления, подавление воли (4); </w:t>
      </w:r>
      <w:r w:rsidRPr="00A37ECA">
        <w:rPr>
          <w:rFonts w:ascii="Times New Roman" w:hAnsi="Times New Roman"/>
          <w:sz w:val="28"/>
          <w:szCs w:val="28"/>
        </w:rPr>
        <w:br/>
        <w:t xml:space="preserve">- создание безопасности, опасение обидеть (6); </w:t>
      </w:r>
      <w:r w:rsidRPr="00A37ECA">
        <w:rPr>
          <w:rFonts w:ascii="Times New Roman" w:hAnsi="Times New Roman"/>
          <w:sz w:val="28"/>
          <w:szCs w:val="28"/>
        </w:rPr>
        <w:br/>
        <w:t xml:space="preserve">- исключение внесемейных влияний (10); </w:t>
      </w:r>
      <w:r w:rsidRPr="00A37ECA">
        <w:rPr>
          <w:rFonts w:ascii="Times New Roman" w:hAnsi="Times New Roman"/>
          <w:sz w:val="28"/>
          <w:szCs w:val="28"/>
        </w:rPr>
        <w:br/>
        <w:t xml:space="preserve">- подавление агрессивности (12); </w:t>
      </w:r>
      <w:r w:rsidRPr="00A37ECA">
        <w:rPr>
          <w:rFonts w:ascii="Times New Roman" w:hAnsi="Times New Roman"/>
          <w:sz w:val="28"/>
          <w:szCs w:val="28"/>
        </w:rPr>
        <w:br/>
        <w:t xml:space="preserve">- подавление сексуальности (18); </w:t>
      </w:r>
      <w:r w:rsidRPr="00A37ECA">
        <w:rPr>
          <w:rFonts w:ascii="Times New Roman" w:hAnsi="Times New Roman"/>
          <w:sz w:val="28"/>
          <w:szCs w:val="28"/>
        </w:rPr>
        <w:br/>
        <w:t>- чрезмерное вмешательство в мир ребенка (20);</w:t>
      </w:r>
      <w:r w:rsidRPr="00A37ECA">
        <w:rPr>
          <w:rFonts w:ascii="Times New Roman" w:hAnsi="Times New Roman"/>
          <w:sz w:val="28"/>
          <w:szCs w:val="28"/>
        </w:rPr>
        <w:br/>
        <w:t xml:space="preserve">- стремление ускорить развитие ребенка (22). </w:t>
      </w:r>
    </w:p>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6" o:spid="_x0000_i1034" type="#_x0000_t75" alt="http://testoteka.narod.ru/0.png" style="width:30pt;height:9.75pt;visibility:visible">
            <v:imagedata r:id="rId8" o:title=""/>
          </v:shape>
        </w:pict>
      </w:r>
      <w:r w:rsidRPr="00A37ECA">
        <w:rPr>
          <w:rFonts w:ascii="Times New Roman" w:hAnsi="Times New Roman"/>
          <w:sz w:val="28"/>
          <w:szCs w:val="28"/>
        </w:rPr>
        <w:t xml:space="preserve">Каждый признак измеряется с помощью 5 суждений, уравновешенных с точки зрения измеряющей способности и смыслового содержания. Вся методика состоит из 115 суждений. Суждения расположены в определенной последовательности, и отвечающий должен выразить к ним отношение в виде активного или частичного согласия или несогласия. </w:t>
      </w:r>
    </w:p>
    <w:p w:rsidR="004D1F8B" w:rsidRPr="00A37ECA" w:rsidRDefault="004D1F8B" w:rsidP="00A37ECA">
      <w:pPr>
        <w:pStyle w:val="NormalWeb"/>
        <w:spacing w:before="0" w:beforeAutospacing="0" w:after="0" w:afterAutospacing="0" w:line="240" w:lineRule="atLeast"/>
        <w:rPr>
          <w:sz w:val="28"/>
          <w:szCs w:val="28"/>
        </w:rPr>
      </w:pPr>
      <w:r w:rsidRPr="00A37ECA">
        <w:rPr>
          <w:b/>
          <w:bCs/>
          <w:sz w:val="28"/>
          <w:szCs w:val="28"/>
        </w:rPr>
        <w:t>Инструкция</w:t>
      </w:r>
      <w:r w:rsidRPr="00A37ECA">
        <w:rPr>
          <w:sz w:val="28"/>
          <w:szCs w:val="28"/>
        </w:rPr>
        <w:t xml:space="preserve">: Перед вами вопросы, которые помогут выяснить, что родители думают о воспитании детей. Здесь нет ответов правильных и неправильных, т.к. каждый прав по отношению к собственным взглядам. Старайтесь отвечать точно и правдиво. </w:t>
      </w:r>
      <w:r w:rsidRPr="00A37ECA">
        <w:rPr>
          <w:sz w:val="28"/>
          <w:szCs w:val="28"/>
        </w:rPr>
        <w:br/>
      </w:r>
      <w:r w:rsidRPr="00ED6C13">
        <w:rPr>
          <w:noProof/>
          <w:sz w:val="28"/>
          <w:szCs w:val="28"/>
        </w:rPr>
        <w:pict>
          <v:shape id="Рисунок 7" o:spid="_x0000_i1035" type="#_x0000_t75" alt="http://testoteka.narod.ru/0.png" style="width:30pt;height:9.75pt;visibility:visible">
            <v:imagedata r:id="rId8" o:title=""/>
          </v:shape>
        </w:pict>
      </w:r>
      <w:r w:rsidRPr="00A37ECA">
        <w:rPr>
          <w:sz w:val="28"/>
          <w:szCs w:val="28"/>
        </w:rPr>
        <w:t xml:space="preserve">Некоторые вопросы могут показаться Вам одинаковыми. Однако это не так. Есть вопросы сходные, но не одинаковые. Сделано это для того, чтобы уловить возможные, даже небольшие различия во взглядах на воспитание детей. </w:t>
      </w:r>
      <w:r w:rsidRPr="00A37ECA">
        <w:rPr>
          <w:sz w:val="28"/>
          <w:szCs w:val="28"/>
        </w:rPr>
        <w:br/>
      </w:r>
      <w:r w:rsidRPr="00ED6C13">
        <w:rPr>
          <w:noProof/>
          <w:sz w:val="28"/>
          <w:szCs w:val="28"/>
        </w:rPr>
        <w:pict>
          <v:shape id="Рисунок 8" o:spid="_x0000_i1036" type="#_x0000_t75" alt="http://testoteka.narod.ru/0.png" style="width:30pt;height:9.75pt;visibility:visible">
            <v:imagedata r:id="rId8" o:title=""/>
          </v:shape>
        </w:pict>
      </w:r>
      <w:r w:rsidRPr="00A37ECA">
        <w:rPr>
          <w:sz w:val="28"/>
          <w:szCs w:val="28"/>
        </w:rPr>
        <w:t xml:space="preserve">На заполнение вопросника потребуется примерно 20 минут. Не обдумывайте ответ долго, отвечайте быстро, стараясь дать первый ответ, который придет вам в голову. При ответах пользуйтесь бланком. </w:t>
      </w:r>
      <w:r w:rsidRPr="00A37ECA">
        <w:rPr>
          <w:sz w:val="28"/>
          <w:szCs w:val="28"/>
        </w:rPr>
        <w:br/>
      </w:r>
      <w:r w:rsidRPr="00ED6C13">
        <w:rPr>
          <w:noProof/>
          <w:sz w:val="28"/>
          <w:szCs w:val="28"/>
        </w:rPr>
        <w:pict>
          <v:shape id="Рисунок 9" o:spid="_x0000_i1037" type="#_x0000_t75" alt="http://testoteka.narod.ru/0.png" style="width:30pt;height:9.75pt;visibility:visible">
            <v:imagedata r:id="rId8" o:title=""/>
          </v:shape>
        </w:pict>
      </w:r>
      <w:r w:rsidRPr="00A37ECA">
        <w:rPr>
          <w:sz w:val="28"/>
          <w:szCs w:val="28"/>
        </w:rPr>
        <w:t xml:space="preserve">Рядом с каждым положением находятся буквы Аа б Б, их нужно выбрать в зависимости от своего убеждения в правильности данного предложения: </w:t>
      </w:r>
      <w:r w:rsidRPr="00A37ECA">
        <w:rPr>
          <w:sz w:val="28"/>
          <w:szCs w:val="28"/>
        </w:rPr>
        <w:br/>
        <w:t xml:space="preserve">А - полное согласие; </w:t>
      </w:r>
      <w:r w:rsidRPr="00A37ECA">
        <w:rPr>
          <w:sz w:val="28"/>
          <w:szCs w:val="28"/>
        </w:rPr>
        <w:br/>
        <w:t xml:space="preserve">а - скорее согласие, чем несогласие; </w:t>
      </w:r>
      <w:r w:rsidRPr="00A37ECA">
        <w:rPr>
          <w:sz w:val="28"/>
          <w:szCs w:val="28"/>
        </w:rPr>
        <w:br/>
        <w:t xml:space="preserve">б - скорее несогласие, чем согласие; </w:t>
      </w:r>
      <w:r w:rsidRPr="00A37ECA">
        <w:rPr>
          <w:sz w:val="28"/>
          <w:szCs w:val="28"/>
        </w:rPr>
        <w:br/>
        <w:t xml:space="preserve">Б - полное несогласие. </w:t>
      </w:r>
    </w:p>
    <w:p w:rsidR="004D1F8B" w:rsidRPr="00A37ECA" w:rsidRDefault="004D1F8B" w:rsidP="00A37ECA">
      <w:pPr>
        <w:spacing w:after="0" w:line="240" w:lineRule="atLeast"/>
        <w:ind w:firstLine="180"/>
        <w:jc w:val="center"/>
        <w:rPr>
          <w:rFonts w:ascii="Times New Roman" w:hAnsi="Times New Roman"/>
          <w:sz w:val="28"/>
          <w:szCs w:val="28"/>
        </w:rPr>
      </w:pPr>
      <w:r w:rsidRPr="00A37ECA">
        <w:rPr>
          <w:rFonts w:ascii="Times New Roman" w:hAnsi="Times New Roman"/>
          <w:b/>
          <w:bCs/>
          <w:sz w:val="28"/>
          <w:szCs w:val="28"/>
        </w:rPr>
        <w:t>Вопросы</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дети считают свои взгляды правильными, они могут не соглашаться со взглядами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Хорошая мать должна оберегать своих детей даже от маленьких трудностей и обид.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Для хорошей матери дом и семья — самое важное в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Некоторые дети настолько плохи, что ради их же блага нужно научить их бояться взрослых.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должны отдавать себе отчет в том, что родители делают для них очень много.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Маленького ребенка всегда следует крепко держать во время мытья, чтобы он не упал.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Люди, которые думают, что в хорошей семье не может быть недоразумений, не знают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Ребенок, когда повзрослеет, будет благодарить родителей за строгое воспитание.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Пребывание с ребенком целый день может довести до нервного истощения.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Лучше, если ребенок не задумывается над тем, правильны ли взгляды его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должны воспитывать в детях полное доверие к себе.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Ребенка следует учить избегать драк, независимо от обстоятельств.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Самое плохое для матери, занимающейся хозяйством, - это чувство, что ей нелегко освободиться от своих обязанностей.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Родителям легче приспособиться к детям, чем наоборот.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Ребенок должен научиться в жизни многим нужным вещам, поэтому ему нельзя разрешать терять ценное время.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один раз согласиться с тем, что ребенок съябедничал, он будет это делать постоянно.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бы отцы не мешали в воспитании детей, матери бы лучше справлялись с детьми.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 присутствии ребенка не надо разговаривать о вопросах пола.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бы мать не руководила домом, мужем и детьми, все происходило бы менее организованно.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Мать должна делать все, чтобы знать, о чем думают дети.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бы родители больше интересовались делами своих детей, дети были бы лучше и счастливее.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Большинство детей должны самостоятельно справляться с физиологическими нуждами уже с 15 месяцев.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Самое трудное для молодой матери — оставаться одной в первые годы воспитания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Надо способствовать тому, чтобы дети высказывали свое мнение о жизни в семье, даже если они считают, что жизнь в семье неправильная.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Мать должна делать все, чтобы уберечь своего ребенка от разочарований, которые несет жизнь.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Женщины, которые ведут беззаботную жизнь, не очень хорошие матери.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Надо обязательно искоренять у детей проявления рождающейся ехидности.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Мать должна жертвовать своим счастьем ради счастья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Все молодые матери боятся своей неопытности в обращении с ребенком.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Супруги должны время от времени ругаться, доказывая свои права.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Строгая дисциплина по отношению к ребенку развивает в нем сильный характер.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Матери часто настолько бывают замучены присутствием своих детей, что им кажется, будто они не могут с ними быть ни минуты больше.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не должны представать перед детьми в плохом свете.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Ребенок должен уважать своих родителей больше других.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Ребенок должен всегда обращаться за помощью к родителям или учителям вместо того, чтобы разрешать свои недоразумения в драке.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Постоянное пребывание с детьми убеждает мать в том, что ее воспитательные возможности меньше умений и способностей (могла бы, но…).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своими поступками должны завоевывать расположение детей.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которые не пробуют своих сил в достижении успехов, должны знать, что потом в жизни могут встретиться с неудачами.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которые разговаривают с ребенком о его проблемах, должны знать, что лучше ребенка оставить в покое и не вникать в его дела.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Мужья, если не хотят быть эгоистами, должны принимать участие в семейной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Нельзя допускать, чтобы девочки и мальчики видели друг друга голыми.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жена достаточно подготовлена к решению проблем, то это лучше и для детей, и для мужа.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 ребенка не должно быть тайн от своих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у Вас принято, что дети рассказывают Вам анекдоты, а Вы — им, то многие вопросы можно решить спокойно и без конфликтов.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рано научить ребенка ходить, это благотворно влияет на его развитие.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Нехорошо, когда мать одна преодолевает все трудности, связанные с уходом за ребенком и его воспитанием.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 ребенка должны быть свои взгляды и возможность их свободно высказывать.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Надо беречь ребенка от тяжелой работы.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Женщина должна выбирать между домашним хозяйством и развлечениями.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Умный отец должен научить ребенка уважать начальство.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Очень мало женщин получает благодарность детей за труд, затраченный на их воспитание.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ребенок попал в беду, в любом случае мать всегда чувствует себя виноватой.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 молодых супругов, несмотря на силу чувств, всегда есть разногласия, которые вызывают раздражение.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которым внушили уважение к нормам поведения, станут хорошими и уважаемыми людьми.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Редко бывает, что мать, которая целый день занимается с ребенком, сумела быть ласковой и спокойной.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не должны вне дома учиться тому, что противоречит взглядам их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должны знать, что нет людей более мудрых, чем их родители.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Нет оправдания ребенку, который бьет другого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Молодые матери страдают по поводу своего заключения дома больше, чем по какой-нибудь другой причине.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Заставлять детей отказываться и приспосабливаться — плохой метод воспитания.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должны научить детей найти занятие и не терять свободного времени.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мучают своих родителей мелкими проблемами, если с самого начала к этому привыкнут.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Когда мать плохо выполняет свои обязанности по отношению к детям, это, пожалуй, значит, что отец не выполняет своих обязанностей по содержанию семьи.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Детские игры с сексуальным содержанием могут привести детей к сексуальным преступлениям.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Планировать должна только мать, так как только она знает, как положено вести хозяйство.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Внимательная мать знает, о чем думает ее ребенок.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которые выслушивают с одобрением откровенные высказывания детей о их переживаниях на свиданиях, товарищеских встречах, танцах и т.п., помогают им в более быстром социальном развитии.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Чем быстрее слабеет связь детей с семьей, тем быстрее дети научатся разрешать свои проблемы.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Умная мать делает все возможное, чтобы ребенок до и после рождения находился в хороших условиях.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должны принимать участие в решении важных семейных вопросов.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должны знать, как нужно поступать, чтобы дети не попали в трудные ситуации.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Слишком много женщин забывают о том, что их надлежащим местом является дом.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нуждаются в материнской заботе, которой им иногда не хватает.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должны быть более заботливы и благодарны своей матери за труд, вложенный в них.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Большинство матерей опасаются мучить ребенка, давая ему мелкие поручения.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 семейной жизни существует много вопросов, которые нельзя решить путем спокойного обсуждения.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Большинство детей должны воспитываться более строго, чем это происходит на самом деле.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Воспитание детей — тяжелая, нервная работа.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не должны сомневаться в разумности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Больше всех других дети должны уважать родителей.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 надо способствовать занятиям детей боксом или борьбой, так как это может привести к серьезным проблемам.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Одно из плохих явлений заключается в том, что у матери, как правило, нет свободного времени для любимых занятий.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должны считать детей равноправными по отношению к себе во всех вопросах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Когда ребенок делает то, что обязан, он находится на правильном пути и будет счастлив.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Надо оставить ребенка, которому грустно, в покое и не заниматься им.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Самое большое желание любой матери — быть понятой мужем.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Одним из самых сложных моментов в воспитании детей являются сексуальные проблемы.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мать руководит домом и заботится обо всем, вся семья чувствует себя хорошо.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Так как ребенок — часть матери, он имеет право знать все о его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которым разрешается шутить и смеяться вместе с родителями, легче принимают их советы.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должны приложить все усилия, чтобы как можно раньше научить ребенка справляться с физиологическими нуждами.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Большинство женщин нуждаются в большем количестве времени для отдыха после рождения ребенка, чем им дается на самом деле.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У ребенка должна быть уверенность в том, что его не накажут, если он доверит родителям свои проблемы.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Ребенка не нужно приучать к тяжелой работе дома, чтобы он не потерял охоту к любой работе.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Для хорошей матери достаточно общения с семьей.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Порой родители вынуждены поступать против воли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Матери жертвуют всем ради блага собственных детей.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Самая главная забота матери — благополучие и безопасность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Естественно, что двое людей с противоположными взглядами в супружестве ссорятся.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Воспитание детей в строгой дисциплине делает их более счастливыми.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Естественно, что мать «сходит с ума», если у нее дети эгоисты и очень требовательны.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Ребенок никогда не должен слушать критические замечания о своих родителях.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Прямая обязанность детей — доверие по отношению к родителям.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Родители, как правило, предпочитают спокойных детей драчунам.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Молодая мать несчастна, потому что многие вещи, которые ей хотелось бы иметь, для нее недоступны.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Нет никаких оснований, чтобы у родителей было больше прав и привилегий, чем у детей.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Чем раньше ребенок поймет, что нет смысла терять время, тем лучше для него.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Дети делают все возможное, чтобы заинтересовать родителей своими проблемами.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Немногие мужчины понимают, что матери их ребенка тоже нужна радость в жизни.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С ребенком что-то не в порядке, если он много расспрашивает о сексуальных вопросах.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Выходя замуж, женщина должна отдавать себе отчет в том, что будет вынуждена руководить семейными делами.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Обязанностью матери является знание тайных мыслей ребенка.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Если включать ребенка в домашние заботы, он легче доверяет свои проблемы.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Надо как можно раньше прекратить кормить ребенка грудью и из бутылочки (приучить "самостоятельно" питаться). </w:t>
      </w:r>
    </w:p>
    <w:p w:rsidR="004D1F8B" w:rsidRPr="00A37ECA" w:rsidRDefault="004D1F8B" w:rsidP="00A37ECA">
      <w:pPr>
        <w:numPr>
          <w:ilvl w:val="0"/>
          <w:numId w:val="20"/>
        </w:numPr>
        <w:tabs>
          <w:tab w:val="clear" w:pos="720"/>
          <w:tab w:val="num" w:pos="180"/>
        </w:tabs>
        <w:spacing w:after="0" w:line="240" w:lineRule="atLeast"/>
        <w:ind w:left="0" w:firstLine="0"/>
        <w:rPr>
          <w:rFonts w:ascii="Times New Roman" w:hAnsi="Times New Roman"/>
          <w:sz w:val="28"/>
          <w:szCs w:val="28"/>
        </w:rPr>
      </w:pPr>
      <w:r w:rsidRPr="00A37ECA">
        <w:rPr>
          <w:rFonts w:ascii="Times New Roman" w:hAnsi="Times New Roman"/>
          <w:sz w:val="28"/>
          <w:szCs w:val="28"/>
        </w:rPr>
        <w:t xml:space="preserve">Нельзя требовать от матери слишком большого чувства ответственности по отношению к детям. </w:t>
      </w:r>
    </w:p>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0" o:spid="_x0000_i1038" type="#_x0000_t75" alt="http://testoteka.narod.ru/0.png" style="width:30pt;height:9.75pt;visibility:visible">
            <v:imagedata r:id="rId8" o:title=""/>
          </v:shape>
        </w:pict>
      </w:r>
      <w:r w:rsidRPr="00A37ECA">
        <w:rPr>
          <w:rFonts w:ascii="Times New Roman" w:hAnsi="Times New Roman"/>
          <w:sz w:val="28"/>
          <w:szCs w:val="28"/>
        </w:rPr>
        <w:t xml:space="preserve">Для психолога, работающего в производственном коллективе, наибольший интерес представляет блок шкал, направленных на выявление отношений родителей к семейной роли.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1" o:spid="_x0000_i1039" type="#_x0000_t75" alt="http://testoteka.narod.ru/0.png" style="width:30pt;height:9.75pt;visibility:visible">
            <v:imagedata r:id="rId8" o:title=""/>
          </v:shape>
        </w:pict>
      </w:r>
      <w:r w:rsidRPr="00A37ECA">
        <w:rPr>
          <w:rFonts w:ascii="Times New Roman" w:hAnsi="Times New Roman"/>
          <w:sz w:val="28"/>
          <w:szCs w:val="28"/>
        </w:rPr>
        <w:t xml:space="preserve">Методика позволяет оценить специфику внутрисемейных отношений, особенности организации семейной жизни.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2" o:spid="_x0000_i1040" type="#_x0000_t75" alt="http://testoteka.narod.ru/0.png" style="width:30pt;height:9.75pt;visibility:visible">
            <v:imagedata r:id="rId8" o:title=""/>
          </v:shape>
        </w:pict>
      </w:r>
      <w:r w:rsidRPr="00A37ECA">
        <w:rPr>
          <w:rFonts w:ascii="Times New Roman" w:hAnsi="Times New Roman"/>
          <w:sz w:val="28"/>
          <w:szCs w:val="28"/>
        </w:rPr>
        <w:t xml:space="preserve">В семье можно вычленить отдельные аспекты отношений: </w:t>
      </w:r>
      <w:r w:rsidRPr="00A37ECA">
        <w:rPr>
          <w:rFonts w:ascii="Times New Roman" w:hAnsi="Times New Roman"/>
          <w:sz w:val="28"/>
          <w:szCs w:val="28"/>
        </w:rPr>
        <w:br/>
        <w:t xml:space="preserve">- хозяйственно-бытовые, организация быта семьи (в методике это шкалы 3, 13, 19, 23); </w:t>
      </w:r>
      <w:r w:rsidRPr="00A37ECA">
        <w:rPr>
          <w:rFonts w:ascii="Times New Roman" w:hAnsi="Times New Roman"/>
          <w:sz w:val="28"/>
          <w:szCs w:val="28"/>
        </w:rPr>
        <w:br/>
        <w:t xml:space="preserve">- межсупружеские, связанные с моральной, эмоциональной поддержкой, организацией досуга, созданием среды для развития личности, собственной и партнера (в методике это шкала 17); </w:t>
      </w:r>
      <w:r w:rsidRPr="00A37ECA">
        <w:rPr>
          <w:rFonts w:ascii="Times New Roman" w:hAnsi="Times New Roman"/>
          <w:sz w:val="28"/>
          <w:szCs w:val="28"/>
        </w:rPr>
        <w:br/>
        <w:t xml:space="preserve">- отношения, обеспечивающие воспитание детей, «педагогические» (в методике шкалы 5, 11).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3" o:spid="_x0000_i1041" type="#_x0000_t75" alt="http://testoteka.narod.ru/0.png" style="width:30pt;height:9.75pt;visibility:visible">
            <v:imagedata r:id="rId8" o:title=""/>
          </v:shape>
        </w:pict>
      </w:r>
      <w:r w:rsidRPr="00A37ECA">
        <w:rPr>
          <w:rFonts w:ascii="Times New Roman" w:hAnsi="Times New Roman"/>
          <w:sz w:val="28"/>
          <w:szCs w:val="28"/>
        </w:rPr>
        <w:t xml:space="preserve">Посмотрев на цифровые данные, можно составить «предварительный портрет» семьи. Очень важна шкала 7 (семейные конфликты). Высокие показатели по этой шкале могут свидетельствовать о конфликтности, переносе семейного конфликта на производственные отношения.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4" o:spid="_x0000_i1042" type="#_x0000_t75" alt="http://testoteka.narod.ru/0.png" style="width:21.75pt;height:6.75pt;visibility:visible">
            <v:imagedata r:id="rId8" o:title=""/>
          </v:shape>
        </w:pict>
      </w:r>
      <w:r w:rsidRPr="00A37ECA">
        <w:rPr>
          <w:rFonts w:ascii="Times New Roman" w:hAnsi="Times New Roman"/>
          <w:sz w:val="28"/>
          <w:szCs w:val="28"/>
        </w:rPr>
        <w:t xml:space="preserve">Высокие оценки по шкале 3 свидетельствуют о приоритете семейных проблем над производственными, о вторичности интересов «дела», обратное можно сказать о шкале 13. Для лиц, имеющих высокие оценки по этому признаку, характерна зависимость от семьи, низкая согласованность в распределении хозяйственных функций. Оплохой интегрированности семьи свидетельствуют высокие оценки по шкалам 17, 19, 23.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5" o:spid="_x0000_i1043" type="#_x0000_t75" alt="http://testoteka.narod.ru/0.png" style="width:21.75pt;height:6.75pt;visibility:visible">
            <v:imagedata r:id="rId8" o:title=""/>
          </v:shape>
        </w:pict>
      </w:r>
      <w:r w:rsidRPr="00A37ECA">
        <w:rPr>
          <w:rFonts w:ascii="Times New Roman" w:hAnsi="Times New Roman"/>
          <w:sz w:val="28"/>
          <w:szCs w:val="28"/>
        </w:rPr>
        <w:t xml:space="preserve">Родительско-детские отношения являются основным предметом анализа в методике.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6" o:spid="_x0000_i1044" type="#_x0000_t75" alt="http://testoteka.narod.ru/0.png" style="width:21.75pt;height:6.75pt;visibility:visible">
            <v:imagedata r:id="rId8" o:title=""/>
          </v:shape>
        </w:pict>
      </w:r>
      <w:r w:rsidRPr="00A37ECA">
        <w:rPr>
          <w:rFonts w:ascii="Times New Roman" w:hAnsi="Times New Roman"/>
          <w:sz w:val="28"/>
          <w:szCs w:val="28"/>
        </w:rPr>
        <w:t xml:space="preserve">Основной вывод, который можно сделать сразу, - это оценить родительско-детский контакт с точки зрения его оптимальности. Для этого сравниваются средние оценки по первым трем группам шкал: оптимальный контакт, эмоциональная дистанция, концентрация. </w:t>
      </w:r>
    </w:p>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b/>
          <w:bCs/>
          <w:sz w:val="28"/>
          <w:szCs w:val="28"/>
        </w:rPr>
        <w:t>Опросный лист</w:t>
      </w:r>
    </w:p>
    <w:p w:rsidR="004D1F8B" w:rsidRPr="00A37ECA" w:rsidRDefault="004D1F8B" w:rsidP="00A37ECA">
      <w:pPr>
        <w:pStyle w:val="NormalWeb"/>
        <w:spacing w:before="0" w:beforeAutospacing="0" w:after="0" w:afterAutospacing="0" w:line="240" w:lineRule="atLeast"/>
        <w:jc w:val="center"/>
        <w:rPr>
          <w:sz w:val="28"/>
          <w:szCs w:val="28"/>
        </w:rPr>
      </w:pPr>
      <w:r w:rsidRPr="00A37ECA">
        <w:rPr>
          <w:sz w:val="28"/>
          <w:szCs w:val="28"/>
        </w:rPr>
        <w:t xml:space="preserve">Возраст_________________________ Пол ___________________________ </w:t>
      </w:r>
      <w:r w:rsidRPr="00A37ECA">
        <w:rPr>
          <w:sz w:val="28"/>
          <w:szCs w:val="28"/>
        </w:rPr>
        <w:br/>
        <w:t xml:space="preserve">Образование ____________________Профессия ______________________ </w:t>
      </w:r>
      <w:r w:rsidRPr="00A37ECA">
        <w:rPr>
          <w:sz w:val="28"/>
          <w:szCs w:val="28"/>
        </w:rPr>
        <w:br/>
        <w:t xml:space="preserve">Количество и возраст детей _______________________________________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tblPr>
      <w:tblGrid>
        <w:gridCol w:w="415"/>
        <w:gridCol w:w="432"/>
        <w:gridCol w:w="326"/>
        <w:gridCol w:w="350"/>
        <w:gridCol w:w="375"/>
        <w:gridCol w:w="400"/>
        <w:gridCol w:w="433"/>
        <w:gridCol w:w="326"/>
        <w:gridCol w:w="350"/>
        <w:gridCol w:w="375"/>
        <w:gridCol w:w="400"/>
        <w:gridCol w:w="433"/>
        <w:gridCol w:w="326"/>
        <w:gridCol w:w="350"/>
        <w:gridCol w:w="375"/>
        <w:gridCol w:w="400"/>
        <w:gridCol w:w="433"/>
        <w:gridCol w:w="326"/>
        <w:gridCol w:w="350"/>
        <w:gridCol w:w="375"/>
        <w:gridCol w:w="540"/>
        <w:gridCol w:w="433"/>
        <w:gridCol w:w="326"/>
        <w:gridCol w:w="350"/>
        <w:gridCol w:w="390"/>
      </w:tblGrid>
      <w:tr w:rsidR="004D1F8B" w:rsidRPr="00A37ECA" w:rsidTr="00CA6B05">
        <w:trPr>
          <w:tblCellSpacing w:w="15" w:type="dxa"/>
          <w:jc w:val="center"/>
        </w:trPr>
        <w:tc>
          <w:tcPr>
            <w:tcW w:w="300" w:type="dxa"/>
            <w:vMerge w:val="restart"/>
            <w:tcBorders>
              <w:top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 </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ответ </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 </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ответ </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 </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ответ </w:t>
            </w:r>
          </w:p>
        </w:tc>
        <w:tc>
          <w:tcPr>
            <w:tcW w:w="300" w:type="dxa"/>
            <w:vMerge w:val="restart"/>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 </w:t>
            </w:r>
          </w:p>
        </w:tc>
        <w:tc>
          <w:tcPr>
            <w:tcW w:w="1800" w:type="dxa"/>
            <w:gridSpan w:val="4"/>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ответ </w:t>
            </w:r>
          </w:p>
        </w:tc>
        <w:tc>
          <w:tcPr>
            <w:tcW w:w="375" w:type="dxa"/>
            <w:vMerge w:val="restart"/>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 </w:t>
            </w:r>
          </w:p>
        </w:tc>
        <w:tc>
          <w:tcPr>
            <w:tcW w:w="1800" w:type="dxa"/>
            <w:gridSpan w:val="4"/>
            <w:tcBorders>
              <w:top w:val="outset" w:sz="6" w:space="0" w:color="auto"/>
              <w:left w:val="outset" w:sz="6" w:space="0" w:color="auto"/>
              <w:bottom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ответ </w:t>
            </w:r>
          </w:p>
        </w:tc>
      </w:tr>
      <w:tr w:rsidR="004D1F8B" w:rsidRPr="00A37ECA" w:rsidTr="00CA6B05">
        <w:trPr>
          <w:tblCellSpacing w:w="15" w:type="dxa"/>
          <w:jc w:val="center"/>
        </w:trPr>
        <w:tc>
          <w:tcPr>
            <w:tcW w:w="0" w:type="auto"/>
            <w:vMerge/>
            <w:tcBorders>
              <w:top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rPr>
                <w:rFonts w:ascii="Times New Roman" w:hAnsi="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vMerge/>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rPr>
                <w:rFonts w:ascii="Times New Roman" w:hAnsi="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vMerge/>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rPr>
                <w:rFonts w:ascii="Times New Roman" w:hAnsi="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vMerge/>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rPr>
                <w:rFonts w:ascii="Times New Roman" w:hAnsi="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vMerge/>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rPr>
                <w:rFonts w:ascii="Times New Roman" w:hAnsi="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 xml:space="preserve">а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c>
          <w:tcPr>
            <w:tcW w:w="0" w:type="auto"/>
            <w:tcBorders>
              <w:top w:val="outset" w:sz="6" w:space="0" w:color="auto"/>
              <w:left w:val="outset" w:sz="6" w:space="0" w:color="auto"/>
              <w:bottom w:val="outset" w:sz="6" w:space="0" w:color="auto"/>
            </w:tcBorders>
            <w:shd w:val="clear" w:color="auto" w:fill="CCFFCC"/>
            <w:vAlign w:val="center"/>
          </w:tcPr>
          <w:p w:rsidR="004D1F8B" w:rsidRPr="00A37ECA" w:rsidRDefault="004D1F8B" w:rsidP="00A37ECA">
            <w:pPr>
              <w:spacing w:after="0" w:line="240" w:lineRule="atLeast"/>
              <w:jc w:val="center"/>
              <w:rPr>
                <w:rFonts w:ascii="Times New Roman" w:hAnsi="Times New Roman"/>
                <w:sz w:val="28"/>
                <w:szCs w:val="28"/>
              </w:rPr>
            </w:pPr>
            <w:r w:rsidRPr="00A37ECA">
              <w:rPr>
                <w:rFonts w:ascii="Times New Roman" w:hAnsi="Times New Roman"/>
                <w:sz w:val="28"/>
                <w:szCs w:val="28"/>
              </w:rPr>
              <w:t>Б</w:t>
            </w: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 xml:space="preserve">100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79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59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39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109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89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r w:rsidR="004D1F8B" w:rsidRPr="00A37ECA" w:rsidTr="00CA6B05">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23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46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69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92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t>115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tcBorders>
            <w:vAlign w:val="center"/>
          </w:tcPr>
          <w:p w:rsidR="004D1F8B" w:rsidRPr="00A37ECA" w:rsidRDefault="004D1F8B" w:rsidP="00A37ECA">
            <w:pPr>
              <w:pStyle w:val="HTMLPreformatted"/>
              <w:spacing w:line="240" w:lineRule="atLeast"/>
              <w:rPr>
                <w:rFonts w:ascii="Times New Roman" w:hAnsi="Times New Roman" w:cs="Times New Roman"/>
                <w:sz w:val="28"/>
                <w:szCs w:val="28"/>
              </w:rPr>
            </w:pPr>
          </w:p>
        </w:tc>
      </w:tr>
    </w:tbl>
    <w:p w:rsidR="004D1F8B" w:rsidRPr="00A37ECA" w:rsidRDefault="004D1F8B" w:rsidP="00A37ECA">
      <w:pPr>
        <w:pStyle w:val="NormalWeb"/>
        <w:spacing w:before="0" w:beforeAutospacing="0" w:after="0" w:afterAutospacing="0" w:line="240" w:lineRule="atLeast"/>
        <w:jc w:val="center"/>
        <w:rPr>
          <w:sz w:val="28"/>
          <w:szCs w:val="28"/>
        </w:rPr>
      </w:pPr>
      <w:r w:rsidRPr="00A37ECA">
        <w:rPr>
          <w:sz w:val="28"/>
          <w:szCs w:val="28"/>
        </w:rPr>
        <w:t xml:space="preserve">А — 4 балла; а — 3 балла; б — 2 балла; Б — 1 балл </w:t>
      </w:r>
    </w:p>
    <w:p w:rsidR="004D1F8B" w:rsidRDefault="004D1F8B" w:rsidP="00A37ECA">
      <w:pPr>
        <w:spacing w:after="0" w:line="240" w:lineRule="atLeast"/>
        <w:rPr>
          <w:rFonts w:ascii="Times New Roman" w:hAnsi="Times New Roman"/>
          <w:sz w:val="28"/>
          <w:szCs w:val="28"/>
        </w:rPr>
      </w:pPr>
      <w:r w:rsidRPr="00A37ECA">
        <w:rPr>
          <w:rFonts w:ascii="Times New Roman" w:hAnsi="Times New Roman"/>
          <w:sz w:val="28"/>
          <w:szCs w:val="28"/>
        </w:rPr>
        <w:br/>
        <w:t xml:space="preserve">Признаки: </w:t>
      </w:r>
      <w:r w:rsidRPr="00A37ECA">
        <w:rPr>
          <w:rFonts w:ascii="Times New Roman" w:hAnsi="Times New Roman"/>
          <w:sz w:val="28"/>
          <w:szCs w:val="28"/>
        </w:rPr>
        <w:br/>
        <w:t xml:space="preserve">1) Вербализация </w:t>
      </w:r>
      <w:r w:rsidRPr="00A37ECA">
        <w:rPr>
          <w:rFonts w:ascii="Times New Roman" w:hAnsi="Times New Roman"/>
          <w:sz w:val="28"/>
          <w:szCs w:val="28"/>
        </w:rPr>
        <w:br/>
        <w:t xml:space="preserve">2) Чрезмерная забота </w:t>
      </w:r>
      <w:r w:rsidRPr="00A37ECA">
        <w:rPr>
          <w:rFonts w:ascii="Times New Roman" w:hAnsi="Times New Roman"/>
          <w:sz w:val="28"/>
          <w:szCs w:val="28"/>
        </w:rPr>
        <w:br/>
        <w:t xml:space="preserve">3) Зависимость от семьи </w:t>
      </w:r>
      <w:r w:rsidRPr="00A37ECA">
        <w:rPr>
          <w:rFonts w:ascii="Times New Roman" w:hAnsi="Times New Roman"/>
          <w:sz w:val="28"/>
          <w:szCs w:val="28"/>
        </w:rPr>
        <w:br/>
        <w:t xml:space="preserve">4) Подавление воли </w:t>
      </w:r>
      <w:r w:rsidRPr="00A37ECA">
        <w:rPr>
          <w:rFonts w:ascii="Times New Roman" w:hAnsi="Times New Roman"/>
          <w:sz w:val="28"/>
          <w:szCs w:val="28"/>
        </w:rPr>
        <w:br/>
        <w:t xml:space="preserve">5) Ощущение самопожертвования </w:t>
      </w:r>
      <w:r w:rsidRPr="00A37ECA">
        <w:rPr>
          <w:rFonts w:ascii="Times New Roman" w:hAnsi="Times New Roman"/>
          <w:sz w:val="28"/>
          <w:szCs w:val="28"/>
        </w:rPr>
        <w:br/>
        <w:t xml:space="preserve">6) Опасение обидеть </w:t>
      </w:r>
      <w:r w:rsidRPr="00A37ECA">
        <w:rPr>
          <w:rFonts w:ascii="Times New Roman" w:hAnsi="Times New Roman"/>
          <w:sz w:val="28"/>
          <w:szCs w:val="28"/>
        </w:rPr>
        <w:br/>
        <w:t xml:space="preserve">7) Семейные конфликты </w:t>
      </w:r>
      <w:r w:rsidRPr="00A37ECA">
        <w:rPr>
          <w:rFonts w:ascii="Times New Roman" w:hAnsi="Times New Roman"/>
          <w:sz w:val="28"/>
          <w:szCs w:val="28"/>
        </w:rPr>
        <w:br/>
        <w:t xml:space="preserve">8) Раздражительность </w:t>
      </w:r>
      <w:r w:rsidRPr="00A37ECA">
        <w:rPr>
          <w:rFonts w:ascii="Times New Roman" w:hAnsi="Times New Roman"/>
          <w:sz w:val="28"/>
          <w:szCs w:val="28"/>
        </w:rPr>
        <w:br/>
        <w:t xml:space="preserve">9) Излишняя строгость </w:t>
      </w:r>
      <w:r w:rsidRPr="00A37ECA">
        <w:rPr>
          <w:rFonts w:ascii="Times New Roman" w:hAnsi="Times New Roman"/>
          <w:sz w:val="28"/>
          <w:szCs w:val="28"/>
        </w:rPr>
        <w:br/>
        <w:t xml:space="preserve">10) Исключение внутрисемейных влияний </w:t>
      </w:r>
      <w:r w:rsidRPr="00A37ECA">
        <w:rPr>
          <w:rFonts w:ascii="Times New Roman" w:hAnsi="Times New Roman"/>
          <w:sz w:val="28"/>
          <w:szCs w:val="28"/>
        </w:rPr>
        <w:br/>
        <w:t xml:space="preserve">11) Сверхавторитет родителей </w:t>
      </w:r>
      <w:r w:rsidRPr="00A37ECA">
        <w:rPr>
          <w:rFonts w:ascii="Times New Roman" w:hAnsi="Times New Roman"/>
          <w:sz w:val="28"/>
          <w:szCs w:val="28"/>
        </w:rPr>
        <w:br/>
        <w:t xml:space="preserve">12) Подавление агрессивности </w:t>
      </w:r>
      <w:r w:rsidRPr="00A37ECA">
        <w:rPr>
          <w:rFonts w:ascii="Times New Roman" w:hAnsi="Times New Roman"/>
          <w:sz w:val="28"/>
          <w:szCs w:val="28"/>
        </w:rPr>
        <w:br/>
        <w:t xml:space="preserve">13) Неудовлетворенность ролью хозяйки </w:t>
      </w:r>
      <w:r w:rsidRPr="00A37ECA">
        <w:rPr>
          <w:rFonts w:ascii="Times New Roman" w:hAnsi="Times New Roman"/>
          <w:sz w:val="28"/>
          <w:szCs w:val="28"/>
        </w:rPr>
        <w:br/>
        <w:t xml:space="preserve">14) Партнерские отношения </w:t>
      </w:r>
      <w:r w:rsidRPr="00A37ECA">
        <w:rPr>
          <w:rFonts w:ascii="Times New Roman" w:hAnsi="Times New Roman"/>
          <w:sz w:val="28"/>
          <w:szCs w:val="28"/>
        </w:rPr>
        <w:br/>
        <w:t xml:space="preserve">15) Развитие активности ребенка </w:t>
      </w:r>
      <w:r w:rsidRPr="00A37ECA">
        <w:rPr>
          <w:rFonts w:ascii="Times New Roman" w:hAnsi="Times New Roman"/>
          <w:sz w:val="28"/>
          <w:szCs w:val="28"/>
        </w:rPr>
        <w:br/>
        <w:t xml:space="preserve">16) Уклонение от конфликта </w:t>
      </w:r>
      <w:r w:rsidRPr="00A37ECA">
        <w:rPr>
          <w:rFonts w:ascii="Times New Roman" w:hAnsi="Times New Roman"/>
          <w:sz w:val="28"/>
          <w:szCs w:val="28"/>
        </w:rPr>
        <w:br/>
        <w:t xml:space="preserve">17) Безучастность мужа </w:t>
      </w:r>
      <w:r w:rsidRPr="00A37ECA">
        <w:rPr>
          <w:rFonts w:ascii="Times New Roman" w:hAnsi="Times New Roman"/>
          <w:sz w:val="28"/>
          <w:szCs w:val="28"/>
        </w:rPr>
        <w:br/>
        <w:t xml:space="preserve">18) Подавление сексуальности </w:t>
      </w:r>
      <w:r w:rsidRPr="00A37ECA">
        <w:rPr>
          <w:rFonts w:ascii="Times New Roman" w:hAnsi="Times New Roman"/>
          <w:sz w:val="28"/>
          <w:szCs w:val="28"/>
        </w:rPr>
        <w:br/>
        <w:t xml:space="preserve">19) Доминированиематери </w:t>
      </w:r>
      <w:r w:rsidRPr="00A37ECA">
        <w:rPr>
          <w:rFonts w:ascii="Times New Roman" w:hAnsi="Times New Roman"/>
          <w:sz w:val="28"/>
          <w:szCs w:val="28"/>
        </w:rPr>
        <w:br/>
        <w:t xml:space="preserve">20) Чрезвычайное вмешательство в мир ребенка </w:t>
      </w:r>
      <w:r w:rsidRPr="00A37ECA">
        <w:rPr>
          <w:rFonts w:ascii="Times New Roman" w:hAnsi="Times New Roman"/>
          <w:sz w:val="28"/>
          <w:szCs w:val="28"/>
        </w:rPr>
        <w:br/>
        <w:t xml:space="preserve">21) Уравненные отношения </w:t>
      </w:r>
      <w:r w:rsidRPr="00A37ECA">
        <w:rPr>
          <w:rFonts w:ascii="Times New Roman" w:hAnsi="Times New Roman"/>
          <w:sz w:val="28"/>
          <w:szCs w:val="28"/>
        </w:rPr>
        <w:br/>
        <w:t xml:space="preserve">22) Стремление ускорить развитие ребенка </w:t>
      </w:r>
      <w:r w:rsidRPr="00A37ECA">
        <w:rPr>
          <w:rFonts w:ascii="Times New Roman" w:hAnsi="Times New Roman"/>
          <w:sz w:val="28"/>
          <w:szCs w:val="28"/>
        </w:rPr>
        <w:br/>
        <w:t xml:space="preserve">23) Несамостоятельность матери </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7" o:spid="_x0000_i1045" type="#_x0000_t75" alt="http://testoteka.narod.ru/0.png" style="width:21.75pt;height:6.75pt;visibility:visible">
            <v:imagedata r:id="rId8" o:title=""/>
          </v:shape>
        </w:pict>
      </w:r>
      <w:r w:rsidRPr="00A37ECA">
        <w:rPr>
          <w:rFonts w:ascii="Times New Roman" w:hAnsi="Times New Roman"/>
          <w:sz w:val="28"/>
          <w:szCs w:val="28"/>
        </w:rPr>
        <w:t>Специальный интерес представляет анализ отдельных шкал, что часто является ключом к пониманию особенностей неудавшихся отношений между родителями и ребенком, зоны напряжений в этих отношениях.</w:t>
      </w:r>
      <w:r w:rsidRPr="00A37ECA">
        <w:rPr>
          <w:rFonts w:ascii="Times New Roman" w:hAnsi="Times New Roman"/>
          <w:sz w:val="28"/>
          <w:szCs w:val="28"/>
        </w:rPr>
        <w:br/>
      </w:r>
      <w:r w:rsidRPr="00ED6C13">
        <w:rPr>
          <w:rFonts w:ascii="Times New Roman" w:hAnsi="Times New Roman"/>
          <w:noProof/>
          <w:sz w:val="28"/>
          <w:szCs w:val="28"/>
          <w:lang w:eastAsia="ru-RU"/>
        </w:rPr>
        <w:pict>
          <v:shape id="Рисунок 18" o:spid="_x0000_i1046" type="#_x0000_t75" alt="http://testoteka.narod.ru/0.png" style="width:21.75pt;height:6.75pt;visibility:visible">
            <v:imagedata r:id="rId8" o:title=""/>
          </v:shape>
        </w:pict>
      </w:r>
      <w:r w:rsidRPr="00A37ECA">
        <w:rPr>
          <w:rFonts w:ascii="Times New Roman" w:hAnsi="Times New Roman"/>
          <w:sz w:val="28"/>
          <w:szCs w:val="28"/>
        </w:rPr>
        <w:t>Чтобы высчитать итог, сложите баллы в каждой строке (например: 1 + 24 + 47 + 70 + 93 = ?). Номер вопроса в первой колонке показывает и номер шкалы (вопрос № 14 - шкала "Партнерские отношения". Сумма баллов в строке покажет значимость данного признака в вашей семье. Напомним, при правильном анализе нужно не только зафиксировать оценку по отдельным шкалам, но и рассмотреть их взаимоотношения. Это поможет найти пути решения конфликтов и полнее определить причины, их вызывающие).</w:t>
      </w: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jc w:val="right"/>
        <w:rPr>
          <w:rFonts w:ascii="Times New Roman" w:hAnsi="Times New Roman"/>
          <w:sz w:val="28"/>
          <w:szCs w:val="28"/>
        </w:rPr>
      </w:pPr>
      <w:r>
        <w:rPr>
          <w:rFonts w:ascii="Times New Roman" w:hAnsi="Times New Roman"/>
          <w:sz w:val="28"/>
          <w:szCs w:val="28"/>
        </w:rPr>
        <w:t>Приложение 4</w:t>
      </w:r>
    </w:p>
    <w:p w:rsidR="004D1F8B" w:rsidRPr="00A37ECA" w:rsidRDefault="004D1F8B" w:rsidP="00A37ECA">
      <w:pPr>
        <w:spacing w:before="100" w:beforeAutospacing="1" w:after="100" w:afterAutospacing="1" w:line="240" w:lineRule="auto"/>
        <w:outlineLvl w:val="0"/>
        <w:rPr>
          <w:rFonts w:ascii="Times New Roman" w:hAnsi="Times New Roman"/>
          <w:b/>
          <w:bCs/>
          <w:kern w:val="36"/>
          <w:sz w:val="48"/>
          <w:szCs w:val="48"/>
          <w:lang w:eastAsia="ru-RU"/>
        </w:rPr>
      </w:pPr>
      <w:r w:rsidRPr="00A37ECA">
        <w:rPr>
          <w:rFonts w:ascii="Times New Roman" w:hAnsi="Times New Roman"/>
          <w:b/>
          <w:bCs/>
          <w:kern w:val="36"/>
          <w:sz w:val="48"/>
          <w:szCs w:val="48"/>
          <w:lang w:eastAsia="ru-RU"/>
        </w:rPr>
        <w:t xml:space="preserve">«Анализ семейных взаимоотношений» </w:t>
      </w:r>
      <w:r w:rsidRPr="00A37ECA">
        <w:rPr>
          <w:rFonts w:ascii="Times New Roman" w:hAnsi="Times New Roman"/>
          <w:b/>
          <w:bCs/>
          <w:kern w:val="36"/>
          <w:sz w:val="48"/>
          <w:szCs w:val="48"/>
          <w:lang w:eastAsia="ru-RU"/>
        </w:rPr>
        <w:br/>
      </w:r>
      <w:r w:rsidRPr="00A37ECA">
        <w:rPr>
          <w:rFonts w:ascii="Times New Roman" w:hAnsi="Times New Roman"/>
          <w:b/>
          <w:bCs/>
          <w:kern w:val="36"/>
          <w:sz w:val="36"/>
          <w:szCs w:val="36"/>
          <w:lang w:eastAsia="ru-RU"/>
        </w:rPr>
        <w:t>Э.Г. Эйдемиллер, В.В. Юстицкис (АСВ)</w:t>
      </w:r>
    </w:p>
    <w:p w:rsidR="004D1F8B" w:rsidRPr="002C7918" w:rsidRDefault="004D1F8B" w:rsidP="00A37ECA">
      <w:pPr>
        <w:spacing w:before="100" w:beforeAutospacing="1" w:after="100" w:afterAutospacing="1" w:line="240" w:lineRule="auto"/>
        <w:ind w:firstLine="540"/>
        <w:jc w:val="both"/>
        <w:rPr>
          <w:rFonts w:ascii="Times New Roman" w:hAnsi="Times New Roman"/>
          <w:sz w:val="28"/>
          <w:szCs w:val="28"/>
          <w:lang w:eastAsia="ru-RU"/>
        </w:rPr>
      </w:pPr>
      <w:r w:rsidRPr="00ED6C13">
        <w:rPr>
          <w:rFonts w:ascii="Times New Roman" w:hAnsi="Times New Roman"/>
          <w:noProof/>
          <w:sz w:val="24"/>
          <w:szCs w:val="24"/>
          <w:lang w:eastAsia="ru-RU"/>
        </w:rPr>
        <w:pict>
          <v:shape id="Рисунок 19" o:spid="_x0000_i1047" type="#_x0000_t75" alt="http://testoteka.narod.ru/0.png" style="width:22.5pt;height:7.5pt;visibility:visible">
            <v:imagedata r:id="rId8" o:title=""/>
          </v:shape>
        </w:pict>
      </w:r>
      <w:r w:rsidRPr="002C7918">
        <w:rPr>
          <w:rFonts w:ascii="Times New Roman" w:hAnsi="Times New Roman"/>
          <w:sz w:val="28"/>
          <w:szCs w:val="28"/>
          <w:lang w:eastAsia="ru-RU"/>
        </w:rPr>
        <w:t xml:space="preserve">В нашей стране накоплен немалый опыт изучения семейных отношений, семейного воспитания и проведения семейной психотерапии у детей и подростков с нарушениями психологической адаптации. Сформулированы такие понятия, как "семейная психотерапия" и "диагностика семейных отношений". Подпоследней подразумевается определение типа семейной дезорганизации и негармоничного воспитания, установление причинно-следственной связи между психологическими нарушениями в семье и аномалиями формирования личности ребенка.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0" o:spid="_x0000_i1048" type="#_x0000_t75" alt="http://testoteka.narod.ru/0.png" style="width:30pt;height:9.75pt;visibility:visible">
            <v:imagedata r:id="rId8" o:title=""/>
          </v:shape>
        </w:pict>
      </w:r>
      <w:r w:rsidRPr="002C7918">
        <w:rPr>
          <w:rFonts w:ascii="Times New Roman" w:hAnsi="Times New Roman"/>
          <w:sz w:val="28"/>
          <w:szCs w:val="28"/>
          <w:lang w:eastAsia="ru-RU"/>
        </w:rPr>
        <w:t xml:space="preserve">В построении адекватного семейного диагноза помогают, применяемые комплексно, клинико-биографический, психологический методы и метод включенного наблюдения. Клинико-биографический метод, являясь основным и ведущим, позволяет стереоскопически воспроизвести биографию семьи, выявить психологические взаимоотношения в настоящий момент путем сопоставления и сравнения оценок одних и тех же ситуаций, сделанных разными членами семьи и психотерапевтом ("семья глазами ребенка", "семья глазами родителей", "семья глазами психотерапевта").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1" o:spid="_x0000_i1049" type="#_x0000_t75" alt="http://testoteka.narod.ru/0.png" style="width:30pt;height:9.75pt;visibility:visible">
            <v:imagedata r:id="rId8" o:title=""/>
          </v:shape>
        </w:pict>
      </w:r>
      <w:r w:rsidRPr="002C7918">
        <w:rPr>
          <w:rFonts w:ascii="Times New Roman" w:hAnsi="Times New Roman"/>
          <w:sz w:val="28"/>
          <w:szCs w:val="28"/>
          <w:lang w:eastAsia="ru-RU"/>
        </w:rPr>
        <w:t xml:space="preserve">Самую ценную информацию о функционировании семьи предоставляет метод включенного наблюдения, представляющий собой разновидность естественного эксперимента в понимании А.Ф. Лазурского. Резервом дальнейшего совершенствования диагностики семейных отношений является разработка психологических методик, предназначенных для анализа отклонений воспитания и выявления причин их возникновения. Такие методики дают возможность на основе обобщения клинического опыта обеспечить более строгое, объективное и поддающееся квантификации исследование семьи.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2" o:spid="_x0000_i1050" type="#_x0000_t75" alt="http://testoteka.narod.ru/0.png" style="width:30pt;height:9.75pt;visibility:visible">
            <v:imagedata r:id="rId8" o:title=""/>
          </v:shape>
        </w:pict>
      </w:r>
      <w:r w:rsidRPr="002C7918">
        <w:rPr>
          <w:rFonts w:ascii="Times New Roman" w:hAnsi="Times New Roman"/>
          <w:sz w:val="28"/>
          <w:szCs w:val="28"/>
          <w:lang w:eastAsia="ru-RU"/>
        </w:rPr>
        <w:t xml:space="preserve">Анализируя процесс воспитания в семье, врач или психолог, должны ответить на три вопроса. Во-первых, как, т.е. какими способами родители воспитывают ребенка (тип воспитания). В случае если этот тип способствует возникновению и развитию патологических изменений личности ребенка, приходится ответить и на второй вопрос: почему родители воспитывают именно таким образом, т.е. каковы причины, вызывающие данный тип воспитания. Установив эту причину, необходимо ответить и на третий вопрос – о месте этой причины в совокупности отношений в семье. Предлагаемый опросник АСВ поможет найти ответ на первые два вопроса. </w:t>
      </w:r>
    </w:p>
    <w:p w:rsidR="004D1F8B" w:rsidRPr="002C7918" w:rsidRDefault="004D1F8B" w:rsidP="00A37ECA">
      <w:pPr>
        <w:spacing w:after="0" w:line="240" w:lineRule="auto"/>
        <w:ind w:firstLine="540"/>
        <w:rPr>
          <w:rFonts w:ascii="Times New Roman" w:hAnsi="Times New Roman"/>
          <w:sz w:val="28"/>
          <w:szCs w:val="28"/>
          <w:lang w:eastAsia="ru-RU"/>
        </w:rPr>
      </w:pPr>
      <w:r w:rsidRPr="002C7918">
        <w:rPr>
          <w:rFonts w:ascii="Times New Roman" w:hAnsi="Times New Roman"/>
          <w:b/>
          <w:bCs/>
          <w:sz w:val="28"/>
          <w:szCs w:val="28"/>
          <w:lang w:eastAsia="ru-RU"/>
        </w:rPr>
        <w:t>Нарушение процесса воспитания в семье</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3" o:spid="_x0000_i1051" type="#_x0000_t75" alt="http://testoteka.narod.ru/0.png" style="width:30pt;height:9.75pt;visibility:visible">
            <v:imagedata r:id="rId8" o:title=""/>
          </v:shape>
        </w:pict>
      </w:r>
      <w:r w:rsidRPr="002C7918">
        <w:rPr>
          <w:rFonts w:ascii="Times New Roman" w:hAnsi="Times New Roman"/>
          <w:sz w:val="28"/>
          <w:szCs w:val="28"/>
          <w:lang w:eastAsia="ru-RU"/>
        </w:rPr>
        <w:t xml:space="preserve">Рассмотрим особенности воспитания, учет которых наиболее важен при изучении этиологии непсихотических патологических нарушений поведения и отклонения личности детей и подростков. Одновременно дадим описание тех шкал опросника АСВ, которые предназначены для диагностики типов негармоничного воспитания. </w:t>
      </w:r>
    </w:p>
    <w:p w:rsidR="004D1F8B" w:rsidRPr="002C7918" w:rsidRDefault="004D1F8B" w:rsidP="00A37ECA">
      <w:pPr>
        <w:spacing w:before="100" w:beforeAutospacing="1" w:after="100" w:afterAutospacing="1" w:line="240" w:lineRule="auto"/>
        <w:ind w:firstLine="540"/>
        <w:rPr>
          <w:rFonts w:ascii="Times New Roman" w:hAnsi="Times New Roman"/>
          <w:sz w:val="28"/>
          <w:szCs w:val="28"/>
          <w:lang w:eastAsia="ru-RU"/>
        </w:rPr>
      </w:pPr>
      <w:r w:rsidRPr="002C7918">
        <w:rPr>
          <w:rFonts w:ascii="Times New Roman" w:hAnsi="Times New Roman"/>
          <w:b/>
          <w:bCs/>
          <w:sz w:val="28"/>
          <w:szCs w:val="28"/>
          <w:lang w:eastAsia="ru-RU"/>
        </w:rPr>
        <w:t>1. Уровень протекции в процессе воспитания</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4" o:spid="_x0000_i1052" type="#_x0000_t75" alt="http://testoteka.narod.ru/0.png" style="width:30pt;height:9.75pt;visibility:visible">
            <v:imagedata r:id="rId8" o:title=""/>
          </v:shape>
        </w:pict>
      </w:r>
      <w:r w:rsidRPr="002C7918">
        <w:rPr>
          <w:rFonts w:ascii="Times New Roman" w:hAnsi="Times New Roman"/>
          <w:sz w:val="28"/>
          <w:szCs w:val="28"/>
          <w:lang w:eastAsia="ru-RU"/>
        </w:rPr>
        <w:t xml:space="preserve">Речь идет о том, сколько сил, внимания, времени уделяют родители при воспитании ребенка. Наблюдаются два уровня протекции: чрезмерная (гиперпротекция) и недостаточная (гипопротекция). </w:t>
      </w:r>
      <w:r w:rsidRPr="002C7918">
        <w:rPr>
          <w:rFonts w:ascii="Times New Roman" w:hAnsi="Times New Roman"/>
          <w:sz w:val="28"/>
          <w:szCs w:val="28"/>
          <w:lang w:eastAsia="ru-RU"/>
        </w:rPr>
        <w:br/>
      </w:r>
      <w:r w:rsidRPr="002C7918">
        <w:rPr>
          <w:rFonts w:ascii="Times New Roman" w:hAnsi="Times New Roman"/>
          <w:b/>
          <w:bCs/>
          <w:sz w:val="28"/>
          <w:szCs w:val="28"/>
          <w:lang w:eastAsia="ru-RU"/>
        </w:rPr>
        <w:t>Гиперпротекция (шкала Г+)</w:t>
      </w:r>
      <w:r w:rsidRPr="002C7918">
        <w:rPr>
          <w:rFonts w:ascii="Times New Roman" w:hAnsi="Times New Roman"/>
          <w:sz w:val="28"/>
          <w:szCs w:val="28"/>
          <w:lang w:eastAsia="ru-RU"/>
        </w:rPr>
        <w:t xml:space="preserve">. При гиперпротекции родители уделяют ребенку крайне много времени, сил и внимания, и воспитание его стало центральным делом их жизни. Типичные высказывания таких родителей использованы при разработке настоящей шкалы. </w:t>
      </w:r>
      <w:r w:rsidRPr="002C7918">
        <w:rPr>
          <w:rFonts w:ascii="Times New Roman" w:hAnsi="Times New Roman"/>
          <w:sz w:val="28"/>
          <w:szCs w:val="28"/>
          <w:lang w:eastAsia="ru-RU"/>
        </w:rPr>
        <w:br/>
      </w:r>
      <w:r w:rsidRPr="002C7918">
        <w:rPr>
          <w:rFonts w:ascii="Times New Roman" w:hAnsi="Times New Roman"/>
          <w:b/>
          <w:bCs/>
          <w:sz w:val="28"/>
          <w:szCs w:val="28"/>
          <w:lang w:eastAsia="ru-RU"/>
        </w:rPr>
        <w:t>Гипопротекция (шкала Г-)</w:t>
      </w:r>
      <w:r w:rsidRPr="002C7918">
        <w:rPr>
          <w:rFonts w:ascii="Times New Roman" w:hAnsi="Times New Roman"/>
          <w:sz w:val="28"/>
          <w:szCs w:val="28"/>
          <w:lang w:eastAsia="ru-RU"/>
        </w:rPr>
        <w:t xml:space="preserve">. Ситуация, при которой ребенок или подросток оказывается на периферии внимания родителя, 1.0 него "не доходят руки", родителю не "до него". Ребенок часто выпадает у них из виду. За него берутся лишь время от времени, когда случается что-то серьезное. </w:t>
      </w:r>
    </w:p>
    <w:p w:rsidR="004D1F8B" w:rsidRPr="002C7918" w:rsidRDefault="004D1F8B" w:rsidP="00A37ECA">
      <w:pPr>
        <w:spacing w:before="100" w:beforeAutospacing="1" w:after="100" w:afterAutospacing="1" w:line="240" w:lineRule="auto"/>
        <w:ind w:firstLine="540"/>
        <w:jc w:val="both"/>
        <w:rPr>
          <w:rFonts w:ascii="Times New Roman" w:hAnsi="Times New Roman"/>
          <w:sz w:val="28"/>
          <w:szCs w:val="28"/>
          <w:lang w:eastAsia="ru-RU"/>
        </w:rPr>
      </w:pPr>
      <w:r w:rsidRPr="002C7918">
        <w:rPr>
          <w:rFonts w:ascii="Times New Roman" w:hAnsi="Times New Roman"/>
          <w:b/>
          <w:bCs/>
          <w:sz w:val="28"/>
          <w:szCs w:val="28"/>
          <w:lang w:eastAsia="ru-RU"/>
        </w:rPr>
        <w:t>2. Степень удовлетворения потребностей ребенка</w:t>
      </w:r>
    </w:p>
    <w:p w:rsidR="004D1F8B" w:rsidRPr="002C7918" w:rsidRDefault="004D1F8B" w:rsidP="00A37ECA">
      <w:pPr>
        <w:spacing w:before="100" w:beforeAutospacing="1" w:after="100" w:afterAutospacing="1" w:line="240" w:lineRule="auto"/>
        <w:ind w:firstLine="540"/>
        <w:jc w:val="both"/>
        <w:rPr>
          <w:rFonts w:ascii="Times New Roman" w:hAnsi="Times New Roman"/>
          <w:sz w:val="28"/>
          <w:szCs w:val="28"/>
          <w:lang w:eastAsia="ru-RU"/>
        </w:rPr>
      </w:pP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5" o:spid="_x0000_i1053" type="#_x0000_t75" alt="http://testoteka.narod.ru/0.png" style="width:30pt;height:9.75pt;visibility:visible">
            <v:imagedata r:id="rId8" o:title=""/>
          </v:shape>
        </w:pict>
      </w:r>
      <w:r w:rsidRPr="002C7918">
        <w:rPr>
          <w:rFonts w:ascii="Times New Roman" w:hAnsi="Times New Roman"/>
          <w:sz w:val="28"/>
          <w:szCs w:val="28"/>
          <w:lang w:eastAsia="ru-RU"/>
        </w:rPr>
        <w:t xml:space="preserve">Речь идет о том, в какой мере деятельность родителей нацелена на удовлетворение потребностей ребенка как материально-бытовых (в питании, одежде, предметах развлечения), так и духовных – прежде всего в общении с родителями, в их любви и внимании. Данная черта семейного воспитания принципиально отличается от уровня протекции, поскольку характеризует не меру занятости родителей воспитанием ребенка, а степень удовлетворения его потребностей. Так называемое "спартанское воспитание" является примером высокого уровня протекции, поскольку родитель много занимается воспитанием, и низкого уровня удовлетворения потребностей ребенка. В степени удовлетворения потребностей возможны два отклонения: </w:t>
      </w:r>
      <w:r w:rsidRPr="002C7918">
        <w:rPr>
          <w:rFonts w:ascii="Times New Roman" w:hAnsi="Times New Roman"/>
          <w:sz w:val="28"/>
          <w:szCs w:val="28"/>
          <w:lang w:eastAsia="ru-RU"/>
        </w:rPr>
        <w:br/>
      </w:r>
      <w:r w:rsidRPr="002C7918">
        <w:rPr>
          <w:rFonts w:ascii="Times New Roman" w:hAnsi="Times New Roman"/>
          <w:b/>
          <w:bCs/>
          <w:sz w:val="28"/>
          <w:szCs w:val="28"/>
          <w:lang w:eastAsia="ru-RU"/>
        </w:rPr>
        <w:t>Потворствование (шкала У+)</w:t>
      </w:r>
      <w:r w:rsidRPr="002C7918">
        <w:rPr>
          <w:rFonts w:ascii="Times New Roman" w:hAnsi="Times New Roman"/>
          <w:sz w:val="28"/>
          <w:szCs w:val="28"/>
          <w:lang w:eastAsia="ru-RU"/>
        </w:rPr>
        <w:t xml:space="preserve">. О потворствовании мы говорим в тех случаях, когда родители стремятся к максимальному и некритическому удовлетворению любых потребностей ребенка или подростка. Они "балуют" его. Любое его желание для них – закон. Объясняя необходимость такого воспитания, родители приводят аргументы, являющиеся типичной рационализацией – "слабость ребенка", его исключительность, желание дать ему то, чего был сам лишен в свое время родителями, что ребенок растет без отца и т.д. Типичные высказывания приведены в шкале У+. При потворствовании родители бессознательно проецируют на детей свои ранее неудовлетворенные потребности и ищут способы заместительного удовлетворения их за счет воспитательных действий. </w:t>
      </w:r>
      <w:r w:rsidRPr="002C7918">
        <w:rPr>
          <w:rFonts w:ascii="Times New Roman" w:hAnsi="Times New Roman"/>
          <w:sz w:val="28"/>
          <w:szCs w:val="28"/>
          <w:lang w:eastAsia="ru-RU"/>
        </w:rPr>
        <w:br/>
      </w:r>
      <w:r w:rsidRPr="002C7918">
        <w:rPr>
          <w:rFonts w:ascii="Times New Roman" w:hAnsi="Times New Roman"/>
          <w:b/>
          <w:bCs/>
          <w:sz w:val="28"/>
          <w:szCs w:val="28"/>
          <w:lang w:eastAsia="ru-RU"/>
        </w:rPr>
        <w:t>Игнорирование потребностей ребенка (шкала У–)</w:t>
      </w:r>
      <w:r w:rsidRPr="002C7918">
        <w:rPr>
          <w:rFonts w:ascii="Times New Roman" w:hAnsi="Times New Roman"/>
          <w:sz w:val="28"/>
          <w:szCs w:val="28"/>
          <w:lang w:eastAsia="ru-RU"/>
        </w:rPr>
        <w:t xml:space="preserve">. Данный стиль воспитания противоположен потворствованию и характеризуется недостаточным стремлением родителя к удовлетворению потребностей ребенка. Чаще страдают при этом духовные потребности, особенно потребность в эмоциональном контакте, общении с родителем. </w:t>
      </w:r>
    </w:p>
    <w:p w:rsidR="004D1F8B" w:rsidRPr="002C7918" w:rsidRDefault="004D1F8B" w:rsidP="00A37ECA">
      <w:pPr>
        <w:spacing w:before="100" w:beforeAutospacing="1" w:after="100" w:afterAutospacing="1"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3. Количество и качество требований к ребенку в семье</w:t>
      </w:r>
    </w:p>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6" o:spid="_x0000_i1054" type="#_x0000_t75" alt="http://testoteka.narod.ru/0.png" style="width:21.75pt;height:6.75pt;visibility:visible">
            <v:imagedata r:id="rId8" o:title=""/>
          </v:shape>
        </w:pict>
      </w:r>
      <w:r w:rsidRPr="002C7918">
        <w:rPr>
          <w:rFonts w:ascii="Times New Roman" w:hAnsi="Times New Roman"/>
          <w:sz w:val="28"/>
          <w:szCs w:val="28"/>
          <w:lang w:eastAsia="ru-RU"/>
        </w:rPr>
        <w:t xml:space="preserve">Требования к ребенку – неотъемлемая часть воспитательного процесса. Они выступают, во-первых, в виде обязанностей ребенка, т.е. в тех заданиях, которые он выполняет – учеба, уход за собой, участие в организации быта, помощь другим членам семьи. Во-вторых, это требования-запреты, устанавливающие, чего ребенок не должен делать. Наконец, невыполнение требований ребенком, может повлечь применение санкций со стороны родителей от мягкого осуждения до суровых наказаний.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7" o:spid="_x0000_i1055" type="#_x0000_t75" alt="http://testoteka.narod.ru/0.png" style="width:21.75pt;height:6.75pt;visibility:visible">
            <v:imagedata r:id="rId8" o:title=""/>
          </v:shape>
        </w:pict>
      </w:r>
      <w:r w:rsidRPr="002C7918">
        <w:rPr>
          <w:rFonts w:ascii="Times New Roman" w:hAnsi="Times New Roman"/>
          <w:sz w:val="28"/>
          <w:szCs w:val="28"/>
          <w:lang w:eastAsia="ru-RU"/>
        </w:rPr>
        <w:t xml:space="preserve">Формы нарушений системы требований к ребенку различны, поэтому высказывания родителей, отражающие их, представлены в целом ряде шкал: Т+, Т-; 3+, 3-; С+,С-. </w:t>
      </w:r>
      <w:r w:rsidRPr="002C7918">
        <w:rPr>
          <w:rFonts w:ascii="Times New Roman" w:hAnsi="Times New Roman"/>
          <w:sz w:val="28"/>
          <w:szCs w:val="28"/>
          <w:lang w:eastAsia="ru-RU"/>
        </w:rPr>
        <w:br/>
      </w:r>
      <w:r w:rsidRPr="002C7918">
        <w:rPr>
          <w:rFonts w:ascii="Times New Roman" w:hAnsi="Times New Roman"/>
          <w:b/>
          <w:bCs/>
          <w:sz w:val="28"/>
          <w:szCs w:val="28"/>
          <w:lang w:eastAsia="ru-RU"/>
        </w:rPr>
        <w:t>Чрезмерность требований-обязанностей (шкала Т+)</w:t>
      </w:r>
      <w:r w:rsidRPr="002C7918">
        <w:rPr>
          <w:rFonts w:ascii="Times New Roman" w:hAnsi="Times New Roman"/>
          <w:sz w:val="28"/>
          <w:szCs w:val="28"/>
          <w:lang w:eastAsia="ru-RU"/>
        </w:rPr>
        <w:t xml:space="preserve">. Именно это качество лежит в основе типа негармоничного воспитания "повышенная моральная ответственность". Требования к ребенку в этом случае очень велики, непомерны, не соответствуют его возможностям и не только не содействуют полноценному развитию его личности, но напротив, представляют риск психотравматизации. </w:t>
      </w:r>
      <w:r w:rsidRPr="002C7918">
        <w:rPr>
          <w:rFonts w:ascii="Times New Roman" w:hAnsi="Times New Roman"/>
          <w:sz w:val="28"/>
          <w:szCs w:val="28"/>
          <w:lang w:eastAsia="ru-RU"/>
        </w:rPr>
        <w:br/>
      </w:r>
      <w:r w:rsidRPr="002C7918">
        <w:rPr>
          <w:rFonts w:ascii="Times New Roman" w:hAnsi="Times New Roman"/>
          <w:b/>
          <w:bCs/>
          <w:sz w:val="28"/>
          <w:szCs w:val="28"/>
          <w:lang w:eastAsia="ru-RU"/>
        </w:rPr>
        <w:t>Недостаточность требований-обязанностей ребенка (шкала Т-)</w:t>
      </w:r>
      <w:r w:rsidRPr="002C7918">
        <w:rPr>
          <w:rFonts w:ascii="Times New Roman" w:hAnsi="Times New Roman"/>
          <w:sz w:val="28"/>
          <w:szCs w:val="28"/>
          <w:lang w:eastAsia="ru-RU"/>
        </w:rPr>
        <w:t xml:space="preserve">. В этом случае ребенок имеет минимальное количество обязанностей в семье. Данная особенность воспитания проявляется в высказываниях родителей о том, как трудно привлечь ребенка к какому-либо делу по дому.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8" o:spid="_x0000_i1056" type="#_x0000_t75" alt="http://testoteka.narod.ru/0.png" style="width:21.75pt;height:6.75pt;visibility:visible">
            <v:imagedata r:id="rId8" o:title=""/>
          </v:shape>
        </w:pict>
      </w:r>
      <w:r w:rsidRPr="002C7918">
        <w:rPr>
          <w:rFonts w:ascii="Times New Roman" w:hAnsi="Times New Roman"/>
          <w:sz w:val="28"/>
          <w:szCs w:val="28"/>
          <w:lang w:eastAsia="ru-RU"/>
        </w:rPr>
        <w:t xml:space="preserve">Требования-запреты, т.е. указания на то, что ребенку нельзя делать, определяют прежде всего степень самостоятельности его, возможность самому выбирать способ поведения. И здесь возможны две степени отклонения: чрезмерность и недостаточность требований-запретов. </w:t>
      </w:r>
      <w:r w:rsidRPr="002C7918">
        <w:rPr>
          <w:rFonts w:ascii="Times New Roman" w:hAnsi="Times New Roman"/>
          <w:sz w:val="28"/>
          <w:szCs w:val="28"/>
          <w:lang w:eastAsia="ru-RU"/>
        </w:rPr>
        <w:br/>
      </w:r>
      <w:r w:rsidRPr="002C7918">
        <w:rPr>
          <w:rFonts w:ascii="Times New Roman" w:hAnsi="Times New Roman"/>
          <w:b/>
          <w:bCs/>
          <w:sz w:val="28"/>
          <w:szCs w:val="28"/>
          <w:lang w:eastAsia="ru-RU"/>
        </w:rPr>
        <w:t>Чрезмерность требований-запретов (шкала З+)</w:t>
      </w:r>
      <w:r w:rsidRPr="002C7918">
        <w:rPr>
          <w:rFonts w:ascii="Times New Roman" w:hAnsi="Times New Roman"/>
          <w:sz w:val="28"/>
          <w:szCs w:val="28"/>
          <w:lang w:eastAsia="ru-RU"/>
        </w:rPr>
        <w:t xml:space="preserve">. Такой подход может лежать в основе типа негармонического воспитания "доминирующаягиперпротекция". В этой ситуации ребенку "все нельзя". Ему предъявляется огромное количество требований, ограничивающих его свободу и самостоятельность. У стеничных детей и подростков такое воспитание форсирует возникновение реакций оппозиции и эмансипации, у менее стеничных предопределяет развитие черт сенситивной и тревожно-мнительной (психастенической) акцентуаций. Типичные высказывания родителей отражают их страх перед любыми проявлениями самостоятельности ребенка. Этот страх проявляется в резком преувеличении последствий, к которым может привести хотя бы незначительное нарушение запретов, а также в стремлении подавить самостоятельность мысли ребенка. </w:t>
      </w:r>
      <w:r w:rsidRPr="002C7918">
        <w:rPr>
          <w:rFonts w:ascii="Times New Roman" w:hAnsi="Times New Roman"/>
          <w:sz w:val="28"/>
          <w:szCs w:val="28"/>
          <w:lang w:eastAsia="ru-RU"/>
        </w:rPr>
        <w:br/>
      </w:r>
      <w:r w:rsidRPr="002C7918">
        <w:rPr>
          <w:rFonts w:ascii="Times New Roman" w:hAnsi="Times New Roman"/>
          <w:b/>
          <w:bCs/>
          <w:sz w:val="28"/>
          <w:szCs w:val="28"/>
          <w:lang w:eastAsia="ru-RU"/>
        </w:rPr>
        <w:t>Недостаточность требований-запретов к ребенку (шкала З–)</w:t>
      </w:r>
      <w:r w:rsidRPr="002C7918">
        <w:rPr>
          <w:rFonts w:ascii="Times New Roman" w:hAnsi="Times New Roman"/>
          <w:sz w:val="28"/>
          <w:szCs w:val="28"/>
          <w:lang w:eastAsia="ru-RU"/>
        </w:rPr>
        <w:t xml:space="preserve">. В этом случае ребенку "все можно". Даже если и существуют какие-либо запреты, ребенок или подросток легко их нарушает, зная, что с него никто не спросит. Он сам определяет круг своих друзей, время еды, прогулок, свои занятия, время возвращения вечером, вопрос о курении и об употреблении спиртных напитков. Он ни за что не отчитывается перед родителями. Родители при этом не хотят или не могут установить какие-либо рамки в его поведении. Данное воспитание стимулирует развитие гипертимного типа личности у подростка и, особенно, неустойчивого типа.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29" o:spid="_x0000_i1057" type="#_x0000_t75" alt="http://testoteka.narod.ru/0.png" style="width:21.75pt;height:6.75pt;visibility:visible">
            <v:imagedata r:id="rId8" o:title=""/>
          </v:shape>
        </w:pict>
      </w:r>
      <w:r w:rsidRPr="002C7918">
        <w:rPr>
          <w:rFonts w:ascii="Times New Roman" w:hAnsi="Times New Roman"/>
          <w:sz w:val="28"/>
          <w:szCs w:val="28"/>
          <w:lang w:eastAsia="ru-RU"/>
        </w:rPr>
        <w:t xml:space="preserve">Строгость санкций (наказаний) за нарушение требований ребенком (шкалы С+ и С-). </w:t>
      </w:r>
      <w:r w:rsidRPr="002C7918">
        <w:rPr>
          <w:rFonts w:ascii="Times New Roman" w:hAnsi="Times New Roman"/>
          <w:sz w:val="28"/>
          <w:szCs w:val="28"/>
          <w:lang w:eastAsia="ru-RU"/>
        </w:rPr>
        <w:br/>
      </w:r>
      <w:r w:rsidRPr="002C7918">
        <w:rPr>
          <w:rFonts w:ascii="Times New Roman" w:hAnsi="Times New Roman"/>
          <w:b/>
          <w:bCs/>
          <w:sz w:val="28"/>
          <w:szCs w:val="28"/>
          <w:lang w:eastAsia="ru-RU"/>
        </w:rPr>
        <w:t>Чрезмерность санкций (тип воспитания "жестокое обращение")</w:t>
      </w:r>
      <w:r w:rsidRPr="002C7918">
        <w:rPr>
          <w:rFonts w:ascii="Times New Roman" w:hAnsi="Times New Roman"/>
          <w:sz w:val="28"/>
          <w:szCs w:val="28"/>
          <w:lang w:eastAsia="ru-RU"/>
        </w:rPr>
        <w:t xml:space="preserve">. Для этих родителей характерна приверженность к применению строгих наказаний, чрезмерное реагирование даже на незначительные нарушения поведения. Типичные высказывания родителей отражают их убеждение в полезности для детей и подростков максимальной строгости (см. шкалу С+). </w:t>
      </w:r>
      <w:r w:rsidRPr="002C7918">
        <w:rPr>
          <w:rFonts w:ascii="Times New Roman" w:hAnsi="Times New Roman"/>
          <w:sz w:val="28"/>
          <w:szCs w:val="28"/>
          <w:lang w:eastAsia="ru-RU"/>
        </w:rPr>
        <w:br/>
      </w:r>
      <w:r w:rsidRPr="002C7918">
        <w:rPr>
          <w:rFonts w:ascii="Times New Roman" w:hAnsi="Times New Roman"/>
          <w:b/>
          <w:bCs/>
          <w:sz w:val="28"/>
          <w:szCs w:val="28"/>
          <w:lang w:eastAsia="ru-RU"/>
        </w:rPr>
        <w:t>Минимальность санкций (шкала С-)</w:t>
      </w:r>
      <w:r w:rsidRPr="002C7918">
        <w:rPr>
          <w:rFonts w:ascii="Times New Roman" w:hAnsi="Times New Roman"/>
          <w:sz w:val="28"/>
          <w:szCs w:val="28"/>
          <w:lang w:eastAsia="ru-RU"/>
        </w:rPr>
        <w:t xml:space="preserve">. Эти родители предпочитают обходиться либо вовсе без наказаний, либо применяют их крайне редко. Они уповают на поощрения, сомневаются в результативности любых наказаний. </w:t>
      </w:r>
    </w:p>
    <w:p w:rsidR="004D1F8B" w:rsidRPr="002C7918" w:rsidRDefault="004D1F8B" w:rsidP="00A37ECA">
      <w:pPr>
        <w:spacing w:before="100" w:beforeAutospacing="1" w:after="100" w:afterAutospacing="1"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4. Неустойчивость стиля воспитания (шкала Н).</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0" o:spid="_x0000_i1058" type="#_x0000_t75" alt="http://testoteka.narod.ru/0.png" style="width:21.75pt;height:6.75pt;visibility:visible">
            <v:imagedata r:id="rId8" o:title=""/>
          </v:shape>
        </w:pict>
      </w:r>
      <w:r w:rsidRPr="002C7918">
        <w:rPr>
          <w:rFonts w:ascii="Times New Roman" w:hAnsi="Times New Roman"/>
          <w:sz w:val="28"/>
          <w:szCs w:val="28"/>
          <w:lang w:eastAsia="ru-RU"/>
        </w:rPr>
        <w:t>Под таким воспитанием мы понимаем резкую смену стиля приемов, представляющих собой переход от очень строгого к либеральному и затем, наоборот, переход от значительного внимания к ребенку к эмоциональному отвержению его родителями.</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1" o:spid="_x0000_i1059" type="#_x0000_t75" alt="http://testoteka.narod.ru/0.png" style="width:21.75pt;height:6.75pt;visibility:visible">
            <v:imagedata r:id="rId8" o:title=""/>
          </v:shape>
        </w:pict>
      </w:r>
      <w:r w:rsidRPr="002C7918">
        <w:rPr>
          <w:rFonts w:ascii="Times New Roman" w:hAnsi="Times New Roman"/>
          <w:sz w:val="28"/>
          <w:szCs w:val="28"/>
          <w:lang w:eastAsia="ru-RU"/>
        </w:rPr>
        <w:t xml:space="preserve">Неустойчивость стиля воспитания, по мнению К. Леонгарда, содействует формированию таких черт характера как упрямство, склонность противостоять любому авторитету, и является нередкой ситуацией в семьях детей и подростков с отклонениями характера.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2" o:spid="_x0000_i1060" type="#_x0000_t75" alt="http://testoteka.narod.ru/0.png" style="width:21.75pt;height:6.75pt;visibility:visible">
            <v:imagedata r:id="rId8" o:title=""/>
          </v:shape>
        </w:pict>
      </w:r>
      <w:r w:rsidRPr="002C7918">
        <w:rPr>
          <w:rFonts w:ascii="Times New Roman" w:hAnsi="Times New Roman"/>
          <w:sz w:val="28"/>
          <w:szCs w:val="28"/>
          <w:lang w:eastAsia="ru-RU"/>
        </w:rPr>
        <w:t xml:space="preserve">Родители, как правило, признают факт незначительных колебаний в воспитании ребенка, однако недооценивают размах и частоту этих колебаний.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3" o:spid="_x0000_i1061" type="#_x0000_t75" alt="http://testoteka.narod.ru/0.png" style="width:21.75pt;height:6.75pt;visibility:visible">
            <v:imagedata r:id="rId8" o:title=""/>
          </v:shape>
        </w:pict>
      </w:r>
      <w:r w:rsidRPr="002C7918">
        <w:rPr>
          <w:rFonts w:ascii="Times New Roman" w:hAnsi="Times New Roman"/>
          <w:b/>
          <w:bCs/>
          <w:sz w:val="28"/>
          <w:szCs w:val="28"/>
          <w:lang w:eastAsia="ru-RU"/>
        </w:rPr>
        <w:t>Сочетание различных отклонений в воспитании</w:t>
      </w:r>
      <w:r w:rsidRPr="002C7918">
        <w:rPr>
          <w:rFonts w:ascii="Times New Roman" w:hAnsi="Times New Roman"/>
          <w:sz w:val="28"/>
          <w:szCs w:val="28"/>
          <w:lang w:eastAsia="ru-RU"/>
        </w:rPr>
        <w:t xml:space="preserve">. Возможно достаточно большое количество сочетаний перечисленных черт семейного воспитания. Однако особенно важное значение с точки зрения анализа причин отклонения характера, а также возникновения непсихотических психогенных нарушений поведения, неврозов и неврозоподобных состояний имеют следующие устойчивые сочетания (см. таблицу 1).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4" o:spid="_x0000_i1062" type="#_x0000_t75" alt="http://testoteka.narod.ru/0.png" style="width:21.75pt;height:6.75pt;visibility:visible">
            <v:imagedata r:id="rId8" o:title=""/>
          </v:shape>
        </w:pict>
      </w:r>
      <w:r w:rsidRPr="002C7918">
        <w:rPr>
          <w:rFonts w:ascii="Times New Roman" w:hAnsi="Times New Roman"/>
          <w:sz w:val="28"/>
          <w:szCs w:val="28"/>
          <w:lang w:eastAsia="ru-RU"/>
        </w:rPr>
        <w:t xml:space="preserve">Устойчивые сочетания различных черт воспитания представляют собой тип негармоничного воспитания. Классификация типов негармоничного воспитания также дана в таблице 1. </w:t>
      </w:r>
      <w:r w:rsidRPr="002C7918">
        <w:rPr>
          <w:rFonts w:ascii="Times New Roman" w:hAnsi="Times New Roman"/>
          <w:sz w:val="28"/>
          <w:szCs w:val="28"/>
          <w:lang w:eastAsia="ru-RU"/>
        </w:rPr>
        <w:br/>
      </w:r>
      <w:r w:rsidRPr="002C7918">
        <w:rPr>
          <w:rFonts w:ascii="Times New Roman" w:hAnsi="Times New Roman"/>
          <w:b/>
          <w:bCs/>
          <w:sz w:val="28"/>
          <w:szCs w:val="28"/>
          <w:lang w:eastAsia="ru-RU"/>
        </w:rPr>
        <w:t>Потворствующая гиперпротекция</w:t>
      </w:r>
      <w:r w:rsidRPr="002C7918">
        <w:rPr>
          <w:rFonts w:ascii="Times New Roman" w:hAnsi="Times New Roman"/>
          <w:sz w:val="28"/>
          <w:szCs w:val="28"/>
          <w:lang w:eastAsia="ru-RU"/>
        </w:rPr>
        <w:t xml:space="preserve"> (сочетание черт, отраженных в шкалах Г+, У+, при Т-, 3-, С-). Ребенок находится в центре внимания семьи, которая стремится к максимальному удовлетворению его потребностей. Этот тип воспитания содействует развитию демонстративных (истероидных) и гипертимных черт личности у подростка. </w:t>
      </w:r>
      <w:r w:rsidRPr="002C7918">
        <w:rPr>
          <w:rFonts w:ascii="Times New Roman" w:hAnsi="Times New Roman"/>
          <w:sz w:val="28"/>
          <w:szCs w:val="28"/>
          <w:lang w:eastAsia="ru-RU"/>
        </w:rPr>
        <w:br/>
      </w:r>
      <w:r w:rsidRPr="002C7918">
        <w:rPr>
          <w:rFonts w:ascii="Times New Roman" w:hAnsi="Times New Roman"/>
          <w:b/>
          <w:bCs/>
          <w:sz w:val="28"/>
          <w:szCs w:val="28"/>
          <w:lang w:eastAsia="ru-RU"/>
        </w:rPr>
        <w:t>Доминирующая гиперпротекция</w:t>
      </w:r>
      <w:r w:rsidRPr="002C7918">
        <w:rPr>
          <w:rFonts w:ascii="Times New Roman" w:hAnsi="Times New Roman"/>
          <w:sz w:val="28"/>
          <w:szCs w:val="28"/>
          <w:lang w:eastAsia="ru-RU"/>
        </w:rPr>
        <w:t xml:space="preserve"> (Г+, У±, Т±, 3+, С±). Ребенок также в центре внимания родителей, которые отдают ему много сил и времени, однако, в то же время, лишают его самостоятельности, ставя многочисленные ограничения и запреты. У гипертимных подростков такие запреты усиливают реакцию эмансипации и обусловливают острые аффективные реакции экстрапунитивного типа. При тревожно-мнительном (психастеническом), сенситивном, астеническом типах акцентуаций личности доминирующая гиперпротекция усиливает астенические черты. </w:t>
      </w:r>
      <w:r w:rsidRPr="002C7918">
        <w:rPr>
          <w:rFonts w:ascii="Times New Roman" w:hAnsi="Times New Roman"/>
          <w:sz w:val="28"/>
          <w:szCs w:val="28"/>
          <w:lang w:eastAsia="ru-RU"/>
        </w:rPr>
        <w:br/>
      </w:r>
      <w:r w:rsidRPr="002C7918">
        <w:rPr>
          <w:rFonts w:ascii="Times New Roman" w:hAnsi="Times New Roman"/>
          <w:b/>
          <w:bCs/>
          <w:sz w:val="28"/>
          <w:szCs w:val="28"/>
          <w:lang w:eastAsia="ru-RU"/>
        </w:rPr>
        <w:t>Повышенная моральная ответственность</w:t>
      </w:r>
      <w:r w:rsidRPr="002C7918">
        <w:rPr>
          <w:rFonts w:ascii="Times New Roman" w:hAnsi="Times New Roman"/>
          <w:sz w:val="28"/>
          <w:szCs w:val="28"/>
          <w:lang w:eastAsia="ru-RU"/>
        </w:rPr>
        <w:t xml:space="preserve"> (Г+, У-, Т+). Этот тип воспитания характеризуется сочетанием высоких требований к ребенку с пониженным вниманием к его потребностям. Стимулирует развитие черт тревожно-мнительной (психастенической) акцентуации личности. </w:t>
      </w:r>
    </w:p>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 xml:space="preserve">Таблица 1 </w:t>
      </w:r>
      <w:r w:rsidRPr="002C7918">
        <w:rPr>
          <w:rFonts w:ascii="Times New Roman" w:hAnsi="Times New Roman"/>
          <w:b/>
          <w:bCs/>
          <w:sz w:val="28"/>
          <w:szCs w:val="28"/>
          <w:lang w:eastAsia="ru-RU"/>
        </w:rPr>
        <w:br/>
        <w:t>Диагностика типов негармоничного семейного воспитания</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000"/>
      </w:tblPr>
      <w:tblGrid>
        <w:gridCol w:w="2128"/>
        <w:gridCol w:w="1357"/>
        <w:gridCol w:w="1957"/>
        <w:gridCol w:w="1723"/>
        <w:gridCol w:w="1153"/>
        <w:gridCol w:w="1331"/>
      </w:tblGrid>
      <w:tr w:rsidR="004D1F8B" w:rsidRPr="002C7918" w:rsidTr="00A37ECA">
        <w:trPr>
          <w:tblCellSpacing w:w="15" w:type="dxa"/>
          <w:jc w:val="center"/>
        </w:trPr>
        <w:tc>
          <w:tcPr>
            <w:tcW w:w="0" w:type="auto"/>
            <w:vMerge w:val="restart"/>
            <w:tcBorders>
              <w:top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Тип воспитания </w:t>
            </w:r>
          </w:p>
        </w:tc>
        <w:tc>
          <w:tcPr>
            <w:tcW w:w="0" w:type="auto"/>
            <w:gridSpan w:val="5"/>
            <w:tcBorders>
              <w:top w:val="outset" w:sz="6" w:space="0" w:color="auto"/>
              <w:left w:val="outset" w:sz="6" w:space="0" w:color="auto"/>
              <w:bottom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Выраженность черт воспитательного процесса </w:t>
            </w:r>
          </w:p>
        </w:tc>
      </w:tr>
      <w:tr w:rsidR="004D1F8B" w:rsidRPr="002C7918" w:rsidTr="00A37ECA">
        <w:trPr>
          <w:tblCellSpacing w:w="15" w:type="dxa"/>
          <w:jc w:val="center"/>
        </w:trPr>
        <w:tc>
          <w:tcPr>
            <w:tcW w:w="0" w:type="auto"/>
            <w:vMerge/>
            <w:tcBorders>
              <w:top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rPr>
                <w:rFonts w:ascii="Times New Roman" w:hAnsi="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Уровень протекции</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Полнота удовлетворения потребностей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Степень предъявления требований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Степень запретов </w:t>
            </w:r>
          </w:p>
        </w:tc>
        <w:tc>
          <w:tcPr>
            <w:tcW w:w="0" w:type="auto"/>
            <w:tcBorders>
              <w:top w:val="outset" w:sz="6" w:space="0" w:color="auto"/>
              <w:left w:val="outset" w:sz="6" w:space="0" w:color="auto"/>
              <w:bottom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Строгость санкций </w:t>
            </w:r>
          </w:p>
        </w:tc>
      </w:tr>
      <w:tr w:rsidR="004D1F8B" w:rsidRPr="002C7918" w:rsidTr="00A37ECA">
        <w:trPr>
          <w:tblCellSpacing w:w="15" w:type="dxa"/>
          <w:jc w:val="center"/>
        </w:trPr>
        <w:tc>
          <w:tcPr>
            <w:tcW w:w="0" w:type="auto"/>
            <w:vMerge/>
            <w:tcBorders>
              <w:top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rPr>
                <w:rFonts w:ascii="Times New Roman" w:hAnsi="Times New Roman"/>
                <w:sz w:val="28"/>
                <w:szCs w:val="28"/>
                <w:lang w:eastAsia="ru-RU"/>
              </w:rPr>
            </w:pP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П (Г+,Г-)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У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Т </w:t>
            </w:r>
          </w:p>
        </w:tc>
        <w:tc>
          <w:tcPr>
            <w:tcW w:w="0" w:type="auto"/>
            <w:tcBorders>
              <w:top w:val="outset" w:sz="6" w:space="0" w:color="auto"/>
              <w:left w:val="outset" w:sz="6" w:space="0" w:color="auto"/>
              <w:bottom w:val="outset" w:sz="6" w:space="0" w:color="auto"/>
              <w:right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3 </w:t>
            </w:r>
          </w:p>
        </w:tc>
        <w:tc>
          <w:tcPr>
            <w:tcW w:w="0" w:type="auto"/>
            <w:tcBorders>
              <w:top w:val="outset" w:sz="6" w:space="0" w:color="auto"/>
              <w:left w:val="outset" w:sz="6" w:space="0" w:color="auto"/>
              <w:bottom w:val="outset" w:sz="6" w:space="0" w:color="auto"/>
            </w:tcBorders>
            <w:shd w:val="clear" w:color="auto" w:fill="CCFFCC"/>
            <w:vAlign w:val="center"/>
          </w:tcPr>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sz w:val="28"/>
                <w:szCs w:val="28"/>
                <w:lang w:eastAsia="ru-RU"/>
              </w:rPr>
              <w:t xml:space="preserve">С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Потворствующая гиперпротекция</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Доминирующая гиперпротекция</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Повышенная моральная ответственность</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Эмоциональное отвержение</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Жестокое обращение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Гипопротекция</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 </w:t>
            </w:r>
          </w:p>
        </w:tc>
      </w:tr>
    </w:tbl>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ПРИМЕЧАНИЕ: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5" o:spid="_x0000_i1063" type="#_x0000_t75" alt="http://testoteka.narod.ru/0.png" style="width:21.75pt;height:6.75pt;visibility:visible">
            <v:imagedata r:id="rId8" o:title=""/>
          </v:shape>
        </w:pict>
      </w:r>
      <w:r w:rsidRPr="002C7918">
        <w:rPr>
          <w:rFonts w:ascii="Times New Roman" w:hAnsi="Times New Roman"/>
          <w:sz w:val="28"/>
          <w:szCs w:val="28"/>
          <w:lang w:eastAsia="ru-RU"/>
        </w:rPr>
        <w:t xml:space="preserve">+ означает чрезмерную выраженность соответствующей черты воспитания;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6" o:spid="_x0000_i1064" type="#_x0000_t75" alt="http://testoteka.narod.ru/0.png" style="width:21.75pt;height:6.75pt;visibility:visible">
            <v:imagedata r:id="rId8" o:title=""/>
          </v:shape>
        </w:pict>
      </w:r>
      <w:r w:rsidRPr="002C7918">
        <w:rPr>
          <w:rFonts w:ascii="Times New Roman" w:hAnsi="Times New Roman"/>
          <w:sz w:val="28"/>
          <w:szCs w:val="28"/>
          <w:lang w:eastAsia="ru-RU"/>
        </w:rPr>
        <w:t xml:space="preserve">– недостаточную выраженность;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7" o:spid="_x0000_i1065" type="#_x0000_t75" alt="http://testoteka.narod.ru/0.png" style="width:21.75pt;height:6.75pt;visibility:visible">
            <v:imagedata r:id="rId8" o:title=""/>
          </v:shape>
        </w:pict>
      </w:r>
      <w:r w:rsidRPr="002C7918">
        <w:rPr>
          <w:rFonts w:ascii="Times New Roman" w:hAnsi="Times New Roman"/>
          <w:sz w:val="28"/>
          <w:szCs w:val="28"/>
          <w:lang w:eastAsia="ru-RU"/>
        </w:rPr>
        <w:t xml:space="preserve">± означает, что при данном типе воспитания возможны как чрезмерность, так и недостаточность или невыраженность. </w:t>
      </w:r>
    </w:p>
    <w:p w:rsidR="004D1F8B" w:rsidRPr="002C7918" w:rsidRDefault="004D1F8B" w:rsidP="00A37ECA">
      <w:p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b/>
          <w:bCs/>
          <w:sz w:val="28"/>
          <w:szCs w:val="28"/>
          <w:lang w:eastAsia="ru-RU"/>
        </w:rPr>
        <w:t>Эмоциональное отвержение</w:t>
      </w:r>
      <w:r w:rsidRPr="002C7918">
        <w:rPr>
          <w:rFonts w:ascii="Times New Roman" w:hAnsi="Times New Roman"/>
          <w:sz w:val="28"/>
          <w:szCs w:val="28"/>
          <w:lang w:eastAsia="ru-RU"/>
        </w:rPr>
        <w:t xml:space="preserve"> (Г-, У-, Т±, 3±, С±). В крайнем варианте – это воспитание по типу "Золушки". В основе эмоционального отвержения лежит осознаваемое или, чаще, неосознаваемое отождествление родителями ребенка с какими-либо отрицательными моментами в собственной жизни. Ребенок в этой ситуации может ощущать себя помехой в жизни родителей, которые устанавливают в отношениях с ним большую дистанцию. Эмоциональное отвержение формирует и усиливает черты инертно-импульсивной (эпилептоидной) акцентуации личности и эпилептоидной психопатии, ведет к декомпенсации и формированию невротических расстройств у подростков с эмоционально-лабильной и астенической акцентуациями.</w:t>
      </w:r>
      <w:r w:rsidRPr="002C7918">
        <w:rPr>
          <w:rFonts w:ascii="Times New Roman" w:hAnsi="Times New Roman"/>
          <w:sz w:val="28"/>
          <w:szCs w:val="28"/>
          <w:lang w:eastAsia="ru-RU"/>
        </w:rPr>
        <w:br/>
      </w:r>
      <w:r w:rsidRPr="002C7918">
        <w:rPr>
          <w:rFonts w:ascii="Times New Roman" w:hAnsi="Times New Roman"/>
          <w:b/>
          <w:bCs/>
          <w:sz w:val="28"/>
          <w:szCs w:val="28"/>
          <w:lang w:eastAsia="ru-RU"/>
        </w:rPr>
        <w:t>При жестоком обращении родителей с детьми</w:t>
      </w:r>
      <w:r w:rsidRPr="002C7918">
        <w:rPr>
          <w:rFonts w:ascii="Times New Roman" w:hAnsi="Times New Roman"/>
          <w:sz w:val="28"/>
          <w:szCs w:val="28"/>
          <w:lang w:eastAsia="ru-RU"/>
        </w:rPr>
        <w:t xml:space="preserve"> (Г-, У-, Т± 3±, С+) на первый план выходит эмоциональное отвержение, проявляющееся наказаниями в форме избиений и истязаний, лишением удовольствий, неудовлетворением их потребностей </w:t>
      </w:r>
      <w:r w:rsidRPr="002C7918">
        <w:rPr>
          <w:rFonts w:ascii="Times New Roman" w:hAnsi="Times New Roman"/>
          <w:sz w:val="28"/>
          <w:szCs w:val="28"/>
          <w:lang w:eastAsia="ru-RU"/>
        </w:rPr>
        <w:br/>
      </w:r>
      <w:r w:rsidRPr="002C7918">
        <w:rPr>
          <w:rFonts w:ascii="Times New Roman" w:hAnsi="Times New Roman"/>
          <w:b/>
          <w:bCs/>
          <w:sz w:val="28"/>
          <w:szCs w:val="28"/>
          <w:lang w:eastAsia="ru-RU"/>
        </w:rPr>
        <w:t>Гипопротекция</w:t>
      </w:r>
      <w:r w:rsidRPr="002C7918">
        <w:rPr>
          <w:rFonts w:ascii="Times New Roman" w:hAnsi="Times New Roman"/>
          <w:sz w:val="28"/>
          <w:szCs w:val="28"/>
          <w:lang w:eastAsia="ru-RU"/>
        </w:rPr>
        <w:t xml:space="preserve"> (гипоопека – Г-, У-, Т-, 3-, С±). Ребенок предоставлен самому себе, родители не интересуются им и не контролируют его. Такое воспитание особенно неблагоприятно при акцентуациях гипертимного и неустойчивого типов. </w:t>
      </w:r>
    </w:p>
    <w:p w:rsidR="004D1F8B" w:rsidRPr="00591C44" w:rsidRDefault="004D1F8B" w:rsidP="00A37ECA">
      <w:pPr>
        <w:spacing w:after="0" w:line="240" w:lineRule="auto"/>
        <w:jc w:val="center"/>
        <w:rPr>
          <w:rFonts w:ascii="Times New Roman" w:hAnsi="Times New Roman"/>
          <w:sz w:val="28"/>
          <w:szCs w:val="28"/>
          <w:lang w:eastAsia="ru-RU"/>
        </w:rPr>
      </w:pPr>
      <w:r w:rsidRPr="00591C44">
        <w:rPr>
          <w:rFonts w:ascii="Times New Roman" w:hAnsi="Times New Roman"/>
          <w:b/>
          <w:bCs/>
          <w:sz w:val="28"/>
          <w:szCs w:val="28"/>
          <w:lang w:eastAsia="ru-RU"/>
        </w:rPr>
        <w:t>Психологические причины отклонений в семейном воспитании</w:t>
      </w:r>
    </w:p>
    <w:p w:rsidR="004D1F8B" w:rsidRPr="00591C44" w:rsidRDefault="004D1F8B" w:rsidP="00A37ECA">
      <w:pPr>
        <w:spacing w:after="0" w:line="240" w:lineRule="auto"/>
        <w:rPr>
          <w:rFonts w:ascii="Times New Roman" w:hAnsi="Times New Roman"/>
          <w:sz w:val="28"/>
          <w:szCs w:val="28"/>
          <w:lang w:eastAsia="ru-RU"/>
        </w:rPr>
      </w:pP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8" o:spid="_x0000_i1066" type="#_x0000_t75" alt="http://testoteka.narod.ru/0.png" style="width:21.75pt;height:6.75pt;visibility:visible">
            <v:imagedata r:id="rId8" o:title=""/>
          </v:shape>
        </w:pict>
      </w:r>
      <w:r w:rsidRPr="00591C44">
        <w:rPr>
          <w:rFonts w:ascii="Times New Roman" w:hAnsi="Times New Roman"/>
          <w:sz w:val="28"/>
          <w:szCs w:val="28"/>
          <w:lang w:eastAsia="ru-RU"/>
        </w:rPr>
        <w:t xml:space="preserve">Причины негармоничного воспитания весьма различны. Порой это определенные обстоятельства в жизни семьи, мешающие наладить адекватное воспитание. В этом случае показаны разъяснительная работа и рациональная психотерапия. Однако, нередко основную роль в нарушении воспитательного процесса играют личностные особенности самих родителей.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39" o:spid="_x0000_i1067" type="#_x0000_t75" alt="http://testoteka.narod.ru/0.png" style="width:21.75pt;height:6.75pt;visibility:visible">
            <v:imagedata r:id="rId8" o:title=""/>
          </v:shape>
        </w:pict>
      </w:r>
      <w:r w:rsidRPr="00591C44">
        <w:rPr>
          <w:rFonts w:ascii="Times New Roman" w:hAnsi="Times New Roman"/>
          <w:sz w:val="28"/>
          <w:szCs w:val="28"/>
          <w:lang w:eastAsia="ru-RU"/>
        </w:rPr>
        <w:t xml:space="preserve">Особую роль в практике врача-психотерапевта играют две группы причин. </w:t>
      </w:r>
    </w:p>
    <w:p w:rsidR="004D1F8B" w:rsidRPr="00591C44" w:rsidRDefault="004D1F8B" w:rsidP="00A37ECA">
      <w:pPr>
        <w:spacing w:after="0" w:line="240" w:lineRule="auto"/>
        <w:jc w:val="center"/>
        <w:rPr>
          <w:rFonts w:ascii="Times New Roman" w:hAnsi="Times New Roman"/>
          <w:sz w:val="28"/>
          <w:szCs w:val="28"/>
          <w:lang w:eastAsia="ru-RU"/>
        </w:rPr>
      </w:pPr>
      <w:r w:rsidRPr="00591C44">
        <w:rPr>
          <w:rFonts w:ascii="Times New Roman" w:hAnsi="Times New Roman"/>
          <w:b/>
          <w:bCs/>
          <w:sz w:val="28"/>
          <w:szCs w:val="28"/>
          <w:lang w:eastAsia="ru-RU"/>
        </w:rPr>
        <w:t>Отклонения личности самих родителей.</w:t>
      </w:r>
    </w:p>
    <w:p w:rsidR="004D1F8B" w:rsidRPr="00591C44" w:rsidRDefault="004D1F8B" w:rsidP="00A37ECA">
      <w:pPr>
        <w:spacing w:after="0" w:line="240" w:lineRule="auto"/>
        <w:rPr>
          <w:rFonts w:ascii="Times New Roman" w:hAnsi="Times New Roman"/>
          <w:sz w:val="28"/>
          <w:szCs w:val="28"/>
          <w:lang w:eastAsia="ru-RU"/>
        </w:rPr>
      </w:pP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0" o:spid="_x0000_i1068" type="#_x0000_t75" alt="http://testoteka.narod.ru/0.png" style="width:21.75pt;height:6.75pt;visibility:visible">
            <v:imagedata r:id="rId8" o:title=""/>
          </v:shape>
        </w:pict>
      </w:r>
      <w:r w:rsidRPr="00591C44">
        <w:rPr>
          <w:rFonts w:ascii="Times New Roman" w:hAnsi="Times New Roman"/>
          <w:sz w:val="28"/>
          <w:szCs w:val="28"/>
          <w:lang w:eastAsia="ru-RU"/>
        </w:rPr>
        <w:t xml:space="preserve">Акцентуации личности и психопатии нередко предопределяют определенные нарушения в воспитании. При неустойчивой акцентуации родитель чаще склонен проводить воспитание, характеризующееся гипопротекцией, пониженным удовлетворением потребностей ребенка, пониженным уровнем требований к нему. Инертно-импульсивная (эпилептоидная) акцентуация родителей чаще других обусловливает доминирование, жестокое обращение с ребенком. Стиль доминирования может также обуславливаться чертами тревожной мнительности. Демонстративно-гиперкомпенсаторная акцентуация личности и истероидная психопатия у родителей нередко предрасполагают к противоречивому типу воспитания: демонстрируемая забота и любовь к ребенку при зрителях и эмоциональное отвержение в отсутствие таковых (Эйдемиллер Э.Г., 1994).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1" o:spid="_x0000_i1069" type="#_x0000_t75" alt="http://testoteka.narod.ru/0.png" style="width:21.75pt;height:6.75pt;visibility:visible">
            <v:imagedata r:id="rId8" o:title=""/>
          </v:shape>
        </w:pict>
      </w:r>
      <w:r w:rsidRPr="00591C44">
        <w:rPr>
          <w:rFonts w:ascii="Times New Roman" w:hAnsi="Times New Roman"/>
          <w:sz w:val="28"/>
          <w:szCs w:val="28"/>
          <w:lang w:eastAsia="ru-RU"/>
        </w:rPr>
        <w:t xml:space="preserve">Во всех случаях необходимо выявить отклонение личности родителей, убедиться в том, что именно оно играет решающую роль в возникновении нарушений в воспитании. Поэтому внимание врача-психотерапевта направляется на осознание родителями взаимосвязи между особенностями своих личностных характеристик, типом воспитания и нарушениями поведения у подростка или ребенка. </w:t>
      </w:r>
    </w:p>
    <w:p w:rsidR="004D1F8B" w:rsidRPr="00591C44" w:rsidRDefault="004D1F8B" w:rsidP="00A37ECA">
      <w:pPr>
        <w:spacing w:after="0" w:line="240" w:lineRule="auto"/>
        <w:jc w:val="center"/>
        <w:rPr>
          <w:rFonts w:ascii="Times New Roman" w:hAnsi="Times New Roman"/>
          <w:sz w:val="28"/>
          <w:szCs w:val="28"/>
          <w:lang w:eastAsia="ru-RU"/>
        </w:rPr>
      </w:pPr>
      <w:r w:rsidRPr="00591C44">
        <w:rPr>
          <w:rFonts w:ascii="Times New Roman" w:hAnsi="Times New Roman"/>
          <w:b/>
          <w:bCs/>
          <w:sz w:val="28"/>
          <w:szCs w:val="28"/>
          <w:lang w:eastAsia="ru-RU"/>
        </w:rPr>
        <w:t>Психологические (личностные) проблемы родителей, решаемые за счет ребенка.</w:t>
      </w:r>
    </w:p>
    <w:p w:rsidR="004D1F8B" w:rsidRPr="00591C44" w:rsidRDefault="004D1F8B" w:rsidP="00591C44">
      <w:pPr>
        <w:spacing w:after="0" w:line="240" w:lineRule="auto"/>
        <w:jc w:val="both"/>
        <w:rPr>
          <w:rFonts w:ascii="Times New Roman" w:hAnsi="Times New Roman"/>
          <w:sz w:val="28"/>
          <w:szCs w:val="28"/>
          <w:lang w:eastAsia="ru-RU"/>
        </w:rPr>
      </w:pP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2" o:spid="_x0000_i1070" type="#_x0000_t75" alt="http://testoteka.narod.ru/0.png" style="width:21.75pt;height:6.75pt;visibility:visible">
            <v:imagedata r:id="rId8" o:title=""/>
          </v:shape>
        </w:pict>
      </w:r>
      <w:r w:rsidRPr="00591C44">
        <w:rPr>
          <w:rFonts w:ascii="Times New Roman" w:hAnsi="Times New Roman"/>
          <w:sz w:val="28"/>
          <w:szCs w:val="28"/>
          <w:lang w:eastAsia="ru-RU"/>
        </w:rPr>
        <w:t xml:space="preserve">В этом случае, в основе негармоничного воспитания лежит какая-то личностная проблема, чаще всего носящая характер неосознаваемой проблемы, потребности. Родитель пытается разрешить ее (удовлетворить потребность) за счет воспитания ребенка. Попытки разъяснительной работы, уговоров изменить стиль воспитания оказываются неэффективными. Перед психологом и врачом-психотерапевтом встает трудная задача выявить психологическую проблему родителя, помочь ему осознать ее, преодолеть действие защитных механизмов, препятствующих такому осознанию.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3" o:spid="_x0000_i1071" type="#_x0000_t75" alt="http://testoteka.narod.ru/0.png" style="width:21.75pt;height:6.75pt;visibility:visible">
            <v:imagedata r:id="rId8" o:title=""/>
          </v:shape>
        </w:pict>
      </w:r>
      <w:r w:rsidRPr="00591C44">
        <w:rPr>
          <w:rFonts w:ascii="Times New Roman" w:hAnsi="Times New Roman"/>
          <w:sz w:val="28"/>
          <w:szCs w:val="28"/>
          <w:lang w:eastAsia="ru-RU"/>
        </w:rPr>
        <w:t xml:space="preserve">Излагая наиболее часто встречающиеся психологические проблемы, лежащие в основе негармонического воспитания, мы опирались на опыт практической работы с родителями детей и подростков с невротическими расстройствами, нарушениями адаптации, личностными расстройствами (психопатиями) - соответственно 120, 60 и 80 семей.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4" o:spid="_x0000_i1072" type="#_x0000_t75" alt="http://testoteka.narod.ru/0.png" style="width:21.75pt;height:6.75pt;visibility:visible">
            <v:imagedata r:id="rId8" o:title=""/>
          </v:shape>
        </w:pict>
      </w:r>
      <w:r w:rsidRPr="00591C44">
        <w:rPr>
          <w:rFonts w:ascii="Times New Roman" w:hAnsi="Times New Roman"/>
          <w:sz w:val="28"/>
          <w:szCs w:val="28"/>
          <w:lang w:eastAsia="ru-RU"/>
        </w:rPr>
        <w:t xml:space="preserve">Как и в предыдущем разделе, одновременно с описанием этих личностных проблем будут указываться шкалы АСВ, предназначенные для их диагностики. </w:t>
      </w:r>
      <w:r w:rsidRPr="00591C44">
        <w:rPr>
          <w:rFonts w:ascii="Times New Roman" w:hAnsi="Times New Roman"/>
          <w:sz w:val="28"/>
          <w:szCs w:val="28"/>
          <w:lang w:eastAsia="ru-RU"/>
        </w:rPr>
        <w:br/>
      </w:r>
      <w:r w:rsidRPr="00591C44">
        <w:rPr>
          <w:rFonts w:ascii="Times New Roman" w:hAnsi="Times New Roman"/>
          <w:b/>
          <w:bCs/>
          <w:sz w:val="28"/>
          <w:szCs w:val="28"/>
          <w:lang w:eastAsia="ru-RU"/>
        </w:rPr>
        <w:t>Расширение сферы родительских чувств (шкала РРЧ)</w:t>
      </w:r>
      <w:r w:rsidRPr="00591C44">
        <w:rPr>
          <w:rFonts w:ascii="Times New Roman" w:hAnsi="Times New Roman"/>
          <w:sz w:val="28"/>
          <w:szCs w:val="28"/>
          <w:lang w:eastAsia="ru-RU"/>
        </w:rPr>
        <w:t xml:space="preserve">. Обусловливаемое нарушение воспитания - повышенная протекция (потворствующая или доминирующая). Данный источник нарушения воспитания возникает чаще всего тогда, когда супружеские отношения между родителями в силу каких-либо причин оказываются нарушенными: супруга нет - смерть, развод, либо отношения с ним не удовлетворяют родителя, играющего основную роль в воспитании (несоответствие характеров, эмоциональная холодность и др.). Нередко при этом мать, реже отец, сами того четко не осознавая, хотят, чтобы ребенок, а позже подросток стал для них чем-то большим, нежели просто ребенком. Родители хотят, чтобы он удовлетворил хотя бы часть потребностей, которые в обычной семье должны быть удовлетворены в психологических отношениях супругов - потребность во взаимной исключительной привязанности, частично - эротические потребности. Мать нередко отказывается от вполне реальной возможности повторного замужества. Появляется стремление отдать ребенку (подростку) - чаще противоположного пола - "все чувства", "всю любовь". В детстве стимулируется эротическое отношение к родителям - ревность, детская влюбленность. Когда ребенок достигает подросткового возраста, у родителя возникает страх перед самостоятельностью подростка. Появляется стремление удержать его с помощью потворствующей или доминирующей гиперпротекции.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5" o:spid="_x0000_i1073" type="#_x0000_t75" alt="http://testoteka.narod.ru/0.png" style="width:21.75pt;height:6.75pt;visibility:visible">
            <v:imagedata r:id="rId8" o:title=""/>
          </v:shape>
        </w:pict>
      </w:r>
      <w:r w:rsidRPr="00591C44">
        <w:rPr>
          <w:rFonts w:ascii="Times New Roman" w:hAnsi="Times New Roman"/>
          <w:sz w:val="28"/>
          <w:szCs w:val="28"/>
          <w:lang w:eastAsia="ru-RU"/>
        </w:rPr>
        <w:t xml:space="preserve">Стремление к расширению сферы родительских чувств за счет включения эротических потребностей в отношениях матери и ребенка, как правило, ею не осознается. Эта психологическая установка проявляется косвенно, в частности, в высказываниях, что ей никто не нужен, кроме сына, и в характерном противопоставлении идеализированных ею собственных отношений с сыном неудовлетворяющим ее отношениям с мужем. Иногда такие матери осознают свою ревность к подругам сына, хотя чаще они предъявляют ее в виде многочисленных придирок к ним. </w:t>
      </w:r>
      <w:r w:rsidRPr="00591C44">
        <w:rPr>
          <w:rFonts w:ascii="Times New Roman" w:hAnsi="Times New Roman"/>
          <w:sz w:val="28"/>
          <w:szCs w:val="28"/>
          <w:lang w:eastAsia="ru-RU"/>
        </w:rPr>
        <w:br/>
      </w:r>
      <w:r w:rsidRPr="00591C44">
        <w:rPr>
          <w:rFonts w:ascii="Times New Roman" w:hAnsi="Times New Roman"/>
          <w:b/>
          <w:bCs/>
          <w:sz w:val="28"/>
          <w:szCs w:val="28"/>
          <w:lang w:eastAsia="ru-RU"/>
        </w:rPr>
        <w:t>Предпочтение в подростке детских качеств (шкала ПДК)</w:t>
      </w:r>
      <w:r w:rsidRPr="00591C44">
        <w:rPr>
          <w:rFonts w:ascii="Times New Roman" w:hAnsi="Times New Roman"/>
          <w:sz w:val="28"/>
          <w:szCs w:val="28"/>
          <w:lang w:eastAsia="ru-RU"/>
        </w:rPr>
        <w:t xml:space="preserve">. Обусловливаемое нарушение воспитания - потворствующаягиперпротекция. В этом случае у родителей наблюдается стремление игнорировать повзросление детей, стимулировать у них сохранение таких детских качеств, как непосредственность, наивность, игривость. Для таких родителей подросток все еще "маленький". Нередко они открыто признают, что маленькие дети вообще им нравятся больше, что с большими не так интересно. Страх или нежелание повзросления детей могут быть связаны с особенностями биографии самого родителя (он не имел младшего брата или сестру, на которых в свое время переместилась любовь родителей, в связи с чем свой старший возраст воспринимался как несчастье).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6" o:spid="_x0000_i1074" type="#_x0000_t75" alt="http://testoteka.narod.ru/0.png" style="width:21.75pt;height:6.75pt;visibility:visible">
            <v:imagedata r:id="rId8" o:title=""/>
          </v:shape>
        </w:pict>
      </w:r>
      <w:r w:rsidRPr="00591C44">
        <w:rPr>
          <w:rFonts w:ascii="Times New Roman" w:hAnsi="Times New Roman"/>
          <w:sz w:val="28"/>
          <w:szCs w:val="28"/>
          <w:lang w:eastAsia="ru-RU"/>
        </w:rPr>
        <w:t xml:space="preserve">Рассматривая подростка, как "еще маленького", родители снижают уровень требований к нему, создавая потворствующуюгиперпротекцию, тем самым стимулируя развитие психического инфантилизма. </w:t>
      </w:r>
      <w:r w:rsidRPr="00591C44">
        <w:rPr>
          <w:rFonts w:ascii="Times New Roman" w:hAnsi="Times New Roman"/>
          <w:sz w:val="28"/>
          <w:szCs w:val="28"/>
          <w:lang w:eastAsia="ru-RU"/>
        </w:rPr>
        <w:br/>
      </w:r>
      <w:r w:rsidRPr="00591C44">
        <w:rPr>
          <w:rFonts w:ascii="Times New Roman" w:hAnsi="Times New Roman"/>
          <w:b/>
          <w:bCs/>
          <w:sz w:val="28"/>
          <w:szCs w:val="28"/>
          <w:lang w:eastAsia="ru-RU"/>
        </w:rPr>
        <w:t>Воспитательная неуверенность родителя (шкала ВН)</w:t>
      </w:r>
      <w:r w:rsidRPr="00591C44">
        <w:rPr>
          <w:rFonts w:ascii="Times New Roman" w:hAnsi="Times New Roman"/>
          <w:sz w:val="28"/>
          <w:szCs w:val="28"/>
          <w:lang w:eastAsia="ru-RU"/>
        </w:rPr>
        <w:t xml:space="preserve">. Обусловливаемое нарушение воспитания - потворствующаягиперпротекция, либо просто пониженный уровень требований. Воспитательную неуверенность родителя можно было бы назвать "слабым местом" личности родителя. В этом случае происходит перераспределение власти в семье между родителями и ребенком (подростком) в пользу последнего. Родитель идет "на поводу" у ребенка, уступает даже в тех вопросах, в которых уступать, по его же мнению, никак нельзя. Это происходит потому, что подросток сумел найти к своему родителю подход, нащупал его "слабое место" и добивается для себя в этой ситуации "минимум требований - максимум прав". Типичная комбинация в такой семье - бойкий, уверенный в себе подросток (ребенок), смело ставящий требования, и нерешительный, винящий себя во всех неудачах с ним, родитель. В одних случаях "слабое место" обусловлено психастеническими чертами личности родителя. В других - определенную роль в формировании этой особенности могли сыграть отношения родителя с его собственными родителями. В определенных условиях дети, воспитанные требовательными, эгоцентричными родителями, став взрослыми, видят в своих детях ту же требовательность и эгоцентричность, испытывают по отношению к ним то же чувство "неоплатного должника", что испытывали ранее по отношению к собственным родителям. Характерная черта высказываний таких родителей - признание ими массы ошибок, совершенных в воспитании. Они боятся упрямства, сопротивления своих детей и находят довольно много поводов уступить им. </w:t>
      </w:r>
      <w:r w:rsidRPr="00591C44">
        <w:rPr>
          <w:rFonts w:ascii="Times New Roman" w:hAnsi="Times New Roman"/>
          <w:sz w:val="28"/>
          <w:szCs w:val="28"/>
          <w:lang w:eastAsia="ru-RU"/>
        </w:rPr>
        <w:br/>
      </w:r>
      <w:r w:rsidRPr="00591C44">
        <w:rPr>
          <w:rFonts w:ascii="Times New Roman" w:hAnsi="Times New Roman"/>
          <w:b/>
          <w:bCs/>
          <w:sz w:val="28"/>
          <w:szCs w:val="28"/>
          <w:lang w:eastAsia="ru-RU"/>
        </w:rPr>
        <w:t>Фобия утраты ребенка (шкала ФУ)</w:t>
      </w:r>
      <w:r w:rsidRPr="00591C44">
        <w:rPr>
          <w:rFonts w:ascii="Times New Roman" w:hAnsi="Times New Roman"/>
          <w:sz w:val="28"/>
          <w:szCs w:val="28"/>
          <w:lang w:eastAsia="ru-RU"/>
        </w:rPr>
        <w:t xml:space="preserve">. Обусловливаемое нарушение воспитания - потворствующая или доминирующая гиперпротекция. "Слабое место" - повышенная неуверенность, боязнь ошибиться, преувеличенные представления о "хрупкости" ребенка, его болезненности и т.д.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7" o:spid="_x0000_i1075" type="#_x0000_t75" alt="http://testoteka.narod.ru/0.png" style="width:21.75pt;height:6.75pt;visibility:visible">
            <v:imagedata r:id="rId8" o:title=""/>
          </v:shape>
        </w:pict>
      </w:r>
      <w:r w:rsidRPr="00591C44">
        <w:rPr>
          <w:rFonts w:ascii="Times New Roman" w:hAnsi="Times New Roman"/>
          <w:sz w:val="28"/>
          <w:szCs w:val="28"/>
          <w:lang w:eastAsia="ru-RU"/>
        </w:rPr>
        <w:t xml:space="preserve">Другой источник - перенесенные ребенком тяжелые заболевания, если они были длительными. Отношение родителей к ребенку или подростку формировалось под воздействием страха утраты его. Этот страх заставляет родителей тревожно прислушиваться к любым пожеланиям ребенка и спешить удовлетворить их (потворствующаягиперпротекция), в других случаях - мелочно опекать его (доминирующая гиперпротекция).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8" o:spid="_x0000_i1076" type="#_x0000_t75" alt="http://testoteka.narod.ru/0.png" style="width:21.75pt;height:6.75pt;visibility:visible">
            <v:imagedata r:id="rId8" o:title=""/>
          </v:shape>
        </w:pict>
      </w:r>
      <w:r w:rsidRPr="00591C44">
        <w:rPr>
          <w:rFonts w:ascii="Times New Roman" w:hAnsi="Times New Roman"/>
          <w:sz w:val="28"/>
          <w:szCs w:val="28"/>
          <w:lang w:eastAsia="ru-RU"/>
        </w:rPr>
        <w:t xml:space="preserve">В типичных высказываниях родителей отражена их ипохондрическая боязнь за ребенка: они находят у него множество болезненных проявлений, свежи воспоминания о прошлых, даже отдаленных по времени переживаниях по поводу здоровья подростка. </w:t>
      </w:r>
      <w:r w:rsidRPr="00591C44">
        <w:rPr>
          <w:rFonts w:ascii="Times New Roman" w:hAnsi="Times New Roman"/>
          <w:sz w:val="28"/>
          <w:szCs w:val="28"/>
          <w:lang w:eastAsia="ru-RU"/>
        </w:rPr>
        <w:br/>
      </w:r>
      <w:r w:rsidRPr="00591C44">
        <w:rPr>
          <w:rFonts w:ascii="Times New Roman" w:hAnsi="Times New Roman"/>
          <w:b/>
          <w:bCs/>
          <w:sz w:val="28"/>
          <w:szCs w:val="28"/>
          <w:lang w:eastAsia="ru-RU"/>
        </w:rPr>
        <w:t>Неразвитость родительских чувств (шкала НРЧ)</w:t>
      </w:r>
      <w:r w:rsidRPr="00591C44">
        <w:rPr>
          <w:rFonts w:ascii="Times New Roman" w:hAnsi="Times New Roman"/>
          <w:sz w:val="28"/>
          <w:szCs w:val="28"/>
          <w:lang w:eastAsia="ru-RU"/>
        </w:rPr>
        <w:t xml:space="preserve">. Обусловливаемые нарушения воспитания - гипопротекция, эмоциональное отвержение, жестокое обращение. Адекватное воспитание детей и подростков возможно лишь тогда, когда родителями движут какие-либо достаточно сильные мотивы: чувство долга, симпатия, любовь к ребенку, потребность "реализовать себя" в детях, "продолжить себя".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49" o:spid="_x0000_i1077" type="#_x0000_t75" alt="http://testoteka.narod.ru/0.png" style="width:21.75pt;height:6.75pt;visibility:visible">
            <v:imagedata r:id="rId8" o:title=""/>
          </v:shape>
        </w:pict>
      </w:r>
      <w:r w:rsidRPr="00591C44">
        <w:rPr>
          <w:rFonts w:ascii="Times New Roman" w:hAnsi="Times New Roman"/>
          <w:sz w:val="28"/>
          <w:szCs w:val="28"/>
          <w:lang w:eastAsia="ru-RU"/>
        </w:rPr>
        <w:t xml:space="preserve">Слабость, неразвитость родительских чувств нередко встречается у родителей подростков с отклонениями личностного развития. Однако, это явление очень редко ими осознается, а еще реже признается как таковое. Внешне оно проявляется в нежелании иметь дело с ребенком (подростком), в плохой переносимости его общества, поверхностности интереса к его делам.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0" o:spid="_x0000_i1078" type="#_x0000_t75" alt="http://testoteka.narod.ru/0.png" style="width:21.75pt;height:6.75pt;visibility:visible">
            <v:imagedata r:id="rId8" o:title=""/>
          </v:shape>
        </w:pict>
      </w:r>
      <w:r w:rsidRPr="00591C44">
        <w:rPr>
          <w:rFonts w:ascii="Times New Roman" w:hAnsi="Times New Roman"/>
          <w:sz w:val="28"/>
          <w:szCs w:val="28"/>
          <w:lang w:eastAsia="ru-RU"/>
        </w:rPr>
        <w:t xml:space="preserve">Причиной неразвитости родительских чувств может быть отвержение самого родителя в детстве его родителями, то, что он сам в свое время не испытал родительского тепла.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1" o:spid="_x0000_i1079" type="#_x0000_t75" alt="http://testoteka.narod.ru/0.png" style="width:21.75pt;height:6.75pt;visibility:visible">
            <v:imagedata r:id="rId8" o:title=""/>
          </v:shape>
        </w:pict>
      </w:r>
      <w:r w:rsidRPr="00591C44">
        <w:rPr>
          <w:rFonts w:ascii="Times New Roman" w:hAnsi="Times New Roman"/>
          <w:sz w:val="28"/>
          <w:szCs w:val="28"/>
          <w:lang w:eastAsia="ru-RU"/>
        </w:rPr>
        <w:t xml:space="preserve">Другой причиной НРЧ могут быть личностные особенности родителя, например, выраженная шизоидность.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2" o:spid="_x0000_i1080" type="#_x0000_t75" alt="http://testoteka.narod.ru/0.png" style="width:21.75pt;height:6.75pt;visibility:visible">
            <v:imagedata r:id="rId8" o:title=""/>
          </v:shape>
        </w:pict>
      </w:r>
      <w:r w:rsidRPr="00591C44">
        <w:rPr>
          <w:rFonts w:ascii="Times New Roman" w:hAnsi="Times New Roman"/>
          <w:sz w:val="28"/>
          <w:szCs w:val="28"/>
          <w:lang w:eastAsia="ru-RU"/>
        </w:rPr>
        <w:t xml:space="preserve">Замечено, что родительские чувства нередко значительно слабее развиты у очень молодых родителей, имея тенденцию усиливаться с возрастом (пример любящих бабушек и дедушек).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3" o:spid="_x0000_i1081" type="#_x0000_t75" alt="http://testoteka.narod.ru/0.png" style="width:21.75pt;height:6.75pt;visibility:visible">
            <v:imagedata r:id="rId8" o:title=""/>
          </v:shape>
        </w:pict>
      </w:r>
      <w:r w:rsidRPr="00591C44">
        <w:rPr>
          <w:rFonts w:ascii="Times New Roman" w:hAnsi="Times New Roman"/>
          <w:sz w:val="28"/>
          <w:szCs w:val="28"/>
          <w:lang w:eastAsia="ru-RU"/>
        </w:rPr>
        <w:t xml:space="preserve">При относительно благоприятных условиях жизни семьи НРЧ обусловливает тип воспитания гипопротекция и, особенно, эмоциональное отвержение. При трудных, напряженных, конфликтных отношениях в семье на ребенка часто перекладывается значительная доля родительских обязанностей - тип воспитания "повышенная моральная ответственность", либо к нему возникает раздражительно-враждебное отношение.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4" o:spid="_x0000_i1082" type="#_x0000_t75" alt="http://testoteka.narod.ru/0.png" style="width:21.75pt;height:6.75pt;visibility:visible">
            <v:imagedata r:id="rId8" o:title=""/>
          </v:shape>
        </w:pict>
      </w:r>
      <w:r w:rsidRPr="00591C44">
        <w:rPr>
          <w:rFonts w:ascii="Times New Roman" w:hAnsi="Times New Roman"/>
          <w:sz w:val="28"/>
          <w:szCs w:val="28"/>
          <w:lang w:eastAsia="ru-RU"/>
        </w:rPr>
        <w:t xml:space="preserve">Типичные высказывания родителей содержат жалобы на то, насколько утомительны родительские обязанности, сожаление, что эти обязанности отрывают их от чего-то более важного и интересного. Для женщин с неразвитым родительским чувством довольно характерны эмансипационные устремления и желание любым путем "устроить свою жизнь". </w:t>
      </w:r>
      <w:r w:rsidRPr="00591C44">
        <w:rPr>
          <w:rFonts w:ascii="Times New Roman" w:hAnsi="Times New Roman"/>
          <w:sz w:val="28"/>
          <w:szCs w:val="28"/>
          <w:lang w:eastAsia="ru-RU"/>
        </w:rPr>
        <w:br/>
      </w:r>
      <w:r w:rsidRPr="00591C44">
        <w:rPr>
          <w:rFonts w:ascii="Times New Roman" w:hAnsi="Times New Roman"/>
          <w:b/>
          <w:bCs/>
          <w:sz w:val="28"/>
          <w:szCs w:val="28"/>
          <w:lang w:eastAsia="ru-RU"/>
        </w:rPr>
        <w:t>Проекция на ребенка (подростка) собственных нежелаемых качеств (шкала ПНК).</w:t>
      </w:r>
      <w:r w:rsidRPr="00591C44">
        <w:rPr>
          <w:rFonts w:ascii="Times New Roman" w:hAnsi="Times New Roman"/>
          <w:sz w:val="28"/>
          <w:szCs w:val="28"/>
          <w:lang w:eastAsia="ru-RU"/>
        </w:rPr>
        <w:t xml:space="preserve"> Обусловливаемые нарушения воспитания - эмоциональное отвержение, жестокое обращение. Причиной такого воспитания нередко бывает то, что в ребенке родитель как бы видит черты характера, которые чувствует, но не признает в самом себе. Это могут быть: агрессивность, склонность к лени, влечение к алкоголю, те или иные склонности, негативизм, протестные реакции, несдержанность и т.д. Ведя борьбу с такими же, истинными или мнимыми, качествами ребенка, родитель (чаще всего, отец) извлекает из этого эмоциональную выгоду для себя. Борьба с нежелаемым качеством в ком-то другом помогает ему верить, что у него данного качества нет. Родители много и охотно говорят о своей непримиримой и постоянной борьбе с отрицательными чертами и слабостями ребенка, о мерах и наказаниях, которые они в связи с этим применяют. В высказываниях родителя сквозит неверие в ребенка, нередки инквизиторские интонации с характерным стремлением в любом поступке выявить "истинную", т.е. плохую причину. В качестве таковой чаще всего выступают качества, с которыми родитель неосознаваемо борется. </w:t>
      </w:r>
      <w:r w:rsidRPr="00591C44">
        <w:rPr>
          <w:rFonts w:ascii="Times New Roman" w:hAnsi="Times New Roman"/>
          <w:sz w:val="28"/>
          <w:szCs w:val="28"/>
          <w:lang w:eastAsia="ru-RU"/>
        </w:rPr>
        <w:br/>
      </w:r>
      <w:r w:rsidRPr="00591C44">
        <w:rPr>
          <w:rFonts w:ascii="Times New Roman" w:hAnsi="Times New Roman"/>
          <w:b/>
          <w:bCs/>
          <w:sz w:val="28"/>
          <w:szCs w:val="28"/>
          <w:lang w:eastAsia="ru-RU"/>
        </w:rPr>
        <w:t>Вынесение конфликта между супругами в сферу воспитания (шкала ВК)</w:t>
      </w:r>
      <w:r w:rsidRPr="00591C44">
        <w:rPr>
          <w:rFonts w:ascii="Times New Roman" w:hAnsi="Times New Roman"/>
          <w:sz w:val="28"/>
          <w:szCs w:val="28"/>
          <w:lang w:eastAsia="ru-RU"/>
        </w:rPr>
        <w:t xml:space="preserve">. Обусловливаемые нарушения воспитания - противоречивый тип воспитания - соединение потворствующейгиперпротекции одного родителя с отвержением либо доминирующей гиперпротекцией другого.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5" o:spid="_x0000_i1083" type="#_x0000_t75" alt="http://testoteka.narod.ru/0.png" style="width:21.75pt;height:6.75pt;visibility:visible">
            <v:imagedata r:id="rId8" o:title=""/>
          </v:shape>
        </w:pict>
      </w:r>
      <w:r w:rsidRPr="00591C44">
        <w:rPr>
          <w:rFonts w:ascii="Times New Roman" w:hAnsi="Times New Roman"/>
          <w:sz w:val="28"/>
          <w:szCs w:val="28"/>
          <w:lang w:eastAsia="ru-RU"/>
        </w:rPr>
        <w:t xml:space="preserve">Конфликтность во взаимоотношениях между супругами - нередкое явление, даже в относительно стабильных семьях. Нередко воспитание превращается в "поле битвы" конфликтующих родителей. Здесь они получают возможность наиболее открыто выражать недовольство друг другом, руководствуясь "заботой о благе ребенка". При этом разница во мнениях родителей чаще всего бывает диаметральной: один настаивает на весьма строгом воспитании с повышенными требованиями, запретами и санкциями, другой же родитель склонен "жалеть" ребенка, идти у него на поводу.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6" o:spid="_x0000_i1084" type="#_x0000_t75" alt="http://testoteka.narod.ru/0.png" style="width:21.75pt;height:6.75pt;visibility:visible">
            <v:imagedata r:id="rId8" o:title=""/>
          </v:shape>
        </w:pict>
      </w:r>
      <w:r w:rsidRPr="00591C44">
        <w:rPr>
          <w:rFonts w:ascii="Times New Roman" w:hAnsi="Times New Roman"/>
          <w:sz w:val="28"/>
          <w:szCs w:val="28"/>
          <w:lang w:eastAsia="ru-RU"/>
        </w:rPr>
        <w:t xml:space="preserve">Характерное проявление ВК - выражение недовольства воспитательными методами другого супруга. При этом легко обнаруживается, что каждого интересует не столько то, как воспитывать ребенка, сколько то, кто прав в воспитательных .спорах. Шкала ВК отражает типичные высказывания "строгой" стороны. Это связано с тем, что именно строгая сторона, как правило, является инициатором обращения к врачу или медицинскому психологу. </w:t>
      </w:r>
      <w:r w:rsidRPr="00591C44">
        <w:rPr>
          <w:rFonts w:ascii="Times New Roman" w:hAnsi="Times New Roman"/>
          <w:sz w:val="28"/>
          <w:szCs w:val="28"/>
          <w:lang w:eastAsia="ru-RU"/>
        </w:rPr>
        <w:br/>
      </w:r>
      <w:r w:rsidRPr="00591C44">
        <w:rPr>
          <w:rFonts w:ascii="Times New Roman" w:hAnsi="Times New Roman"/>
          <w:b/>
          <w:bCs/>
          <w:sz w:val="28"/>
          <w:szCs w:val="28"/>
          <w:lang w:eastAsia="ru-RU"/>
        </w:rPr>
        <w:t>Сдвиг в установках родителя по отношению к ребенку в зависимости от его (ребенка) пола</w:t>
      </w:r>
      <w:r w:rsidRPr="00591C44">
        <w:rPr>
          <w:rFonts w:ascii="Times New Roman" w:hAnsi="Times New Roman"/>
          <w:sz w:val="28"/>
          <w:szCs w:val="28"/>
          <w:lang w:eastAsia="ru-RU"/>
        </w:rPr>
        <w:t xml:space="preserve">. Шкала предпочтения мужских качеств - </w:t>
      </w:r>
      <w:r w:rsidRPr="00591C44">
        <w:rPr>
          <w:rFonts w:ascii="Times New Roman" w:hAnsi="Times New Roman"/>
          <w:b/>
          <w:bCs/>
          <w:sz w:val="28"/>
          <w:szCs w:val="28"/>
          <w:lang w:eastAsia="ru-RU"/>
        </w:rPr>
        <w:t>ПМК</w:t>
      </w:r>
      <w:r w:rsidRPr="00591C44">
        <w:rPr>
          <w:rFonts w:ascii="Times New Roman" w:hAnsi="Times New Roman"/>
          <w:sz w:val="28"/>
          <w:szCs w:val="28"/>
          <w:lang w:eastAsia="ru-RU"/>
        </w:rPr>
        <w:t xml:space="preserve"> и шкала предпочтения женских качеств - </w:t>
      </w:r>
      <w:r w:rsidRPr="00591C44">
        <w:rPr>
          <w:rFonts w:ascii="Times New Roman" w:hAnsi="Times New Roman"/>
          <w:b/>
          <w:bCs/>
          <w:sz w:val="28"/>
          <w:szCs w:val="28"/>
          <w:lang w:eastAsia="ru-RU"/>
        </w:rPr>
        <w:t>ПЖК</w:t>
      </w:r>
      <w:r w:rsidRPr="00591C44">
        <w:rPr>
          <w:rFonts w:ascii="Times New Roman" w:hAnsi="Times New Roman"/>
          <w:sz w:val="28"/>
          <w:szCs w:val="28"/>
          <w:lang w:eastAsia="ru-RU"/>
        </w:rPr>
        <w:t xml:space="preserve">. Обусловливаемые нарушения воспитания - потворствующаягипепротекция, эмоциональное отвержение.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7" o:spid="_x0000_i1085" type="#_x0000_t75" alt="http://testoteka.narod.ru/0.png" style="width:21.75pt;height:6.75pt;visibility:visible">
            <v:imagedata r:id="rId8" o:title=""/>
          </v:shape>
        </w:pict>
      </w:r>
      <w:r w:rsidRPr="00591C44">
        <w:rPr>
          <w:rFonts w:ascii="Times New Roman" w:hAnsi="Times New Roman"/>
          <w:sz w:val="28"/>
          <w:szCs w:val="28"/>
          <w:lang w:eastAsia="ru-RU"/>
        </w:rPr>
        <w:t xml:space="preserve">Нередко отношение родителя к ребенку обусловливается не действительными особенностями ребенка, а такими чертами, которые родитель приписывает его полу, т.е. "вообще мужчинам" или "вообще женщинам". Так, при наличии предпочтения женских качеств наблюдается неосознаваемое неприятие ребенка мужского пола. В таком случае приходится сталкиваться со стереотипными суждениями о мужчинах вообще: </w:t>
      </w:r>
      <w:r w:rsidRPr="00591C44">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8" o:spid="_x0000_i1086" type="#_x0000_t75" alt="http://testoteka.narod.ru/0.png" style="width:21.75pt;height:6.75pt;visibility:visible">
            <v:imagedata r:id="rId8" o:title=""/>
          </v:shape>
        </w:pict>
      </w:r>
      <w:r w:rsidRPr="00591C44">
        <w:rPr>
          <w:rFonts w:ascii="Times New Roman" w:hAnsi="Times New Roman"/>
          <w:sz w:val="28"/>
          <w:szCs w:val="28"/>
          <w:lang w:eastAsia="ru-RU"/>
        </w:rPr>
        <w:t xml:space="preserve">Мужчины в основном, грубы, неопрятны. Они легко поддаются животным побуждениям, агрессивны и чрезмерно сексуальны, склонны к алкоголизму. Любой же человек, будь то мужчина или женщина, должны стремиться к противоположным качествам - быть нежными, деликатными, опрятными, сдержанными в чувствах". Именно такие качества родитель с ПЖК видит в женщинах. Примером проявления установки ПЖК может служить отец, видящий массу недостатков у сына и считающий, что таковы же и все его сверстники. В то же время этот отец "без ума" от младшей сестры мальчика, т.к. находит у нее одни достоинства. Под влиянием ПЖК в отношении ребенка мужского пола в данном случае формируется тип воспитания "эмоциональное отвержение". Возможен противоположный перекос с выраженной антифеминистской установкой, пренебрежением к матери ребенка, его сестрам. В этих условиях по отношению к мальчику может сформироваться воспитание по типу "потворствующейгиперпротекции". </w:t>
      </w:r>
    </w:p>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Правила пользования опросником АСВ</w:t>
      </w:r>
    </w:p>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59" o:spid="_x0000_i1087" type="#_x0000_t75" alt="http://testoteka.narod.ru/0.png" style="width:21.75pt;height:6.75pt;visibility:visible">
            <v:imagedata r:id="rId8" o:title=""/>
          </v:shape>
        </w:pict>
      </w:r>
      <w:r w:rsidRPr="002C7918">
        <w:rPr>
          <w:rFonts w:ascii="Times New Roman" w:hAnsi="Times New Roman"/>
          <w:sz w:val="28"/>
          <w:szCs w:val="28"/>
          <w:lang w:eastAsia="ru-RU"/>
        </w:rPr>
        <w:t xml:space="preserve">Перед тем, как родитель начинает заполнять опросник, необходимо создать атмосферу доверительного психологического контакта между ним и лицом, проводящим исследование. Родитель должен быть заинтересован в правдивости собственных ответов. Каждый опрашиваемый получает текст опросника и бланк регистрации ответов. Проводящий исследования зачитывает находящуюся в начале опросника инструкцию, убеждается, что опрашиваемые ее правильно поняли. В процессе заполнения инструктирование или пояснения не допускаются. </w:t>
      </w:r>
    </w:p>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Обработка результатов</w:t>
      </w:r>
    </w:p>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проводится следующим образом. На бланке регистрации ответов номера этих ответов расположены так, что номера, относящиеся к одной шкале, расположены в одной строке. Это дает возможность быстрого подсчета баллов по каждой шкале. Для этого нужно подсчитать число обведенных номеров. За вертикальной чертой на бланке регистрации ответов указано диагностическое значение (ДЗ) для каждой шкалы. Если число баллов достигает или превышает ДЗ, то у обследуемого родителя диагностируется тот или иной тип воспитания. Буквы за вертикальной чертой – это применяемые в данных методических рекомендациях сокращенные названия шкал. Названия некоторых шкал подчеркнуты. Это значит, что к результату по горизонтальной строке (набранному числу баллов) надо прибавить результат по дополнительной шкале, находящейся в нижней части бланка, под горизонтальной чертой и обозначенной теми же буквами , что и основная.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60" o:spid="_x0000_i1088" type="#_x0000_t75" alt="http://testoteka.narod.ru/0.png" style="width:21.75pt;height:6.75pt;visibility:visible">
            <v:imagedata r:id="rId8" o:title=""/>
          </v:shape>
        </w:pict>
      </w:r>
      <w:r w:rsidRPr="002C7918">
        <w:rPr>
          <w:rFonts w:ascii="Times New Roman" w:hAnsi="Times New Roman"/>
          <w:sz w:val="28"/>
          <w:szCs w:val="28"/>
          <w:lang w:eastAsia="ru-RU"/>
        </w:rPr>
        <w:t xml:space="preserve">При наличии отклонений по нескольким шкалам необходимо обратиться к таблице 1 для установления типа негармоничного семейного воспитания. </w:t>
      </w:r>
    </w:p>
    <w:p w:rsidR="004D1F8B" w:rsidRPr="002C7918" w:rsidRDefault="004D1F8B" w:rsidP="00A37ECA">
      <w:pPr>
        <w:spacing w:after="0" w:line="240" w:lineRule="auto"/>
        <w:jc w:val="center"/>
        <w:rPr>
          <w:rFonts w:ascii="Times New Roman" w:hAnsi="Times New Roman"/>
          <w:b/>
          <w:bCs/>
          <w:sz w:val="28"/>
          <w:szCs w:val="28"/>
          <w:lang w:eastAsia="ru-RU"/>
        </w:rPr>
      </w:pPr>
    </w:p>
    <w:p w:rsidR="004D1F8B" w:rsidRPr="002C7918" w:rsidRDefault="004D1F8B" w:rsidP="00A37ECA">
      <w:pPr>
        <w:spacing w:after="0"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 xml:space="preserve">ОПРОСНИК АСВ </w:t>
      </w:r>
      <w:r w:rsidRPr="002C7918">
        <w:rPr>
          <w:rFonts w:ascii="Times New Roman" w:hAnsi="Times New Roman"/>
          <w:b/>
          <w:bCs/>
          <w:sz w:val="28"/>
          <w:szCs w:val="28"/>
          <w:lang w:eastAsia="ru-RU"/>
        </w:rPr>
        <w:br/>
        <w:t>для родителей детей в возрасте от 11 до 21 года</w:t>
      </w:r>
    </w:p>
    <w:p w:rsidR="004D1F8B" w:rsidRPr="002C7918" w:rsidRDefault="004D1F8B" w:rsidP="00A37ECA">
      <w:pPr>
        <w:spacing w:before="100" w:beforeAutospacing="1" w:after="100" w:afterAutospacing="1" w:line="240" w:lineRule="auto"/>
        <w:rPr>
          <w:rFonts w:ascii="Times New Roman" w:hAnsi="Times New Roman"/>
          <w:sz w:val="28"/>
          <w:szCs w:val="28"/>
          <w:lang w:eastAsia="ru-RU"/>
        </w:rPr>
      </w:pPr>
      <w:r w:rsidRPr="00ED6C13">
        <w:rPr>
          <w:rFonts w:ascii="Times New Roman" w:hAnsi="Times New Roman"/>
          <w:noProof/>
          <w:sz w:val="28"/>
          <w:szCs w:val="28"/>
          <w:lang w:eastAsia="ru-RU"/>
        </w:rPr>
        <w:pict>
          <v:shape id="Рисунок 61" o:spid="_x0000_i1089" type="#_x0000_t75" alt="http://testoteka.narod.ru/0.png" style="width:21.75pt;height:6.75pt;visibility:visible">
            <v:imagedata r:id="rId8" o:title=""/>
          </v:shape>
        </w:pict>
      </w:r>
      <w:r w:rsidRPr="002C7918">
        <w:rPr>
          <w:rFonts w:ascii="Times New Roman" w:hAnsi="Times New Roman"/>
          <w:sz w:val="28"/>
          <w:szCs w:val="28"/>
          <w:lang w:eastAsia="ru-RU"/>
        </w:rPr>
        <w:t xml:space="preserve">Уважаемый родитель! Предлагаемый Вам опросник содержит утверждения о воспитании детей. Утверждения пронумерованы. Такие же номера есть в "Бланке для ответов".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62" o:spid="_x0000_i1090" type="#_x0000_t75" alt="http://testoteka.narod.ru/0.png" style="width:21.75pt;height:6.75pt;visibility:visible">
            <v:imagedata r:id="rId8" o:title=""/>
          </v:shape>
        </w:pict>
      </w:r>
      <w:r w:rsidRPr="002C7918">
        <w:rPr>
          <w:rFonts w:ascii="Times New Roman" w:hAnsi="Times New Roman"/>
          <w:sz w:val="28"/>
          <w:szCs w:val="28"/>
          <w:lang w:eastAsia="ru-RU"/>
        </w:rPr>
        <w:t xml:space="preserve">Читайте по очереди утверждения опросника. Если Вы в общем согласны с ними, то на "Бланке для ответов" обведите кружком номер утверждения. Если Вы в общем не согласны – зачеркните этот же номер в бланке. Если очень трудно выбрать, то поставьте на номере вопросительный знак. Старайтесь, чтобы таких ответов было не больше 5.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63" o:spid="_x0000_i1091" type="#_x0000_t75" alt="http://testoteka.narod.ru/0.png" style="width:21.75pt;height:6.75pt;visibility:visible">
            <v:imagedata r:id="rId8" o:title=""/>
          </v:shape>
        </w:pict>
      </w:r>
      <w:r w:rsidRPr="002C7918">
        <w:rPr>
          <w:rFonts w:ascii="Times New Roman" w:hAnsi="Times New Roman"/>
          <w:sz w:val="28"/>
          <w:szCs w:val="28"/>
          <w:lang w:eastAsia="ru-RU"/>
        </w:rPr>
        <w:t xml:space="preserve">В опроснике нет "неправильных" или "правильных" утверждений. Отвечайте так, как Вы сами думаете. Этим Вы поможете психологу в работе с Вами. </w:t>
      </w:r>
      <w:r w:rsidRPr="002C7918">
        <w:rPr>
          <w:rFonts w:ascii="Times New Roman" w:hAnsi="Times New Roman"/>
          <w:sz w:val="28"/>
          <w:szCs w:val="28"/>
          <w:lang w:eastAsia="ru-RU"/>
        </w:rPr>
        <w:br/>
      </w:r>
      <w:r w:rsidRPr="00ED6C13">
        <w:rPr>
          <w:rFonts w:ascii="Times New Roman" w:hAnsi="Times New Roman"/>
          <w:noProof/>
          <w:sz w:val="28"/>
          <w:szCs w:val="28"/>
          <w:lang w:eastAsia="ru-RU"/>
        </w:rPr>
        <w:pict>
          <v:shape id="Рисунок 64" o:spid="_x0000_i1092" type="#_x0000_t75" alt="http://testoteka.narod.ru/0.png" style="width:21.75pt;height:6.75pt;visibility:visible">
            <v:imagedata r:id="rId8" o:title=""/>
          </v:shape>
        </w:pict>
      </w:r>
      <w:r w:rsidRPr="002C7918">
        <w:rPr>
          <w:rFonts w:ascii="Times New Roman" w:hAnsi="Times New Roman"/>
          <w:sz w:val="28"/>
          <w:szCs w:val="28"/>
          <w:lang w:eastAsia="ru-RU"/>
        </w:rPr>
        <w:t xml:space="preserve">На утверждения, номера которых выделены в опроснике курсивом, отцы могут не отвечать.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Все, что я делаю, я делаю ради моего сына (дочери).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меня часто не хватает времени позаниматься с сыном (дочерью) чем-нибудь интересным – куда-нибудь пойти вместе, поговорить подольше о чем-нибудь интересном.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приходится разрешать моему ребенку такие вещи, которых не разрешают многие другие родители.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 люблю, когда сын (дочь) приходит ко мне с вопросами. Лучше, чтобы догадался сам (сама).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Наш ребенок имеет больше обязанностей, чем большинство его товарищей.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Моего сына (дочь) очень трудно заставить что-нибудь сделать по дому.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Всегда лучше, если дети не думают о том, правильны ли взгляды их родителей.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возвращается вечером тогда, когда хочет.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хочешь, чтобы твой сын (дочь) стал человеком, не оставляй безнаказанным ни одного его (ее) плохого поступка.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только возможно, стараюсь не наказывать сына (дочь).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Когда я в хорошем настроении, нередко прощаю своему сыну (дочери) то, за что в другое время наказал бы.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люблю своего сына (дочь) больше, чем люблю (любила) супруга.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Младшие дети мне нравятся больше, чем старшие.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мой сын (дочь) подолгу упрямится или злится, у меня бывает чувство, что я поступил(а) по отношению к нему (ней) неправильно.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нас долго не было ребенка, хотя мы его очень ждали.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Общение с детьми в общем-то утомительное депо.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есть некоторые качества, которые выводят меня из себя.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Воспитание моего сына (дочери) шло бы гораздо лучше, если бы мой муж не мешал бы мне.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Большинство мужчин легкомысленнее, чем женщины.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Большинство женщин легкомысленнее, чем мужчины.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для меня самое главное в жизни.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Часто бывает, что я не знаю, что делает в данный момент мой сын (дочь).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Стараюсь купить своему сыну (дочери) такую одежду, какую он сам(а) хочет, даже если она дорогая.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непонятлив(а). Легче самому два раза сделать, чем один раз объяснить ему (ей).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Моему сыну (дочери) нередко приходится (или приходилось раньше) присматривать за младшим братом (сестрой).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бывает так: напоминаю, напоминаю сыну (дочери) сделать что-нибудь, а потом плюну и сделаю сам(а).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Родители ни в коем случае не должны допускать, чтобы дети подмечали их слабости и недостатки.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сам(а) решает, с кем ему (ей) играть.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Дети должны не только любить своих родителей, но и бояться их.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очень редко ругаю сына (дочь).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 нашей строгости к сыну (дочери) бывают большие колебания. Иногда мы очень строги, а иногда все разрешаем.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Мы с сыном понимаем друг друга лучше, чем мы с мужем.</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Меня огорчает, что мой сын (дочь) слишком быстро становится взрослым.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ребенок упрямится, потому что плохо себя чувствует, лучше всего сделать так, как он хочет.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ребенок рос слабым и болезненным.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бы у меня не было детей, я бы добился (добилась) в жизни гораздо большего.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есть слабости, которые не исправляются, хотя я упорно с ними борюсь.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бывает, что когда я наказываю моего сына (дочь), мой муж (жена) тут же начинает упрекать меня в излишней строгости и утешать его.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Мужчины более склонны к супружеской измене, чем женщины.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Женщины более склонны к супружеской измене, чем мужчины.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Заботы о сыне (дочери) занимают большую часть моего времени.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много раз пришлось пропустить родительское собрание.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Стараюсь купить ему (ей) все то, что он (она) хочет, даже если это стоит дорого.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подольше побыть в обществе моего сына (дочери), можно сильно устать.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много раз приходилось поручать моему сыну (дочери) важные и трудные дела.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На моего сына (дочь) нельзя положиться в серьезном деле.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Главное, чему родители могут научить своих детей – это слушаться.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сам решает, курить ему или нет.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Чем строже родители к ребенку, тем лучше для него.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По характеру я – мягкий человек.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моему сыну (дочери) что-то от меня нужно, он(а) старается выбрать момент, когда я в хорошем настроении.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Когда я думаю о том, что когда-нибудь мой сын (дочь) вырастет и я буду ему (ей) не нужна, у меня портится настроение.</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Чем старше дети, тем труднее иметь с ними дело.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Чаще всего упрямство ребенка бывает вызвано тем, что родители не умеют к нему подойти.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постоянно переживаю за здоровье сына (дочери).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бы у меня не было детей, мое здоровье было бы гораздо лучше.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Некоторые очень важные недостатки моего сына (дочери) упорно не исчезают, несмотря на все меры.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недолюбливает моего мужа (жену).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Мужчина хуже умеет понимать чувства другого человека, чем женщина.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Женщина хуже умеет понять чувства другого человека, чем мужчина.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Ради моего сына (дочери) мне от многого в жизни пришлось отказаться.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Бывало, что я не узнавал о замечании или двойке в дневнике потому, что не посмотрел(а) дневник.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трачу на моего сына (дочь) значительно больше денег, чем на себя.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 люблю, когда сын (дочь) что-то просит. Сам(а) лучше знаю, чего ему (ей) больше надо.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более трудное детство, чем у большинства его (ее) товарищей.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Дома мой сын (дочь) делает только то, что ему (ей), хочется, а не то, что надо.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Дети должны уважать родителей больше, чем всех других людей.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сам решает, на что ему тратить свои деньги.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строже отношусь к своему сыну (дочери), чем другие родители к своим.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От наказаний мало проку.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Члены нашей семьи неодинаково строги с сыном (дочерью). Одни балуют, другие, наоборот, – очень строги.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Мне бы хотелось, чтобы мой сын (дочь) не любил никого, кроме меня.</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Когда мой сын (дочь) был маленький, он(а) мне нравился больше, чем теперь.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Часто я не знаю, как правильно поступить с моим сыном (дочерью).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 связи с плохим здоровьем сына (дочери) нам приходилось в детстве многое позволять ему.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Воспитание детей — тяжелый и неблагодарный труд. Им отдаешь все, а взамен не получаешь ничего.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С моим сыном (дочерью) мало помогает доброе слово. Единственное, что на него действует – это постоянные строгие наказания.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муж (жена) старается настроить сына (дочь) против меня.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Мужчины чаще, чем женщины, действуют безрассудно, не обдумав последствий.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Женщины чаще, чем мужчины, действуют безрассудно, не обдумав последствий.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все время думаю о моем сыне (дочери), о его делах, здоровье и т.д.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мне приходится (или приходилось) подписываться в дневнике за несколько недель сразу.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умеет добиться от меня того, чего он хочет.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больше нравятся тихие и спокойные дети.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много помогает мне (дома, на работе).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мало обязанностей по дому.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Даже если дети уверены, что родители неправы, они должны делать так, как говорят родители.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Выходя из дома, мой сын (дочь) редко говорит, куда он идет.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Бывают случаи, когда лучшее наказание – ремень.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Многие недостатки в поведении моего сына (дочери) прошли сами собой с возрастом.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Когда наш сын (дочь) что-то натворит, мы боремся за него (нее). Если все тихо, мы опять оставляем его (ее) в покое.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Если бы мой сын не был бы моим сыном, а я была бы помоложе, то я наверняка в него влюбилась.</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интереснее говорить с маленькими детьми, чем с большими.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 недостатках моего сына (дочери) виноват(а) я сам(а), потому что не умел(а) его (ее) воспитывать.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Только благодаря нашим огромным усилиям сын (дочь) остался жив.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завидую тем, кто живет без детей.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предоставить моему сыну (дочери) свободу, он(а) немедленно использует это во вред себе или окружающим.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бывает, что если я говорю сыну (дочери) одно, то муж (жена) специально говорит наоборот.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Мужчины чаще, чем женщины, думают только о себе.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Женщины чаще, чем мужчины, думают только о себе.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трачу на сына (дочь) больше сил и времени, чем на себя.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Я довольно мало знаю о делах сына (дочери).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Желание моего сына (дочери) — для меня закон.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Когда мой сын был маленьким, он очень любил спать со мной.</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плохой желудок.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Родители нужны ребенку лишь пока он не вырос. Потом он все реже вспоминает о них.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Ради сына (дочери) я пошел (пошла) бы на любую жертву.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Моему сыну (дочери) нужно уделять значительно больше времени, чем я могу.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умеет быть таким милым, что я ему (ей) все прощаю.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Мне бы хотелось, чтобы сын женился попозже, после 30 лет.</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Руки и ноги моего сына (дочери) часто бывают очень холодными.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Большинство детей – маленькие эгоисты. Они совсем не думают о здоровье и чувствах своих родителей.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Если не отдавать моему сыну (дочери) все время и силы, то все может плохо кончиться.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Когда все благополучно, я меньше всего интересуюсь делами сына (дочери).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Мне очень трудно сказать своему ребенку "Нет".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Меня огорчает, что мой сын (дочь) все менее нуждается во мне.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Здоровье моего сына (дочери) хуже, чем у большинства его сверстников.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Многие дети испытывают слишком мало благодарности по отношению к родителям.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не может обходиться без моей постоянной помощи.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Большую часть своего свободного времени сын (дочь) проводит вне дома.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очень много времени на развлечения.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
          <w:iCs/>
          <w:sz w:val="28"/>
          <w:szCs w:val="28"/>
          <w:lang w:eastAsia="ru-RU"/>
        </w:rPr>
        <w:t>Кроме моего сына мне больше никто на свете не нужен.</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У моего сына (дочери) прерывистый и беспокойный сон.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Нередко думаю, что слишком рано женился (вышла замуж).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Все, чему научился мой ребенок к настоящему моменту (в учебе, работе или другом), он добился только благодаря моей постоянной помощи.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Делами сына (дочери) в основном занимается мой муж (жена).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Кончив уроки (или придя домой с работы), мой сын (дочь) занимается тем, что ему нравится.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iCs/>
          <w:sz w:val="28"/>
          <w:szCs w:val="28"/>
          <w:lang w:eastAsia="ru-RU"/>
        </w:rPr>
        <w:t>Когда я вижу или представляю сына с девушкой, у меня портится настроение.</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Мой сын (дочь) часто болеет. </w:t>
      </w:r>
    </w:p>
    <w:p w:rsidR="004D1F8B" w:rsidRPr="002C7918" w:rsidRDefault="004D1F8B" w:rsidP="00A37ECA">
      <w:pPr>
        <w:numPr>
          <w:ilvl w:val="0"/>
          <w:numId w:val="22"/>
        </w:num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Семья не помогает, а осложняет мою жизнь. </w:t>
      </w:r>
    </w:p>
    <w:p w:rsidR="004D1F8B" w:rsidRPr="002C7918" w:rsidRDefault="004D1F8B" w:rsidP="00A37ECA">
      <w:pPr>
        <w:spacing w:before="100" w:beforeAutospacing="1" w:after="100" w:afterAutospacing="1" w:line="240" w:lineRule="auto"/>
        <w:jc w:val="center"/>
        <w:rPr>
          <w:rFonts w:ascii="Times New Roman" w:hAnsi="Times New Roman"/>
          <w:sz w:val="28"/>
          <w:szCs w:val="28"/>
          <w:lang w:eastAsia="ru-RU"/>
        </w:rPr>
      </w:pPr>
      <w:r w:rsidRPr="002C7918">
        <w:rPr>
          <w:rFonts w:ascii="Times New Roman" w:hAnsi="Times New Roman"/>
          <w:b/>
          <w:bCs/>
          <w:sz w:val="28"/>
          <w:szCs w:val="28"/>
          <w:lang w:eastAsia="ru-RU"/>
        </w:rPr>
        <w:t>Бланк ответов</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525"/>
        <w:gridCol w:w="510"/>
        <w:gridCol w:w="510"/>
        <w:gridCol w:w="510"/>
        <w:gridCol w:w="510"/>
        <w:gridCol w:w="730"/>
        <w:gridCol w:w="1022"/>
      </w:tblGrid>
      <w:tr w:rsidR="004D1F8B" w:rsidRPr="002C7918" w:rsidTr="00A37ECA">
        <w:trPr>
          <w:tblCellSpacing w:w="15" w:type="dxa"/>
          <w:jc w:val="center"/>
        </w:trPr>
        <w:tc>
          <w:tcPr>
            <w:tcW w:w="0" w:type="auto"/>
            <w:gridSpan w:val="5"/>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Бланк для ответов</w:t>
            </w:r>
          </w:p>
        </w:tc>
        <w:tc>
          <w:tcPr>
            <w:tcW w:w="0" w:type="auto"/>
            <w:gridSpan w:val="2"/>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ДЗ (*)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Г+</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7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Г–</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8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У+</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8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У–</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Т+</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Т–</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З+</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З–</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3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С+</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С–</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Н</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5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РРЧ</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6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ПДК</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ВН</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5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ФУ</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6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НРЧ</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7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ПНК</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ВК</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39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59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79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99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ПЖК</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20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40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60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80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ПМК</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4 </w:t>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Г+</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r w:rsidRPr="002C7918">
              <w:rPr>
                <w:rFonts w:ascii="Courier New" w:hAnsi="Courier New" w:cs="Courier New"/>
                <w:sz w:val="28"/>
                <w:szCs w:val="28"/>
                <w:lang w:eastAsia="ru-RU"/>
              </w:rPr>
              <w:tab/>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Г–</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r w:rsidRPr="002C7918">
              <w:rPr>
                <w:rFonts w:ascii="Courier New" w:hAnsi="Courier New" w:cs="Courier New"/>
                <w:sz w:val="28"/>
                <w:szCs w:val="28"/>
                <w:lang w:eastAsia="ru-RU"/>
              </w:rPr>
              <w:tab/>
            </w: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У+</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РРЧ</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105</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111</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117</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123</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129</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ФУ</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p>
        </w:tc>
      </w:tr>
      <w:tr w:rsidR="004D1F8B" w:rsidRPr="002C7918" w:rsidTr="00A37ECA">
        <w:trPr>
          <w:tblCellSpacing w:w="15" w:type="dxa"/>
          <w:jc w:val="center"/>
        </w:trPr>
        <w:tc>
          <w:tcPr>
            <w:tcW w:w="0" w:type="auto"/>
            <w:tcBorders>
              <w:top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106</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112</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118</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124</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130</w:t>
            </w:r>
          </w:p>
        </w:tc>
        <w:tc>
          <w:tcPr>
            <w:tcW w:w="0" w:type="auto"/>
            <w:tcBorders>
              <w:top w:val="outset" w:sz="6" w:space="0" w:color="auto"/>
              <w:left w:val="outset" w:sz="6" w:space="0" w:color="auto"/>
              <w:bottom w:val="outset" w:sz="6" w:space="0" w:color="auto"/>
              <w:right w:val="outset" w:sz="6" w:space="0" w:color="auto"/>
            </w:tcBorders>
            <w:vAlign w:val="center"/>
          </w:tcPr>
          <w:p w:rsidR="004D1F8B" w:rsidRPr="002C7918" w:rsidRDefault="004D1F8B" w:rsidP="00A37ECA">
            <w:pPr>
              <w:spacing w:after="0"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НРЧ </w:t>
            </w:r>
          </w:p>
        </w:tc>
        <w:tc>
          <w:tcPr>
            <w:tcW w:w="0" w:type="auto"/>
            <w:tcBorders>
              <w:top w:val="outset" w:sz="6" w:space="0" w:color="auto"/>
              <w:left w:val="outset" w:sz="6" w:space="0" w:color="auto"/>
              <w:bottom w:val="outset" w:sz="6" w:space="0" w:color="auto"/>
            </w:tcBorders>
            <w:vAlign w:val="center"/>
          </w:tcPr>
          <w:p w:rsidR="004D1F8B" w:rsidRPr="002C7918" w:rsidRDefault="004D1F8B" w:rsidP="00A37E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8"/>
                <w:szCs w:val="28"/>
                <w:lang w:eastAsia="ru-RU"/>
              </w:rPr>
            </w:pPr>
          </w:p>
        </w:tc>
      </w:tr>
    </w:tbl>
    <w:p w:rsidR="004D1F8B" w:rsidRPr="002C7918" w:rsidRDefault="004D1F8B" w:rsidP="00A37ECA">
      <w:pPr>
        <w:spacing w:before="100" w:beforeAutospacing="1" w:after="100" w:afterAutospacing="1" w:line="240" w:lineRule="auto"/>
        <w:rPr>
          <w:rFonts w:ascii="Times New Roman" w:hAnsi="Times New Roman"/>
          <w:sz w:val="28"/>
          <w:szCs w:val="28"/>
          <w:lang w:eastAsia="ru-RU"/>
        </w:rPr>
      </w:pPr>
      <w:r w:rsidRPr="002C7918">
        <w:rPr>
          <w:rFonts w:ascii="Times New Roman" w:hAnsi="Times New Roman"/>
          <w:sz w:val="28"/>
          <w:szCs w:val="28"/>
          <w:lang w:eastAsia="ru-RU"/>
        </w:rPr>
        <w:t xml:space="preserve">Ф.И.О. ______________________________________________________________________ </w:t>
      </w:r>
      <w:r w:rsidRPr="002C7918">
        <w:rPr>
          <w:rFonts w:ascii="Times New Roman" w:hAnsi="Times New Roman"/>
          <w:sz w:val="28"/>
          <w:szCs w:val="28"/>
          <w:lang w:eastAsia="ru-RU"/>
        </w:rPr>
        <w:br/>
        <w:t xml:space="preserve">Фамилия и имя сына (дочери)___________________________________________________ </w:t>
      </w:r>
      <w:r w:rsidRPr="002C7918">
        <w:rPr>
          <w:rFonts w:ascii="Times New Roman" w:hAnsi="Times New Roman"/>
          <w:sz w:val="28"/>
          <w:szCs w:val="28"/>
          <w:lang w:eastAsia="ru-RU"/>
        </w:rPr>
        <w:br/>
        <w:t xml:space="preserve">Сколько ему (ей) лет___________________________________________________________ </w:t>
      </w:r>
      <w:r w:rsidRPr="002C7918">
        <w:rPr>
          <w:rFonts w:ascii="Times New Roman" w:hAnsi="Times New Roman"/>
          <w:sz w:val="28"/>
          <w:szCs w:val="28"/>
          <w:lang w:eastAsia="ru-RU"/>
        </w:rPr>
        <w:br/>
        <w:t xml:space="preserve">Кто заполнял (отец, мать, другой воспитатель)_____________________________________ </w:t>
      </w:r>
      <w:r w:rsidRPr="002C7918">
        <w:rPr>
          <w:rFonts w:ascii="Times New Roman" w:hAnsi="Times New Roman"/>
          <w:sz w:val="28"/>
          <w:szCs w:val="28"/>
          <w:lang w:eastAsia="ru-RU"/>
        </w:rPr>
        <w:br/>
        <w:t xml:space="preserve">* – эта часть бланка испытуемым не показывается </w:t>
      </w:r>
    </w:p>
    <w:p w:rsidR="004D1F8B" w:rsidRPr="002C7918"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Pr="00EB09E5" w:rsidRDefault="004D1F8B" w:rsidP="00EB09E5">
      <w:pPr>
        <w:jc w:val="right"/>
        <w:rPr>
          <w:rFonts w:ascii="Times New Roman" w:hAnsi="Times New Roman"/>
          <w:sz w:val="28"/>
          <w:szCs w:val="28"/>
        </w:rPr>
      </w:pPr>
      <w:r>
        <w:rPr>
          <w:rFonts w:ascii="Times New Roman" w:hAnsi="Times New Roman"/>
          <w:sz w:val="28"/>
          <w:szCs w:val="28"/>
        </w:rPr>
        <w:t>Приложение  5</w:t>
      </w:r>
    </w:p>
    <w:p w:rsidR="004D1F8B" w:rsidRPr="00EB09E5" w:rsidRDefault="004D1F8B" w:rsidP="00EB09E5">
      <w:pPr>
        <w:spacing w:after="0" w:line="240" w:lineRule="atLeast"/>
        <w:jc w:val="center"/>
        <w:rPr>
          <w:rFonts w:ascii="Times New Roman" w:hAnsi="Times New Roman"/>
          <w:sz w:val="28"/>
          <w:szCs w:val="28"/>
        </w:rPr>
      </w:pPr>
      <w:r w:rsidRPr="00EB09E5">
        <w:rPr>
          <w:rFonts w:ascii="Times New Roman" w:hAnsi="Times New Roman"/>
          <w:sz w:val="28"/>
          <w:szCs w:val="28"/>
        </w:rPr>
        <w:t>Лекционный материал по теме</w:t>
      </w:r>
    </w:p>
    <w:p w:rsidR="004D1F8B" w:rsidRPr="00EB09E5" w:rsidRDefault="004D1F8B" w:rsidP="00EB09E5">
      <w:pPr>
        <w:spacing w:after="0" w:line="240" w:lineRule="atLeast"/>
        <w:jc w:val="center"/>
        <w:rPr>
          <w:rFonts w:ascii="Times New Roman" w:hAnsi="Times New Roman"/>
          <w:sz w:val="28"/>
          <w:szCs w:val="28"/>
        </w:rPr>
      </w:pPr>
      <w:r w:rsidRPr="00EB09E5">
        <w:rPr>
          <w:rFonts w:ascii="Times New Roman" w:hAnsi="Times New Roman"/>
          <w:sz w:val="28"/>
          <w:szCs w:val="28"/>
        </w:rPr>
        <w:t xml:space="preserve">«Психологические особенности старшего подросткового </w:t>
      </w:r>
    </w:p>
    <w:p w:rsidR="004D1F8B" w:rsidRPr="00EB09E5" w:rsidRDefault="004D1F8B" w:rsidP="00EB09E5">
      <w:pPr>
        <w:spacing w:after="0" w:line="240" w:lineRule="atLeast"/>
        <w:jc w:val="center"/>
        <w:rPr>
          <w:rFonts w:ascii="Times New Roman" w:hAnsi="Times New Roman"/>
          <w:sz w:val="28"/>
          <w:szCs w:val="28"/>
        </w:rPr>
      </w:pPr>
      <w:r w:rsidRPr="00EB09E5">
        <w:rPr>
          <w:rFonts w:ascii="Times New Roman" w:hAnsi="Times New Roman"/>
          <w:sz w:val="28"/>
          <w:szCs w:val="28"/>
        </w:rPr>
        <w:t>и юношеского возраста»</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Подростковый возраст</w:t>
      </w:r>
      <w:r w:rsidRPr="00EB09E5">
        <w:rPr>
          <w:rFonts w:ascii="Times New Roman" w:hAnsi="Times New Roman"/>
          <w:sz w:val="28"/>
          <w:szCs w:val="28"/>
        </w:rPr>
        <w:t xml:space="preserve"> – особый период развития, который является своего рода переходом от беззаботного детства к взрослой жизни. В психологии понятие подросткового возраста охватывает период с 12 до 17 лет. На протяжении всего этого времени ребенок растет, меняется и физически, и психологически, обретая новые возможности и становясь все более подготовленным к взрослой жизни. Однако, несмотря на значительно возросшую самостоятельность, это все еще дети, которые нуждаются в воспитании и поддержке родителей.</w:t>
      </w:r>
      <w:r w:rsidRPr="00EB09E5">
        <w:rPr>
          <w:rFonts w:ascii="Times New Roman" w:hAnsi="Times New Roman"/>
          <w:sz w:val="28"/>
          <w:szCs w:val="28"/>
        </w:rPr>
        <w:br/>
        <w:t xml:space="preserve">        В первую очередь подростковый возраст характеризуется интенсивными изменениями как в физическом плане, так и с точки зрения психологии. Темп роста в период подросткового возраста сравним с тем, как растет ребенок до 2 лет, при этом особенность подростков заключается в более быстром росте скелета. Мышечная ткань растет несколько медленнее, из-за чего многие подростки кажутся нескладными и неуклюжими. Внутренние системы органов также развиваются интенсивно. </w:t>
      </w:r>
    </w:p>
    <w:p w:rsidR="004D1F8B" w:rsidRPr="00EB09E5" w:rsidRDefault="004D1F8B" w:rsidP="00EB09E5">
      <w:pPr>
        <w:jc w:val="both"/>
        <w:rPr>
          <w:rFonts w:ascii="Times New Roman" w:hAnsi="Times New Roman"/>
          <w:sz w:val="28"/>
          <w:szCs w:val="28"/>
        </w:rPr>
      </w:pPr>
      <w:r w:rsidRPr="00EB09E5">
        <w:rPr>
          <w:rFonts w:ascii="Times New Roman" w:hAnsi="Times New Roman"/>
          <w:sz w:val="28"/>
          <w:szCs w:val="28"/>
        </w:rPr>
        <w:t xml:space="preserve">        Важным моментом является половое созревание, которое начинается именно в подростковом возрасте и сопровождается интенсивной выработкой гормонов у подростков обоих полов. Поскольку изменившийся гормональный фон влияет на настроение, для этого периода характерны резкие эмоциональные перепады, а также склонность к конфликтам и агрессии. На первый план выходит общение со сверстниками, тогда как учеба для некоторых становится второстепенной. Под влиянием внешних факторов, а также внутреннего формирования собственного «Я» происходит переоценка ценностей и самоопределение на будущее. Противоречие подросткового возраста заключается в том, что ребенок стремится продемонстрировать собственное взросление, но в то же самое время не готов возложить на себя ответственность. </w:t>
      </w:r>
      <w:r w:rsidRPr="00EB09E5">
        <w:rPr>
          <w:rFonts w:ascii="Times New Roman" w:hAnsi="Times New Roman"/>
          <w:sz w:val="28"/>
          <w:szCs w:val="28"/>
        </w:rPr>
        <w:br/>
        <w:t xml:space="preserve">        Период подросткового возраста охватывает временной промежуток от 12 до 17 лет. В силу того, что на протяжении этого времени происходит большое количество изменений, целесообразно разделить этот этап на два периода – младший и старший подростковый возраст. </w:t>
      </w:r>
    </w:p>
    <w:p w:rsidR="004D1F8B" w:rsidRPr="00EB09E5" w:rsidRDefault="004D1F8B" w:rsidP="00EB09E5">
      <w:pPr>
        <w:jc w:val="both"/>
        <w:rPr>
          <w:rFonts w:ascii="Times New Roman" w:hAnsi="Times New Roman"/>
          <w:b/>
          <w:sz w:val="28"/>
          <w:szCs w:val="28"/>
          <w:u w:val="single"/>
        </w:rPr>
      </w:pPr>
      <w:r w:rsidRPr="00EB09E5">
        <w:rPr>
          <w:rFonts w:ascii="Times New Roman" w:hAnsi="Times New Roman"/>
          <w:b/>
          <w:sz w:val="28"/>
          <w:szCs w:val="28"/>
          <w:u w:val="single"/>
        </w:rPr>
        <w:t xml:space="preserve">Младший подростковый возраст </w:t>
      </w:r>
    </w:p>
    <w:p w:rsidR="004D1F8B" w:rsidRPr="00EB09E5" w:rsidRDefault="004D1F8B" w:rsidP="00EB09E5">
      <w:pPr>
        <w:jc w:val="both"/>
        <w:rPr>
          <w:rFonts w:ascii="Times New Roman" w:hAnsi="Times New Roman"/>
          <w:sz w:val="28"/>
          <w:szCs w:val="28"/>
        </w:rPr>
      </w:pPr>
      <w:r w:rsidRPr="00EB09E5">
        <w:rPr>
          <w:rFonts w:ascii="Times New Roman" w:hAnsi="Times New Roman"/>
          <w:sz w:val="28"/>
          <w:szCs w:val="28"/>
        </w:rPr>
        <w:t xml:space="preserve">        Младший подростковый возраст подразумевает детей от 12 до 14 лет. Это время совпадает с переходом ребенка на новую систему обучения: если в начальной школе уроки проходили под руководством одного педагога, то после 5 класса ученики знакомятся с большим количеством учителей-предметников, что вызывает необходимость перестраиваться на новые условия. Все более важным становится общение, которое в первую очередь ориентировано на сверстников. В процессе этого общения подросток усваивает определенные социальные нормы взаимодействия, а на основе обратной связи от сверстников формирует определенную самооценку. </w:t>
      </w:r>
    </w:p>
    <w:p w:rsidR="004D1F8B" w:rsidRPr="00EB09E5" w:rsidRDefault="004D1F8B" w:rsidP="00EB09E5">
      <w:pPr>
        <w:jc w:val="both"/>
        <w:rPr>
          <w:rFonts w:ascii="Times New Roman" w:hAnsi="Times New Roman"/>
          <w:sz w:val="28"/>
          <w:szCs w:val="28"/>
        </w:rPr>
      </w:pPr>
      <w:r w:rsidRPr="00EB09E5">
        <w:rPr>
          <w:rFonts w:ascii="Times New Roman" w:hAnsi="Times New Roman"/>
          <w:b/>
          <w:sz w:val="28"/>
          <w:szCs w:val="28"/>
          <w:u w:val="single"/>
        </w:rPr>
        <w:t>Старший подростковый возраст</w:t>
      </w:r>
    </w:p>
    <w:p w:rsidR="004D1F8B" w:rsidRPr="00EB09E5" w:rsidRDefault="004D1F8B" w:rsidP="00EB09E5">
      <w:pPr>
        <w:jc w:val="both"/>
        <w:rPr>
          <w:rFonts w:ascii="Times New Roman" w:hAnsi="Times New Roman"/>
          <w:sz w:val="28"/>
          <w:szCs w:val="28"/>
        </w:rPr>
      </w:pPr>
      <w:r w:rsidRPr="00EB09E5">
        <w:rPr>
          <w:rFonts w:ascii="Times New Roman" w:hAnsi="Times New Roman"/>
          <w:sz w:val="28"/>
          <w:szCs w:val="28"/>
        </w:rPr>
        <w:t xml:space="preserve">       Период с 15 до 17 лет определяется как старший подростковый возраст, иногда также называемый ранней юностью. К основным новообразованиям старшего подросткового возраста относят профессиональное и жизненное самоопределение, ведь именно в старших классах подростку необходимо решить, чем он будет заниматься в дальнейшем после школы. В этом возрасте продолжает формироваться образ собственного «Я», который опирается в первую очередь на то, какие оценки подросток получает от тех, с кем он общается. Становятся крайне важными эмоциональные контакты, в том числе получение признания от противоположного пола. </w:t>
      </w:r>
    </w:p>
    <w:p w:rsidR="004D1F8B" w:rsidRPr="00EB09E5" w:rsidRDefault="004D1F8B" w:rsidP="00EB09E5">
      <w:pPr>
        <w:jc w:val="both"/>
        <w:rPr>
          <w:rFonts w:ascii="Times New Roman" w:hAnsi="Times New Roman"/>
          <w:b/>
          <w:sz w:val="28"/>
          <w:szCs w:val="28"/>
        </w:rPr>
      </w:pPr>
      <w:r w:rsidRPr="00EB09E5">
        <w:rPr>
          <w:rFonts w:ascii="Times New Roman" w:hAnsi="Times New Roman"/>
          <w:b/>
          <w:sz w:val="28"/>
          <w:szCs w:val="28"/>
        </w:rPr>
        <w:t>Чем отличаются подростковый и юношеский возраст?</w:t>
      </w:r>
    </w:p>
    <w:p w:rsidR="004D1F8B" w:rsidRPr="00EB09E5" w:rsidRDefault="004D1F8B" w:rsidP="00EB09E5">
      <w:pPr>
        <w:jc w:val="both"/>
        <w:rPr>
          <w:rFonts w:ascii="Times New Roman" w:hAnsi="Times New Roman"/>
          <w:sz w:val="28"/>
          <w:szCs w:val="28"/>
        </w:rPr>
      </w:pPr>
      <w:r w:rsidRPr="00EB09E5">
        <w:rPr>
          <w:rFonts w:ascii="Times New Roman" w:hAnsi="Times New Roman"/>
          <w:sz w:val="28"/>
          <w:szCs w:val="28"/>
        </w:rPr>
        <w:t xml:space="preserve">      Хотя юношеский возраст отподросткового отделяют, определяя его как период с 17 до 20 лет, грань перехода от подростка к юноше достаточно расплывчата. Подростковый и юношеский возраст стоят рядом на возрастной шкале, и у них есть некоторые отличия. Если подросток пока что находится в процессе формирования собственного мировоззрения, из-за чего ему часто сложно определиться с принятием определенных решений, то в юношеском возрасте психика становится более устойчивой, появляется склонность логически обдумывать собственные поступки и их последствия. Физически юноши также отличаются от подростков. Их тело теряет подростковую угловатость, ярче проявляются отличия в плане мужского и женского телосложения.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sz w:val="28"/>
          <w:szCs w:val="28"/>
        </w:rPr>
        <w:br/>
      </w:r>
      <w:r w:rsidRPr="00EB09E5">
        <w:rPr>
          <w:rFonts w:ascii="Times New Roman" w:hAnsi="Times New Roman"/>
          <w:b/>
          <w:sz w:val="28"/>
          <w:szCs w:val="28"/>
        </w:rPr>
        <w:t>Психология подросткового возраста</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sz w:val="28"/>
          <w:szCs w:val="28"/>
        </w:rPr>
        <w:br/>
        <w:t xml:space="preserve">       В подростковом возрасте происходят заметные психологические изменения, которые являются необходимой составляющей процесса взросления. Личность в подростковом возрасте Формирующееся собственное «Я» чаще всего воспринимается самим подростком как неизбежный этап взросления. Он чувствует себя взрослым и одновременно стремится доказать это всем окружающим – и родителям, и сверстникам. Особенность психологии подросткового возраста – достаточно сильная зависимость от мнения определенной группы значимых лиц.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Отмечено, что для мальчиков подростков больше характерно опираться на мнение сверстников, тогда как девочки подростки тяготеют к установленному в их собственной семье привычному укладу жизни. Однако авторитет родителей и в том, и в другом случае становится существенно ниже, и на первый план выходит общение со сверстниками. Если для подростка допустимо схитрить перед взрослым, например, придумать какую-то причину для ухода с урока, то соврать своим друзьям считается недопустимым поведением подросткового возраста. Важным моментом в психологии подросткового возраста является повышенная критичность к собственным недостаткам и поиск способов их устранения. Недовольство собой, касающееся как внешних проявлений, так и внутренних черт, характерно для абсолютного большинства подростков, поэтому размышления о себе становятся постоянными спутниками в этот период. </w:t>
      </w:r>
    </w:p>
    <w:p w:rsidR="004D1F8B" w:rsidRPr="00EB09E5" w:rsidRDefault="004D1F8B" w:rsidP="00EB09E5">
      <w:pPr>
        <w:ind w:firstLine="540"/>
        <w:jc w:val="both"/>
        <w:rPr>
          <w:rFonts w:ascii="Times New Roman" w:hAnsi="Times New Roman"/>
          <w:b/>
          <w:sz w:val="28"/>
          <w:szCs w:val="28"/>
        </w:rPr>
      </w:pP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Поведение подросткового возраста</w:t>
      </w:r>
    </w:p>
    <w:p w:rsidR="004D1F8B" w:rsidRPr="00EB09E5" w:rsidRDefault="004D1F8B" w:rsidP="00EB09E5">
      <w:pPr>
        <w:ind w:firstLine="540"/>
        <w:jc w:val="both"/>
        <w:rPr>
          <w:rFonts w:ascii="Times New Roman" w:hAnsi="Times New Roman"/>
          <w:sz w:val="28"/>
          <w:szCs w:val="28"/>
        </w:rPr>
      </w:pP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Ведущей деятельностью в подростковом возрасте становится интимно-межличностное общение, в ходе которого подросток получает необходимый материал для формирования собственной картины мира, системы ценностей и образа собственного «Я». Такая смена интересов может негативно повлиять на успехи в учебе, и именно поэтому многие родители совершают ошибку, начиная ограничивать подростков в общении. Этого делать не следует, поскольку без достаточного общения невозможно полноценное психологическое развитие в подростковом возрасте. Изменения, происходящие как в психике, так и в физиологии подростка, накладывают отпечаток на его поведение. Половое созревание, которое приходится как раз на подростковый школьный возраст, приводит к изменению гормонального баланса, в результате чего поведение часто крайне непредсказуемо. Целеустремленность в достижении цели может смениться импульсивными и необдуманными решениями, а самоуверенность – резко упавшей самооценкой. Если сегодня подросток жаждет общения, то завтра он может с такой же силой захотеть побыть один. При этом наиболее интенсивную реакцию подростки показывают в те моменты, когда кто-то задевает их самолюбие. </w:t>
      </w:r>
    </w:p>
    <w:p w:rsidR="004D1F8B" w:rsidRPr="00EB09E5" w:rsidRDefault="004D1F8B" w:rsidP="00EB09E5">
      <w:pPr>
        <w:ind w:firstLine="540"/>
        <w:jc w:val="both"/>
        <w:rPr>
          <w:rFonts w:ascii="Times New Roman" w:hAnsi="Times New Roman"/>
          <w:b/>
          <w:sz w:val="28"/>
          <w:szCs w:val="28"/>
        </w:rPr>
      </w:pP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Кризис подросткового возраста</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br/>
        <w:t xml:space="preserve">Кризис подросткового возраста по праву считается самым сложным кризисом как для самого ребенка, так и для его родителей. Он приходится на период с 12 до 14 лет и является наиболее долгим из всех остальных возрастных кризисов. В редких случаях проявления кризиса отсутствуют или проходит слабо. Во многом это определяется социальной ситуацией и моделью воспитания в семье.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Особенности проявления кризиса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Основное проявление кризиса заключается в обострении подросткового негативизма. Дети подросткового возраста начинают чаще вступать в конфликты со взрослыми, даже в тех случаях, когда объективной причины для противостояния нет. На этом фоне может появиться желание преодоления ранее поставленных запретов, и именно поэтому многие пробуют сигареты, алкоголь или наркотики в подростковом возрасте. Однако это только внешние проявления. При этом существенно меняется и внутренний мир подростка: происходит переоценка ценностей, самоопределение, постепенное все большее отделение от родителей, ощущение, что их никто не понимает. Это заставляет детей замыкаться в себе, у них появляется повышенная чувствительность к любой критике, особенно со стороны значимых людей. Реакция на такую критику во многом зависит от личности подростка; одно и то же замечание может стать поводом доказать обратное у одного подростка, и поводом для апатии – у другого.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Признаки кризиса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У кризиса подросткового возраста присутствует два основных признака. </w:t>
      </w:r>
      <w:r w:rsidRPr="00EB09E5">
        <w:rPr>
          <w:rFonts w:ascii="Times New Roman" w:hAnsi="Times New Roman"/>
          <w:b/>
          <w:sz w:val="28"/>
          <w:szCs w:val="28"/>
        </w:rPr>
        <w:t xml:space="preserve">Первое </w:t>
      </w:r>
      <w:r w:rsidRPr="00EB09E5">
        <w:rPr>
          <w:rFonts w:ascii="Times New Roman" w:hAnsi="Times New Roman"/>
          <w:sz w:val="28"/>
          <w:szCs w:val="28"/>
        </w:rPr>
        <w:t xml:space="preserve">– это существенное снижение продуктивности, что сказывается даже на результатах по тем предметам или занятиям, к которым у подростка ранее был замечен очевидный талант. </w:t>
      </w:r>
      <w:r w:rsidRPr="00EB09E5">
        <w:rPr>
          <w:rFonts w:ascii="Times New Roman" w:hAnsi="Times New Roman"/>
          <w:b/>
          <w:sz w:val="28"/>
          <w:szCs w:val="28"/>
        </w:rPr>
        <w:t>Второй</w:t>
      </w:r>
      <w:r w:rsidRPr="00EB09E5">
        <w:rPr>
          <w:rFonts w:ascii="Times New Roman" w:hAnsi="Times New Roman"/>
          <w:sz w:val="28"/>
          <w:szCs w:val="28"/>
        </w:rPr>
        <w:t xml:space="preserve"> и наиболее заметный для взрослых симптом – это негативизм, который заключается в склонности к ссорам, провокациям. Одновременно с этим подросток может стремиться к изоляции и одиночеству. Негативизм может проявляться по-разному: Ярко выражен. Согласно статистике, негативизм затрагивает абсолютно все сферы жизни подростка примерно в 20% случаев. Этот острый период может длиться несколько недель. Средне выражен. Негативные реакции наблюдаются эпизодически, как ответ на ситуацию в семье или школе. Такие симптомы характерны для трех подростков из пяти. Отсутствует. Случается так, что подростковый кризис протекает бессимптомно – примерно у одного из пяти ребят. Учитывая, что такие дети подросткового возраста, как правило, живут в семьях с доверительной атмосферой и отсутствием излишней авторитарности (демократичный стиль воспитания), можно сделать вывод о том, что негативизм в период подросткового возраста является в том числе следствием воспитания.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Как помочь подростку преодолеть кризис</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Подростковый кризис является закономерным этапом развития личности, поэтому «вылечить» его нельзя – в этот период подростку требуется именно помощь и поддержка. Для того, чтобы определить план действий, важно понять, в каком из вариантов кризиса находится ребенок. Существует два варианта протекания кризиса в подростковом возрасте: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Кризис независимости.</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Наиболее типичный подростковый кризис, при котором ребенок стремится доказать всем собственную взрослость. В этом случае важно проявить максимум терпения и обеспечить подростку ощущение защиты и доверия. Кризис зависимости. В последнее время подростки, которые не хотят взрослеть, встречаются все чаще и чаще; состояние характерно для семей, в которых присутствует гиперопека. Ребенок становится инфантильным, не хочет взрослеть, но чрезмерное послушание может радовать взрослых. Однако в подростковом возрасте абсолютное послушание и отсутствие собственного мнения негативно влияет на психику ребенка и может говорить о недостаточной зрелости. В таком случае необходимо помогать ребенку принимать новые социальные роли, заинтересовывать его чем-то новым и оказывать разумную поддержку. Оставлять подростка в этот период наедине с собственными размышлениями необходимо, но далеко не всегда, ведь родители и атмосфера в семье по-прежнему очень важны. Как вести себя родителям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Как вести себя родителям подростка в период кризиса?</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Психологи рекомендуют принять тот факт, что ребенок взрослеет, а соответственно, требует другого отношения. При этом проявлять агрессию и силу означает лишь демонстрировать собственное бессилие, к тому же такие реакции явно не способствуют формированию доверительной атмосферы.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Следующие советы помогут вам наладить общение с подростком в период кризиса: 1. </w:t>
      </w:r>
      <w:r w:rsidRPr="00EB09E5">
        <w:rPr>
          <w:rFonts w:ascii="Times New Roman" w:hAnsi="Times New Roman"/>
          <w:sz w:val="28"/>
          <w:szCs w:val="28"/>
          <w:u w:val="single"/>
        </w:rPr>
        <w:t>Относитесь к своему ребенку искренне</w:t>
      </w:r>
      <w:r w:rsidRPr="00EB09E5">
        <w:rPr>
          <w:rFonts w:ascii="Times New Roman" w:hAnsi="Times New Roman"/>
          <w:sz w:val="28"/>
          <w:szCs w:val="28"/>
        </w:rPr>
        <w:t xml:space="preserve">. Подростки очень чувствительны к фальши и отвечают тем же. Примите как факт то, что подростку требуется много времени для общения с друзьями, и не обижайтесь на его занятость и невнимание. </w:t>
      </w:r>
    </w:p>
    <w:p w:rsidR="004D1F8B" w:rsidRPr="00EB09E5" w:rsidRDefault="004D1F8B" w:rsidP="00EB09E5">
      <w:pPr>
        <w:jc w:val="both"/>
        <w:rPr>
          <w:rFonts w:ascii="Times New Roman" w:hAnsi="Times New Roman"/>
          <w:sz w:val="28"/>
          <w:szCs w:val="28"/>
        </w:rPr>
      </w:pPr>
      <w:r w:rsidRPr="00EB09E5">
        <w:rPr>
          <w:rFonts w:ascii="Times New Roman" w:hAnsi="Times New Roman"/>
          <w:sz w:val="28"/>
          <w:szCs w:val="28"/>
          <w:u w:val="single"/>
        </w:rPr>
        <w:t>2. Не устраивайте допросов с пристрастием</w:t>
      </w:r>
      <w:r w:rsidRPr="00EB09E5">
        <w:rPr>
          <w:rFonts w:ascii="Times New Roman" w:hAnsi="Times New Roman"/>
          <w:sz w:val="28"/>
          <w:szCs w:val="28"/>
        </w:rPr>
        <w:t xml:space="preserve">. Если хотите узнать что-то, подождите, пока подросток придет в спокойное состояние. Рассказывайте ему о своих планах, советуйтесь, как с равным – так вы дадите ему понять, что принимаете его взросление и перемены. Поддерживайте, хвалите и одобряйте. Конечно, критика должна присутствовать, но в разумных пределах – помните, что подростки довольно ранимы.    </w:t>
      </w:r>
    </w:p>
    <w:p w:rsidR="004D1F8B" w:rsidRDefault="004D1F8B" w:rsidP="00EB09E5">
      <w:pPr>
        <w:jc w:val="both"/>
        <w:rPr>
          <w:rFonts w:ascii="Times New Roman" w:hAnsi="Times New Roman"/>
          <w:sz w:val="28"/>
          <w:szCs w:val="28"/>
        </w:rPr>
      </w:pPr>
      <w:r w:rsidRPr="00EB09E5">
        <w:rPr>
          <w:rFonts w:ascii="Times New Roman" w:hAnsi="Times New Roman"/>
          <w:sz w:val="28"/>
          <w:szCs w:val="28"/>
        </w:rPr>
        <w:t xml:space="preserve">3.  </w:t>
      </w:r>
      <w:r w:rsidRPr="00EB09E5">
        <w:rPr>
          <w:rFonts w:ascii="Times New Roman" w:hAnsi="Times New Roman"/>
          <w:sz w:val="28"/>
          <w:szCs w:val="28"/>
          <w:u w:val="single"/>
        </w:rPr>
        <w:t>Интересуйтесь самочувствием ребенка</w:t>
      </w:r>
      <w:r w:rsidRPr="00EB09E5">
        <w:rPr>
          <w:rFonts w:ascii="Times New Roman" w:hAnsi="Times New Roman"/>
          <w:sz w:val="28"/>
          <w:szCs w:val="28"/>
        </w:rPr>
        <w:t xml:space="preserve">. Физические перемены в подростковом возрасте могут быть интенсивными и не всегда понятными самому ребенку, тем самым вызывая страх и усугубляя психологический дискомфорт. Эти несложные рекомендации могут помочь избежать конфликтов и сделают атмосферу в семье в период кризиса комфортнее. </w:t>
      </w:r>
    </w:p>
    <w:p w:rsidR="004D1F8B" w:rsidRPr="00EB09E5" w:rsidRDefault="004D1F8B" w:rsidP="00EB09E5">
      <w:pPr>
        <w:jc w:val="both"/>
        <w:rPr>
          <w:rFonts w:ascii="Times New Roman" w:hAnsi="Times New Roman"/>
          <w:sz w:val="28"/>
          <w:szCs w:val="28"/>
        </w:rPr>
      </w:pPr>
      <w:r w:rsidRPr="00EB09E5">
        <w:rPr>
          <w:rFonts w:ascii="Times New Roman" w:hAnsi="Times New Roman"/>
          <w:b/>
          <w:sz w:val="28"/>
          <w:szCs w:val="28"/>
        </w:rPr>
        <w:t>Когда обратиться к психологу?</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Кризис подросткового возраста может протекать достаточно остро, и иногда родители начинают сомневаться, смогут ли они помочь собственному ребенку своими силами – или же лучше обратиться к специалисту?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В следующих случаях помощь психолога настоятельно рекомендуется: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1. Резкое снижение успеваемости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2. Апатия, отсутствие желания что-то делать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3. Крайний негатив к себе, своему телу, характеру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4. Повышенный уровень агрессивности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5. Отсутствие круга общения в сочетании с нежеланием заводить друзей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6. Стремление к бродяжничеству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7. Девиантное поведение </w:t>
      </w:r>
    </w:p>
    <w:p w:rsidR="004D1F8B" w:rsidRPr="00EB09E5"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8. Подростковая депрессия является крайне опасным состоянием, и именно поэтому ребенку требуется помощь. </w:t>
      </w:r>
    </w:p>
    <w:p w:rsidR="004D1F8B" w:rsidRPr="00EB09E5" w:rsidRDefault="004D1F8B" w:rsidP="00EB09E5">
      <w:pPr>
        <w:spacing w:after="0" w:line="240" w:lineRule="atLeast"/>
        <w:jc w:val="both"/>
        <w:rPr>
          <w:rFonts w:ascii="Times New Roman" w:hAnsi="Times New Roman"/>
          <w:sz w:val="28"/>
          <w:szCs w:val="28"/>
        </w:rPr>
      </w:pP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Формирование коллектива в подростковом возрасте</w:t>
      </w:r>
      <w:r w:rsidRPr="00EB09E5">
        <w:rPr>
          <w:rFonts w:ascii="Times New Roman" w:hAnsi="Times New Roman"/>
          <w:b/>
          <w:sz w:val="28"/>
          <w:szCs w:val="28"/>
        </w:rPr>
        <w:br/>
      </w:r>
      <w:r w:rsidRPr="00EB09E5">
        <w:rPr>
          <w:rFonts w:ascii="Times New Roman" w:hAnsi="Times New Roman"/>
          <w:b/>
          <w:sz w:val="28"/>
          <w:szCs w:val="28"/>
        </w:rPr>
        <w:br/>
      </w:r>
      <w:r w:rsidRPr="00EB09E5">
        <w:rPr>
          <w:rFonts w:ascii="Times New Roman" w:hAnsi="Times New Roman"/>
          <w:sz w:val="28"/>
          <w:szCs w:val="28"/>
        </w:rPr>
        <w:t xml:space="preserve">В подростковом возрасте формирование самооценки происходит на основании общения с окружающими его людьми, и в первую очередь – со сверстниками. Некоторые коллективы имеют вынужденную природу, например, школьный класс, в который ребенка определяют еще при поступлении в школу. Другие, например, компании по интересам, уже формируются исходя из общих установок и потребностей. При этом в любом таком коллективе существует определенная структура и иерархия, место в которой имеет значительное влияние на развитие подростка.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Роли в коллективе </w:t>
      </w:r>
    </w:p>
    <w:p w:rsidR="004D1F8B" w:rsidRPr="00EB09E5" w:rsidRDefault="004D1F8B" w:rsidP="00EB09E5">
      <w:pPr>
        <w:spacing w:after="0"/>
        <w:ind w:firstLine="540"/>
        <w:jc w:val="both"/>
        <w:rPr>
          <w:rFonts w:ascii="Times New Roman" w:hAnsi="Times New Roman"/>
          <w:sz w:val="28"/>
          <w:szCs w:val="28"/>
        </w:rPr>
      </w:pPr>
      <w:r w:rsidRPr="00EB09E5">
        <w:rPr>
          <w:rFonts w:ascii="Times New Roman" w:hAnsi="Times New Roman"/>
          <w:sz w:val="28"/>
          <w:szCs w:val="28"/>
        </w:rPr>
        <w:t xml:space="preserve">Если выделить школьный класс как наиболее постоянный коллектив, в котором присутствует подросток, то в любом классе есть несколько категорий ролей: </w:t>
      </w:r>
    </w:p>
    <w:p w:rsidR="004D1F8B" w:rsidRPr="00EB09E5" w:rsidRDefault="004D1F8B" w:rsidP="00EB09E5">
      <w:pPr>
        <w:spacing w:after="0"/>
        <w:ind w:firstLine="540"/>
        <w:jc w:val="both"/>
        <w:rPr>
          <w:rFonts w:ascii="Times New Roman" w:hAnsi="Times New Roman"/>
          <w:sz w:val="28"/>
          <w:szCs w:val="28"/>
        </w:rPr>
      </w:pPr>
      <w:r w:rsidRPr="00EB09E5">
        <w:rPr>
          <w:rFonts w:ascii="Times New Roman" w:hAnsi="Times New Roman"/>
          <w:sz w:val="28"/>
          <w:szCs w:val="28"/>
          <w:u w:val="single"/>
        </w:rPr>
        <w:t>Лидеры.</w:t>
      </w:r>
      <w:r w:rsidRPr="00EB09E5">
        <w:rPr>
          <w:rFonts w:ascii="Times New Roman" w:hAnsi="Times New Roman"/>
          <w:sz w:val="28"/>
          <w:szCs w:val="28"/>
        </w:rPr>
        <w:t xml:space="preserve"> Лидером можно стать поневоле, например, при назначении учителем на роль старосты, а можно и за счет собственных качеств. Те дети, которые являются лидерами по своей природе, являются авторитетом для большинства класса.    </w:t>
      </w:r>
    </w:p>
    <w:p w:rsidR="004D1F8B" w:rsidRPr="00EB09E5" w:rsidRDefault="004D1F8B" w:rsidP="00EB09E5">
      <w:pPr>
        <w:spacing w:after="0"/>
        <w:ind w:firstLine="540"/>
        <w:jc w:val="both"/>
        <w:rPr>
          <w:rFonts w:ascii="Times New Roman" w:hAnsi="Times New Roman"/>
          <w:sz w:val="28"/>
          <w:szCs w:val="28"/>
        </w:rPr>
      </w:pPr>
      <w:r w:rsidRPr="00EB09E5">
        <w:rPr>
          <w:rFonts w:ascii="Times New Roman" w:hAnsi="Times New Roman"/>
          <w:sz w:val="28"/>
          <w:szCs w:val="28"/>
          <w:u w:val="single"/>
        </w:rPr>
        <w:t>Предпочитаемые.</w:t>
      </w:r>
      <w:r w:rsidRPr="00EB09E5">
        <w:rPr>
          <w:rFonts w:ascii="Times New Roman" w:hAnsi="Times New Roman"/>
          <w:sz w:val="28"/>
          <w:szCs w:val="28"/>
        </w:rPr>
        <w:t xml:space="preserve"> Это существенное большинство класса, в основном разделяющее позиции лидеров. </w:t>
      </w:r>
    </w:p>
    <w:p w:rsidR="004D1F8B" w:rsidRPr="00EB09E5" w:rsidRDefault="004D1F8B" w:rsidP="00EB09E5">
      <w:pPr>
        <w:spacing w:after="0"/>
        <w:ind w:firstLine="540"/>
        <w:jc w:val="both"/>
        <w:rPr>
          <w:rFonts w:ascii="Times New Roman" w:hAnsi="Times New Roman"/>
          <w:sz w:val="28"/>
          <w:szCs w:val="28"/>
        </w:rPr>
      </w:pPr>
      <w:r w:rsidRPr="00EB09E5">
        <w:rPr>
          <w:rFonts w:ascii="Times New Roman" w:hAnsi="Times New Roman"/>
          <w:sz w:val="28"/>
          <w:szCs w:val="28"/>
          <w:u w:val="single"/>
        </w:rPr>
        <w:t>Пренебрегаемые</w:t>
      </w:r>
      <w:r w:rsidRPr="00EB09E5">
        <w:rPr>
          <w:rFonts w:ascii="Times New Roman" w:hAnsi="Times New Roman"/>
          <w:sz w:val="28"/>
          <w:szCs w:val="28"/>
        </w:rPr>
        <w:t xml:space="preserve">. Это также довольно большая группа детей, однако в силу каких-то обстоятельств они не удостаиваются серьезного внимания со стороны остальных. </w:t>
      </w:r>
    </w:p>
    <w:p w:rsidR="004D1F8B" w:rsidRPr="00EB09E5" w:rsidRDefault="004D1F8B" w:rsidP="00EB09E5">
      <w:pPr>
        <w:spacing w:after="0"/>
        <w:jc w:val="both"/>
        <w:rPr>
          <w:rFonts w:ascii="Times New Roman" w:hAnsi="Times New Roman"/>
          <w:sz w:val="28"/>
          <w:szCs w:val="28"/>
        </w:rPr>
      </w:pPr>
      <w:r w:rsidRPr="00EB09E5">
        <w:rPr>
          <w:rFonts w:ascii="Times New Roman" w:hAnsi="Times New Roman"/>
          <w:sz w:val="28"/>
          <w:szCs w:val="28"/>
          <w:u w:val="single"/>
        </w:rPr>
        <w:t>Изолированные.</w:t>
      </w:r>
      <w:r w:rsidRPr="00EB09E5">
        <w:rPr>
          <w:rFonts w:ascii="Times New Roman" w:hAnsi="Times New Roman"/>
          <w:sz w:val="28"/>
          <w:szCs w:val="28"/>
        </w:rPr>
        <w:t xml:space="preserve"> Малочисленная группа; если спросить других учеников об этих подростках, они вряд ли смогут сказать об «изолированных» что-то конкретное. Изгои. Самая тяжелая роль для подростка, которую он явно занимает ненамеренно. Детские коллективы могут быть жестокими, а именно изгои по какому-либо признаку обычно подвергаются травле. Общим для всех типов изгоев является самооценка, сформированная по принципу «я хуже всех». Для точного выявления ролей используются специальные опросники, однако большинство учителей при должном внимании и без них могут сказать, кто в классе является лидером, а кто – изгоем. </w:t>
      </w:r>
    </w:p>
    <w:p w:rsidR="004D1F8B" w:rsidRPr="00EB09E5" w:rsidRDefault="004D1F8B" w:rsidP="00EB09E5">
      <w:pPr>
        <w:jc w:val="both"/>
        <w:rPr>
          <w:rFonts w:ascii="Times New Roman" w:hAnsi="Times New Roman"/>
          <w:sz w:val="28"/>
          <w:szCs w:val="28"/>
        </w:rPr>
      </w:pPr>
    </w:p>
    <w:p w:rsidR="004D1F8B" w:rsidRPr="00EB09E5" w:rsidRDefault="004D1F8B" w:rsidP="00EB09E5">
      <w:pPr>
        <w:ind w:firstLine="540"/>
        <w:rPr>
          <w:rFonts w:ascii="Times New Roman" w:hAnsi="Times New Roman"/>
          <w:b/>
          <w:sz w:val="28"/>
          <w:szCs w:val="28"/>
        </w:rPr>
      </w:pPr>
      <w:r w:rsidRPr="00EB09E5">
        <w:rPr>
          <w:rFonts w:ascii="Times New Roman" w:hAnsi="Times New Roman"/>
          <w:b/>
          <w:sz w:val="28"/>
          <w:szCs w:val="28"/>
        </w:rPr>
        <w:t>Особенности коммуникации</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br/>
      </w:r>
      <w:r w:rsidRPr="00EB09E5">
        <w:rPr>
          <w:rFonts w:ascii="Times New Roman" w:hAnsi="Times New Roman"/>
          <w:sz w:val="28"/>
          <w:szCs w:val="28"/>
        </w:rPr>
        <w:t xml:space="preserve">Дети младшего подросткового возраста общаются преимущественно со сверстниками своего пола. Однако становясь старше, подростки проявляют все больший интерес к противоположному полу. В связи с протекающим в этот период половым развитием особое место занимают вопросы сексуального характера. Со временем общение между мальчиками и девочками становится интенсивнее. Нередко подросток стесняется общаться, что может быть замаскировано под мнимую развязность. Общение с друзьями все больше выходит за пределы школьных тем, охватывая общие интересы, совместные занятия, становясь отдельной и крайне важной сферой жизни. Психолог Д.И. Фельдштейн выделяет три варианта общения в подростковом коллективе: Интимно-личностное. Происходит на основе личной симпатии, в форме участия одного подростка в проблемах своего собеседника и наоборот. Такой вариант коммуникации возможен только в случае общих ценностей и понимания партнерами по общению друг друга. Именно к такому варианту относятся дружба и любовь. Стихийно-групповое. Случайное общение по принципу «я-они», которое характерно для различных неформальных объединений и подростковых групп. Отличительной чертой такого общения является высокий уровень тревожности и агрессии. Социально-ориентированное. В этом случае подростки контактируют в ходе какой-то общественно важной деятельности. Этот вариант коммуникаций способствует реализации общественных потребностей подростков. Возможные проблемы в коллективе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Так как в любом коллективе подростков присутствуют самые разные дети, интересы, характеры и воспитание которых могут существенно отличаться, проблемы в подростковом возрасте не редкость. Наиболее серьезной проблемой является травля, которая сегодня также обозначается как буллинг. Это не что иное, как целенаправленные агрессивные действия других детей против кого-то из изгоев. В основном это действия психологического характера, то есть клички, обидные прозвища, угрозы. Однако в самых тяжелых случаях ребенок может подвергаться и физическому насилию. Такие жертвы не обладают устойчивой самооценкой, слабы физически и не могут поделиться ни с кем теми проблемами, что происходят с ними. Именно поэтому они наиболее сильно страдают от травли. В детских коллективах жестокость может быть сильнее, чем во взрослых, поэтому негатив часто обрушивается на ребенка, который отличается от других по любому признаку. Национальная принадлежность, заметное отличие от стандартных норм (лишний вес/сильная худоба, разный цвет глаз, прыщи в подростковом возрасте и т.д.) могут являться причиной проблем в коллективе. Еще одна возможная проблема заключается в том, что в подростковом коллективе существенную значимость имеют определенные материальные ценности: смартфоны, брендовая одежда, размер карманных денег. Часто по этому признаку происходит расслоение ученического коллектива подростков на «золотую молодежь», средний класс и, так называемых, бедных.</w:t>
      </w:r>
    </w:p>
    <w:p w:rsidR="004D1F8B" w:rsidRPr="00EB09E5" w:rsidRDefault="004D1F8B" w:rsidP="00EB09E5">
      <w:pPr>
        <w:ind w:firstLine="540"/>
        <w:jc w:val="both"/>
        <w:rPr>
          <w:rFonts w:ascii="Times New Roman" w:hAnsi="Times New Roman"/>
          <w:sz w:val="28"/>
          <w:szCs w:val="28"/>
        </w:rPr>
      </w:pP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Деятельность в подростковом возрасте</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br/>
      </w:r>
      <w:r w:rsidRPr="00EB09E5">
        <w:rPr>
          <w:rFonts w:ascii="Times New Roman" w:hAnsi="Times New Roman"/>
          <w:sz w:val="28"/>
          <w:szCs w:val="28"/>
        </w:rPr>
        <w:t xml:space="preserve">Как уже было сказано, ведущим видом деятельности в подростковом возрасте является общение, школьное обучение и дополнительные увлечения или занятия.     </w:t>
      </w:r>
      <w:r w:rsidRPr="00EB09E5">
        <w:rPr>
          <w:rFonts w:ascii="Times New Roman" w:hAnsi="Times New Roman"/>
          <w:b/>
          <w:sz w:val="28"/>
          <w:szCs w:val="28"/>
        </w:rPr>
        <w:t>Дополнительное образование</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К методам дополнительного образования относятся различные курсы, кружки и другие формы занятий, призванные обеспечить подростку доступ к знаниям, умениям и навыкам, не входящим в курс школьной программы. Хотя подросток, как правило, уже входит в различные неформальные объединения, формализованные группы отличаются способностью продуктивной организации досуга детей, а также помогают им в профессиональном самоопределении. Дополнительное образование для подростков может касаться совершенно разных сфер: изучение иностранных языков, практика ораторского мастерства, программирование, робототехника, художественные школы и многое другое. Однако родителям, стремящимся максимально эффективно организовать досуг ребенка, в выборе таких занятий следует опираться в первую очередь на то, к чему стремится сам подросток.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Спорт и ЗОЖ</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Подростковый возраст – время, когда особенно важно правильное физическое развитие, ведь в этот период идет интенсивный рост организма, в частности – развитие сердечно-сосудистой системы. От того, получает ли подросток регулярную физическую нагрузку, зависит то, насколько выносливым и крепким он будет в дальнейшем. Помимо этого, занятия спортом помогают правильному развитию мышц и тренировке всего организма в целом. Однако главное – не просто мотивировать ребенка заниматься спортом, но и правильно дозировать длительность занятий и нагрузку. Наиболее подходящие виды нагрузки для подростков – это быстрый бег, гимнастика, велосипед, плавание, подвижные игры. Важно помнить, что средняя длительность физической активности для подростка составляет 8-10 часов в неделю, однако этот показатель индивидуален и зависит от особенностей организма конкретного подростка. Не менее, чем физическая активность, для подростка важен здоровый образ жизни.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ЗОЖ включает не только активность, но и ряд других моментов, способных заложить крепкий фундамент для здоровья подростка в будущем. Это мероприятия по гигиене, закаливанию, правильное питание, а также положительное психологическое состояние. Следующие факторы могут нарушить нормальное физическое и психологическое развитие: недостаток движения (что актуально для современных детей, большое количество времени проводящих либо за партой, либо за компьютером), нерациональное питание, в том числе привычка к фаст-фуду, стрессовые ситуации, вредные привычки (ведь многие подростки в целях продемонстрировать собственную крутость или просто из интереса начинают пробовать алкоголь, курение и даже наркотики),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Основная ответственность на прививании основ здорового образа жизни подросткам лежит на родителях, которым следует в первую очередь демонстрировать собственный положительный пример. Кроме того, пользу ЗОЖ и вред некоторых привычек нужно объяснять подробно, а не просто вводить ничем не обоснованные запреты.</w:t>
      </w:r>
    </w:p>
    <w:p w:rsidR="004D1F8B" w:rsidRPr="00EB09E5" w:rsidRDefault="004D1F8B" w:rsidP="00EB09E5">
      <w:pPr>
        <w:ind w:firstLine="540"/>
        <w:jc w:val="both"/>
        <w:rPr>
          <w:rFonts w:ascii="Times New Roman" w:hAnsi="Times New Roman"/>
          <w:sz w:val="28"/>
          <w:szCs w:val="28"/>
        </w:rPr>
      </w:pPr>
    </w:p>
    <w:p w:rsidR="004D1F8B" w:rsidRDefault="004D1F8B" w:rsidP="00EB09E5">
      <w:pPr>
        <w:ind w:firstLine="540"/>
        <w:jc w:val="both"/>
        <w:rPr>
          <w:rFonts w:ascii="Times New Roman" w:hAnsi="Times New Roman"/>
          <w:sz w:val="28"/>
          <w:szCs w:val="28"/>
        </w:rPr>
      </w:pPr>
      <w:r w:rsidRPr="00EB09E5">
        <w:rPr>
          <w:rFonts w:ascii="Times New Roman" w:hAnsi="Times New Roman"/>
          <w:b/>
          <w:sz w:val="28"/>
          <w:szCs w:val="28"/>
        </w:rPr>
        <w:t>Подростковый возраст: развитие сексуальности</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br/>
        <w:t xml:space="preserve">        В подростковом возрасте возникают сексуальные влечения, при этом для подростков характерна повышенная возбудимость. Гормональная перестройка приводит к повышению уровня сексуального желания, что нередко ставит подростка перед дилеммой: с одной стороны, ему хочется попробовать нечто новое, неизведанное, а с другой на него давят всевозможные запреты и ограничения, существующие в социуме.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Первая любовь</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Первая любовь – очень частое явление в подростковом возрасте, и это не только сильные и новые ощущения у самого подростка, но и возросшее беспокойство родителей. Очень часто первая любовь является синонимом несчастной любви, так как дети только осваивают искусство понимать и принимать партнера. Но это ни в коем случае не значит, что родителям следует ограничить своего ребенка от контактов со своим избранником – этот опыт требуется для того, чтобы ребенок учился строить отношения и в дальнейшем был успешен в этом. Как и в других сложных ситуациях, не нужно оставлять подростка наедине с его проблемой, но и навязывать свое общество и мнение им не лучший вариант. На этот период стоит стать другом, для чего нужно проявлять понимание и сочувствие. Ни в коем случае не нужно высмеивать чувства своего ребенка и принижать их значимость. Первая любовь – крайне важный этап развития подростка. Вы можете поделиться собственным опытом по этому поводу – это поможет увеличить степень доверия.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Подростковый возраст у девочек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Половое созревание девочек в подростковом возрасте начинается раньше, чем у мальчиков, примерно на пару лет. В этот период интенсивно развивается организм, увеличивается производство половых гормонов, благодаря чему фигура формируется по женскому типу. Происходит развитие не только мышечной, но и жировой ткани, при этом определенное количество последней является необходимым условием для формирования менструального цикла. На становление менструального цикла также отвечает выработка гормонов эстрогенов. Такой гормональный взрыв влечет за собой не только перемены в физическом плане, но и влияет на настроение. Психика становится неустойчивой и ранимой, девочка переживает по поводу собственной внешности и отношений со значимыми сверстниками. К появлению первой менструации девочку-подростка необходимо подготовить, рассказав ей о смысле этого процесса и о том, что это – естественное явление. Научить необходимым гигиеническим процедурам в этот период также важно, поскольку несоблюдение гигиены при месячных может стать причиной различных заболеваний и инфекций.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b/>
          <w:sz w:val="28"/>
          <w:szCs w:val="28"/>
        </w:rPr>
        <w:t>Подростковый возраст у мальчиков</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Период полового созревания мальчиков-подростков длится примерно пять лет, а начало его достаточно индивидуально. Когда процесс начинается, мальчики начинают резко обгонять девочек-одноклассниц по росту и весу, при этом их фигура формируется по другому типу, чем у девочек – кости таза уже и имеют более вытянутую форму. Активизируется выработка половых гормонов, с чем связано появление растительности на лице и изменение тембра голоса. При этом перестройка голосовых связок проходит интенсивнее, чем у девочек, что может приносить некоторый дискомфорт в психологическом плане. Половое созревание приводит к интенсивному росту половых органов. Кроме того, у мальчиков подростков появляются первые поллюции. Поэтому, как и с девочками, с мальчиками необходимо проводить беседы по поводу изменений в его растущем организме. </w:t>
      </w:r>
    </w:p>
    <w:p w:rsidR="004D1F8B" w:rsidRPr="00EB09E5" w:rsidRDefault="004D1F8B" w:rsidP="00EB09E5">
      <w:pPr>
        <w:ind w:firstLine="540"/>
        <w:jc w:val="both"/>
        <w:rPr>
          <w:rFonts w:ascii="Times New Roman" w:hAnsi="Times New Roman"/>
          <w:sz w:val="28"/>
          <w:szCs w:val="28"/>
        </w:rPr>
      </w:pPr>
    </w:p>
    <w:p w:rsidR="004D1F8B" w:rsidRPr="00EB09E5" w:rsidRDefault="004D1F8B" w:rsidP="00EB09E5">
      <w:pPr>
        <w:ind w:firstLine="540"/>
        <w:rPr>
          <w:rFonts w:ascii="Times New Roman" w:hAnsi="Times New Roman"/>
          <w:b/>
          <w:sz w:val="28"/>
          <w:szCs w:val="28"/>
        </w:rPr>
      </w:pPr>
      <w:r w:rsidRPr="00EB09E5">
        <w:rPr>
          <w:rFonts w:ascii="Times New Roman" w:hAnsi="Times New Roman"/>
          <w:b/>
          <w:sz w:val="28"/>
          <w:szCs w:val="28"/>
        </w:rPr>
        <w:t>Проблемы подросткового возраста</w:t>
      </w:r>
      <w:r w:rsidRPr="00EB09E5">
        <w:rPr>
          <w:rFonts w:ascii="Times New Roman" w:hAnsi="Times New Roman"/>
          <w:b/>
          <w:sz w:val="28"/>
          <w:szCs w:val="28"/>
        </w:rPr>
        <w:br/>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Подростковый возраст является довольно неспокойным периодом, и любой может столкнуться с разного рода проблемами, которые он в силу эмоциональной нестабильности и несформированности собственного «Я» воспринимает крайне остро. Родителям не следует оставлять подростка наедине с его проблемами, оказывая ему поддержку и создавая атмосферу понимания и доверия. </w:t>
      </w:r>
    </w:p>
    <w:p w:rsidR="004D1F8B" w:rsidRPr="00EB09E5" w:rsidRDefault="004D1F8B" w:rsidP="00EB09E5">
      <w:pPr>
        <w:ind w:firstLine="540"/>
        <w:jc w:val="both"/>
        <w:rPr>
          <w:rFonts w:ascii="Times New Roman" w:hAnsi="Times New Roman"/>
          <w:sz w:val="28"/>
          <w:szCs w:val="28"/>
          <w:u w:val="single"/>
        </w:rPr>
      </w:pPr>
      <w:r w:rsidRPr="00EB09E5">
        <w:rPr>
          <w:rFonts w:ascii="Times New Roman" w:hAnsi="Times New Roman"/>
          <w:sz w:val="28"/>
          <w:szCs w:val="28"/>
          <w:u w:val="single"/>
        </w:rPr>
        <w:t xml:space="preserve">Прыщи в подростковом возрасте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Прыщи в подростковом возрасте крайне негативно влияют на самооценку, поскольку и девочки, и мальчики в этот период крайне критично относятся к собственной внешности. Причиной появления прыщей в первую очередь является интенсивный рост кожи, что сопряжено с быстрым ростом костей. Чтобы предохранить кожу от растяжек и повреждений, активизируется деятельность сальных желез, а уже это является причиной появления прыщей. Дополнительными факторами появления прыщей в подростковом возрасте может стать неправильный уход за кожей, неправильное питание, нехватка витаминов и гормональные изменения. Для подростковой угревой сыпи существуют специальные лечебные комплексы, однако наиболее эффективным будет посещение дерматолога, который определит причину и назначит лечение, воздействующее и на нее, и на проявления прыщей в подростковом возрасте.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u w:val="single"/>
        </w:rPr>
        <w:t>Вредные привычки</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Подростковый возраст – это время, когда дети пробуют на прочность ранее установленные рамки, кроме того пытаются доказать, что они уже становятся взрослыми. Из-за этого, а также по причине стремления к новому, подростки могут попробовать курение, алкоголь и наркотики, а ведь эти вредные привычки очень быстро становятся частью жизни и наносят существенный удар по здоровью. Чем старше становится подросток, тем сильнее возрастает вероятность, что он пристрастится к одной из вредных привычек. Несмотря на существующие возрастные ограничения, и табачные изделия, и спиртные напитки могут быть проданы подросткам, не говоря уже о наркотиках – дилеры рассматривают подростков как одну из наиболее «податливых» категорий потенциальных покупателей смертельных веществ. Отношение к вредным привычкам очень сильно зависит от того, как воспитан подросток. Если в семье изначально демонстрируется пример здорового образа жизни, проводятся беседы о вреде таких привычек, то подростки из таких семей более устойчивы к провокациям по поводу спиртного, курения или наркотиков.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u w:val="single"/>
        </w:rPr>
        <w:t>Психологические зависимости</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Психологические зависимости Психологические зависимости – отдельный специфический класс проблем подросткового возраста, который определяется как навязчивое влечение к определенному занятию или объекту. Подросток может попасть под такие виды зависимостей: Компьютерная зависимость в разных ее формах. Это может быть игромания, зависимость от социальных сетей или от просмотра сериалов – в любом случае очевидно патологическое влияние зависимости на развитие личности в подростковом возрасте. Зависимость от секты. Так как подростковый возраст является периодом, когда ребенок ищет себя и старается сформировать определенное мировоззрение, грамотное воздействие на его психику легко сделает его членом секты, выйти из которой не так-то просто.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u w:val="single"/>
        </w:rPr>
        <w:t>Шопоголизм.</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Навязчивое стремление совершать бессмысленные и бесцельные покупки является еще одним видом психологической зависимости. Приобретаемые вещи часто становятся смыслом замещения внутренней неопределенности и пустоты, но приносят лишь временное облегчение. Объект, завладевший психикой подростка, замещает собой многие занятия, в том числе и жизненно необходимые. Поэтому при деформации поведения подростка и смещения его разносторонних интересов в сторону одной вещи родителям нужно помочь своим детям, при необходимости посетить психолога.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Как родителям найти общий язык с подростком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В любой сложной ситуации, в том числе и в период подросткового кризиса, подросткам важно иметь определенную опору в виде стабильной ситуации в семье, атмосферы поддержки и доверия. Если родители сомневаются, что знают, как выстроить продуктивный диалог со своим ребенком в подростковом возрасте, стоит придерживаться следующего плана: Создать определенное настроение для разговора: не вести диалог во взвинченном состоянии, нужно успокоиться. Четко сформулировать вопрос или тему, о которой вы хотите поговорить с ребенком. Найдите момент, когда подросток готов к диалогу, изложите ему заранее сформулированную ситуацию и сообщите о том, что решение принадлежит ему, но вы готовы оказать помощь. Подбодрите ребенка, сообщив о том, что вы верите в его силы и то, что он справится. Излишнее давление – не лучший инструмент для продуктивного взаимодействия с подростком.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Подростковый школьный возраст и учебная деятельность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С началом подросткового возраста происходит изменение типа учебной деятельности. Если раньше все занятия проходили под руководством одного и того же учителя, то теперь подростки вынуждены перестраиваться под новую систему обучения с многочисленными учителями-предметниками. Если учесть, что в этот период сама по себе учеба отходит на второй план, и ведущим видом деятельности становится общение со сверстниками, неудивительно, что у некоторых подростков снижается успеваемость (а также интерес к учебе). </w:t>
      </w:r>
    </w:p>
    <w:p w:rsidR="004D1F8B" w:rsidRPr="00EB09E5" w:rsidRDefault="004D1F8B" w:rsidP="00EB09E5">
      <w:pPr>
        <w:ind w:firstLine="540"/>
        <w:jc w:val="both"/>
        <w:rPr>
          <w:rFonts w:ascii="Times New Roman" w:hAnsi="Times New Roman"/>
          <w:sz w:val="28"/>
          <w:szCs w:val="28"/>
        </w:rPr>
      </w:pPr>
      <w:r w:rsidRPr="00EB09E5">
        <w:rPr>
          <w:rFonts w:ascii="Times New Roman" w:hAnsi="Times New Roman"/>
          <w:sz w:val="28"/>
          <w:szCs w:val="28"/>
        </w:rPr>
        <w:t xml:space="preserve">Дополнительным негативным фактором, влияющим на учебу, является физическая перестройка организма подростка, в результате которой может появляться повышенная утомляемость и снижение работоспособности. Все эти особенности подросткового возраста приводят к тому, что детям становится сложно сделать абсолютно все школьные задания. По этой причине важно не заставлять ребенка учиться из-под палки, а научить его правильно расставлять приоритеты и планировать собственное время. Дополнительную помощь растущему организму окажут правильно подобранные витамины и минералы, желательно – в специально разработанном для подростков комплексе. Дети подросткового возраста и выбор профессии </w:t>
      </w:r>
    </w:p>
    <w:p w:rsidR="004D1F8B" w:rsidRPr="00EB09E5" w:rsidRDefault="004D1F8B" w:rsidP="00EB09E5">
      <w:pPr>
        <w:ind w:firstLine="540"/>
        <w:jc w:val="both"/>
        <w:rPr>
          <w:rFonts w:ascii="Times New Roman" w:hAnsi="Times New Roman"/>
          <w:b/>
          <w:sz w:val="28"/>
          <w:szCs w:val="28"/>
        </w:rPr>
      </w:pPr>
      <w:r w:rsidRPr="00EB09E5">
        <w:rPr>
          <w:rFonts w:ascii="Times New Roman" w:hAnsi="Times New Roman"/>
          <w:b/>
          <w:sz w:val="28"/>
          <w:szCs w:val="28"/>
        </w:rPr>
        <w:t xml:space="preserve">Дети подросткового возраста и выбор профессии </w:t>
      </w:r>
    </w:p>
    <w:p w:rsidR="004D1F8B"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К концу школы перед подростками встает необходимость решать, куда и на какую специальность поступать для того, чтобы получить полноценное профессиональное образование. На протяжении всего подросткового возраста формирование «Я» – концепции приводит к появлению определенного вектора интересов, который определяет в том числе и профессиональные интересы ребенка. </w:t>
      </w:r>
    </w:p>
    <w:p w:rsidR="004D1F8B"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 xml:space="preserve">Важную роль играют центры профессиональной ориентации для подростков, которые создаются для оказания помощи в выборе профессии, в том числе и за счет проведения специальных тестов, результаты которых показывают, к чему предрасположен ребенок. Посещение таких центров может дать ответ на многие вопросы, касающиеся профессионального самоопределения. Подростковый возраст является сложным периодом, во время которого происходит глобальная физическая и психическая перестройка организма. </w:t>
      </w:r>
    </w:p>
    <w:p w:rsidR="004D1F8B" w:rsidRDefault="004D1F8B" w:rsidP="00EB09E5">
      <w:pPr>
        <w:spacing w:after="0" w:line="240" w:lineRule="atLeast"/>
        <w:jc w:val="both"/>
        <w:rPr>
          <w:rFonts w:ascii="Times New Roman" w:hAnsi="Times New Roman"/>
          <w:sz w:val="28"/>
          <w:szCs w:val="28"/>
        </w:rPr>
      </w:pPr>
      <w:r w:rsidRPr="00EB09E5">
        <w:rPr>
          <w:rFonts w:ascii="Times New Roman" w:hAnsi="Times New Roman"/>
          <w:sz w:val="28"/>
          <w:szCs w:val="28"/>
        </w:rPr>
        <w:t>Хотя подросток – это уже не ребенок, взрослым пока что назвать его нельзя, и именно поэтому помощь родителей в сложных ситуациях в данный период поможет преодолеть многие проблемы и особенности подросткового возраста.</w:t>
      </w:r>
      <w:r>
        <w:br/>
      </w:r>
      <w:r>
        <w:br/>
      </w: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Default="004D1F8B" w:rsidP="00A37ECA">
      <w:pPr>
        <w:spacing w:after="0" w:line="240" w:lineRule="atLeast"/>
        <w:rPr>
          <w:rFonts w:ascii="Times New Roman" w:hAnsi="Times New Roman"/>
          <w:sz w:val="28"/>
          <w:szCs w:val="28"/>
        </w:rPr>
      </w:pPr>
    </w:p>
    <w:p w:rsidR="004D1F8B" w:rsidRPr="002C7918" w:rsidRDefault="004D1F8B" w:rsidP="002C7918">
      <w:pPr>
        <w:spacing w:after="0" w:line="240" w:lineRule="atLeast"/>
        <w:jc w:val="right"/>
        <w:rPr>
          <w:rFonts w:ascii="Times New Roman" w:hAnsi="Times New Roman"/>
          <w:sz w:val="28"/>
          <w:szCs w:val="28"/>
        </w:rPr>
      </w:pPr>
      <w:r>
        <w:rPr>
          <w:rFonts w:ascii="Times New Roman" w:hAnsi="Times New Roman"/>
          <w:sz w:val="28"/>
          <w:szCs w:val="28"/>
        </w:rPr>
        <w:t>Приложение 6</w:t>
      </w:r>
    </w:p>
    <w:p w:rsidR="004D1F8B" w:rsidRPr="002C7918" w:rsidRDefault="004D1F8B" w:rsidP="002C7918">
      <w:pPr>
        <w:shd w:val="clear" w:color="auto" w:fill="FFFFFF"/>
        <w:tabs>
          <w:tab w:val="left" w:pos="0"/>
        </w:tabs>
        <w:ind w:right="-5" w:firstLine="540"/>
        <w:jc w:val="center"/>
        <w:rPr>
          <w:rFonts w:ascii="Times New Roman" w:hAnsi="Times New Roman"/>
          <w:sz w:val="28"/>
          <w:szCs w:val="28"/>
        </w:rPr>
      </w:pPr>
      <w:r w:rsidRPr="002C7918">
        <w:rPr>
          <w:rFonts w:ascii="Times New Roman" w:hAnsi="Times New Roman"/>
          <w:b/>
          <w:bCs/>
          <w:sz w:val="28"/>
          <w:szCs w:val="28"/>
        </w:rPr>
        <w:t>Решение психолого-педагогических проблем подросткового возраста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 xml:space="preserve">У родителей, имеющих детей-подростков, и у самих подростков нередко возникают следующие проблемы, требующие проведения </w:t>
      </w:r>
      <w:r w:rsidRPr="002C7918">
        <w:rPr>
          <w:rFonts w:ascii="Times New Roman" w:hAnsi="Times New Roman"/>
          <w:sz w:val="28"/>
          <w:szCs w:val="28"/>
        </w:rPr>
        <w:t>психологического консультирования.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7"/>
          <w:sz w:val="28"/>
          <w:szCs w:val="28"/>
        </w:rPr>
        <w:t>Вариант 1</w:t>
      </w:r>
      <w:r w:rsidRPr="002C7918">
        <w:rPr>
          <w:rFonts w:ascii="Times New Roman" w:hAnsi="Times New Roman"/>
          <w:spacing w:val="-7"/>
          <w:sz w:val="28"/>
          <w:szCs w:val="28"/>
        </w:rPr>
        <w:t>. Между родителями и детьми, достигшими подростково</w:t>
      </w:r>
      <w:r w:rsidRPr="002C7918">
        <w:rPr>
          <w:rFonts w:ascii="Times New Roman" w:hAnsi="Times New Roman"/>
          <w:spacing w:val="-7"/>
          <w:sz w:val="28"/>
          <w:szCs w:val="28"/>
        </w:rPr>
        <w:softHyphen/>
      </w:r>
      <w:r w:rsidRPr="002C7918">
        <w:rPr>
          <w:rFonts w:ascii="Times New Roman" w:hAnsi="Times New Roman"/>
          <w:sz w:val="28"/>
          <w:szCs w:val="28"/>
        </w:rPr>
        <w:t>го возраста, постоянно возникают конфликты по самым разным вопросам.</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5"/>
          <w:sz w:val="28"/>
          <w:szCs w:val="28"/>
        </w:rPr>
        <w:t xml:space="preserve">Вариант 2. </w:t>
      </w:r>
      <w:r w:rsidRPr="002C7918">
        <w:rPr>
          <w:rFonts w:ascii="Times New Roman" w:hAnsi="Times New Roman"/>
          <w:spacing w:val="-5"/>
          <w:sz w:val="28"/>
          <w:szCs w:val="28"/>
        </w:rPr>
        <w:t xml:space="preserve">По какой-то причине дети-подростки не хотят учиться, </w:t>
      </w:r>
      <w:r w:rsidRPr="002C7918">
        <w:rPr>
          <w:rFonts w:ascii="Times New Roman" w:hAnsi="Times New Roman"/>
          <w:spacing w:val="-6"/>
          <w:sz w:val="28"/>
          <w:szCs w:val="28"/>
        </w:rPr>
        <w:t xml:space="preserve">ведут себя вызывающе, недобросовестно выполняют свои обязанности </w:t>
      </w:r>
      <w:r w:rsidRPr="002C7918">
        <w:rPr>
          <w:rFonts w:ascii="Times New Roman" w:hAnsi="Times New Roman"/>
          <w:spacing w:val="-4"/>
          <w:sz w:val="28"/>
          <w:szCs w:val="28"/>
        </w:rPr>
        <w:t>по дому, не выполняют данные родителям обещания и т.п.</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3"/>
          <w:sz w:val="28"/>
          <w:szCs w:val="28"/>
        </w:rPr>
        <w:t xml:space="preserve">Вариант 3. </w:t>
      </w:r>
      <w:r w:rsidRPr="002C7918">
        <w:rPr>
          <w:rFonts w:ascii="Times New Roman" w:hAnsi="Times New Roman"/>
          <w:spacing w:val="-3"/>
          <w:sz w:val="28"/>
          <w:szCs w:val="28"/>
        </w:rPr>
        <w:t xml:space="preserve">Родителям кажется, что дети-подростки что-то от них </w:t>
      </w:r>
      <w:r w:rsidRPr="002C7918">
        <w:rPr>
          <w:rFonts w:ascii="Times New Roman" w:hAnsi="Times New Roman"/>
          <w:sz w:val="28"/>
          <w:szCs w:val="28"/>
        </w:rPr>
        <w:t>скрывают. Родители вместе с тем замечают, что дети часто прово</w:t>
      </w:r>
      <w:r w:rsidRPr="002C7918">
        <w:rPr>
          <w:rFonts w:ascii="Times New Roman" w:hAnsi="Times New Roman"/>
          <w:sz w:val="28"/>
          <w:szCs w:val="28"/>
        </w:rPr>
        <w:softHyphen/>
        <w:t>дят время вне дома, избегают общения с ними.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2"/>
          <w:sz w:val="28"/>
          <w:szCs w:val="28"/>
        </w:rPr>
        <w:t xml:space="preserve">Вариант </w:t>
      </w:r>
      <w:r w:rsidRPr="002C7918">
        <w:rPr>
          <w:rFonts w:ascii="Times New Roman" w:hAnsi="Times New Roman"/>
          <w:spacing w:val="-2"/>
          <w:sz w:val="28"/>
          <w:szCs w:val="28"/>
        </w:rPr>
        <w:t>4. Подросток ничем серьезным, с точки зрения родите</w:t>
      </w:r>
      <w:r w:rsidRPr="002C7918">
        <w:rPr>
          <w:rFonts w:ascii="Times New Roman" w:hAnsi="Times New Roman"/>
          <w:spacing w:val="-2"/>
          <w:sz w:val="28"/>
          <w:szCs w:val="28"/>
        </w:rPr>
        <w:softHyphen/>
      </w:r>
      <w:r w:rsidRPr="002C7918">
        <w:rPr>
          <w:rFonts w:ascii="Times New Roman" w:hAnsi="Times New Roman"/>
          <w:sz w:val="28"/>
          <w:szCs w:val="28"/>
        </w:rPr>
        <w:t>лей, не интересуется и не хочет заниматься своим развитием.</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Рассмотрим практику проведения психологического консульти</w:t>
      </w:r>
      <w:r w:rsidRPr="002C7918">
        <w:rPr>
          <w:rFonts w:ascii="Times New Roman" w:hAnsi="Times New Roman"/>
          <w:spacing w:val="-1"/>
          <w:sz w:val="28"/>
          <w:szCs w:val="28"/>
        </w:rPr>
        <w:softHyphen/>
      </w:r>
      <w:r w:rsidRPr="002C7918">
        <w:rPr>
          <w:rFonts w:ascii="Times New Roman" w:hAnsi="Times New Roman"/>
          <w:sz w:val="28"/>
          <w:szCs w:val="28"/>
        </w:rPr>
        <w:t>рования во всех этих случаях.</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1.</w:t>
      </w:r>
      <w:r w:rsidRPr="002C7918">
        <w:rPr>
          <w:rFonts w:ascii="Times New Roman" w:hAnsi="Times New Roman"/>
          <w:sz w:val="28"/>
          <w:szCs w:val="28"/>
        </w:rPr>
        <w:t xml:space="preserve"> Конфликты между подростками и родителями в семье — очень часто встречающееся явление. Оно в определенной степени является естественным, если иметь в виду не конфликты как таковые, а порождающие их противоречия во взглядах родите</w:t>
      </w:r>
      <w:r w:rsidRPr="002C7918">
        <w:rPr>
          <w:rFonts w:ascii="Times New Roman" w:hAnsi="Times New Roman"/>
          <w:sz w:val="28"/>
          <w:szCs w:val="28"/>
        </w:rPr>
        <w:softHyphen/>
        <w:t>лей и детей. Поскольку конфликты между подростками и взрослы</w:t>
      </w:r>
      <w:r w:rsidRPr="002C7918">
        <w:rPr>
          <w:rFonts w:ascii="Times New Roman" w:hAnsi="Times New Roman"/>
          <w:sz w:val="28"/>
          <w:szCs w:val="28"/>
        </w:rPr>
        <w:softHyphen/>
        <w:t>ми людьми встречаются практически почти в каждой семье, то их можно считать нормальным явлением.</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2"/>
          <w:sz w:val="28"/>
          <w:szCs w:val="28"/>
        </w:rPr>
        <w:t xml:space="preserve">Такие конфликты обычно связаны с переходом ребенка на более </w:t>
      </w:r>
      <w:r w:rsidRPr="002C7918">
        <w:rPr>
          <w:rFonts w:ascii="Times New Roman" w:hAnsi="Times New Roman"/>
          <w:spacing w:val="-4"/>
          <w:sz w:val="28"/>
          <w:szCs w:val="28"/>
        </w:rPr>
        <w:t xml:space="preserve">высокий уровень психологического развития, с переходом от детства </w:t>
      </w:r>
      <w:r w:rsidRPr="002C7918">
        <w:rPr>
          <w:rFonts w:ascii="Times New Roman" w:hAnsi="Times New Roman"/>
          <w:spacing w:val="-1"/>
          <w:sz w:val="28"/>
          <w:szCs w:val="28"/>
        </w:rPr>
        <w:t>к взрослости, поэтому они не должны вызывать у родителей особо</w:t>
      </w:r>
      <w:r w:rsidRPr="002C7918">
        <w:rPr>
          <w:rFonts w:ascii="Times New Roman" w:hAnsi="Times New Roman"/>
          <w:spacing w:val="-1"/>
          <w:sz w:val="28"/>
          <w:szCs w:val="28"/>
        </w:rPr>
        <w:softHyphen/>
        <w:t>го беспокойства, в частности за будущее конфликтогенного ребен</w:t>
      </w:r>
      <w:r w:rsidRPr="002C7918">
        <w:rPr>
          <w:rFonts w:ascii="Times New Roman" w:hAnsi="Times New Roman"/>
          <w:spacing w:val="-1"/>
          <w:sz w:val="28"/>
          <w:szCs w:val="28"/>
        </w:rPr>
        <w:softHyphen/>
      </w:r>
      <w:r w:rsidRPr="002C7918">
        <w:rPr>
          <w:rFonts w:ascii="Times New Roman" w:hAnsi="Times New Roman"/>
          <w:sz w:val="28"/>
          <w:szCs w:val="28"/>
        </w:rPr>
        <w:t>ка. В этом прежде всего и должен постараться убедить психолог-консультант клиента.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Нужно дать понять клиенту, что острый межличностный конф</w:t>
      </w:r>
      <w:r w:rsidRPr="002C7918">
        <w:rPr>
          <w:rFonts w:ascii="Times New Roman" w:hAnsi="Times New Roman"/>
          <w:sz w:val="28"/>
          <w:szCs w:val="28"/>
        </w:rPr>
        <w:softHyphen/>
      </w:r>
      <w:r w:rsidRPr="002C7918">
        <w:rPr>
          <w:rFonts w:ascii="Times New Roman" w:hAnsi="Times New Roman"/>
          <w:spacing w:val="-2"/>
          <w:sz w:val="28"/>
          <w:szCs w:val="28"/>
        </w:rPr>
        <w:t>ликт в отличие от нормально наступающего подросткового возраст</w:t>
      </w:r>
      <w:r w:rsidRPr="002C7918">
        <w:rPr>
          <w:rFonts w:ascii="Times New Roman" w:hAnsi="Times New Roman"/>
          <w:spacing w:val="-2"/>
          <w:sz w:val="28"/>
          <w:szCs w:val="28"/>
        </w:rPr>
        <w:softHyphen/>
      </w:r>
      <w:r w:rsidRPr="002C7918">
        <w:rPr>
          <w:rFonts w:ascii="Times New Roman" w:hAnsi="Times New Roman"/>
          <w:spacing w:val="-3"/>
          <w:sz w:val="28"/>
          <w:szCs w:val="28"/>
        </w:rPr>
        <w:t>ного кризиса, неизбежным следствием которого становится обостре</w:t>
      </w:r>
      <w:r w:rsidRPr="002C7918">
        <w:rPr>
          <w:rFonts w:ascii="Times New Roman" w:hAnsi="Times New Roman"/>
          <w:spacing w:val="-3"/>
          <w:sz w:val="28"/>
          <w:szCs w:val="28"/>
        </w:rPr>
        <w:softHyphen/>
      </w:r>
      <w:r w:rsidRPr="002C7918">
        <w:rPr>
          <w:rFonts w:ascii="Times New Roman" w:hAnsi="Times New Roman"/>
          <w:spacing w:val="-1"/>
          <w:sz w:val="28"/>
          <w:szCs w:val="28"/>
        </w:rPr>
        <w:t xml:space="preserve">ние взаимоотношений с окружающими людьми, — это аномальное </w:t>
      </w:r>
      <w:r w:rsidRPr="002C7918">
        <w:rPr>
          <w:rFonts w:ascii="Times New Roman" w:hAnsi="Times New Roman"/>
          <w:sz w:val="28"/>
          <w:szCs w:val="28"/>
        </w:rPr>
        <w:t>явление. Такой конфликт препятствует психологическому разви</w:t>
      </w:r>
      <w:r w:rsidRPr="002C7918">
        <w:rPr>
          <w:rFonts w:ascii="Times New Roman" w:hAnsi="Times New Roman"/>
          <w:sz w:val="28"/>
          <w:szCs w:val="28"/>
        </w:rPr>
        <w:softHyphen/>
        <w:t>тию подростка, если его быстро и вовремя не устранить.</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Для нормального развития человека любого возраста необходи</w:t>
      </w:r>
      <w:r w:rsidRPr="002C7918">
        <w:rPr>
          <w:rFonts w:ascii="Times New Roman" w:hAnsi="Times New Roman"/>
          <w:spacing w:val="-1"/>
          <w:sz w:val="28"/>
          <w:szCs w:val="28"/>
        </w:rPr>
        <w:softHyphen/>
        <w:t>мы постоянные, строящиеся на положительной эмоциональной ос</w:t>
      </w:r>
      <w:r w:rsidRPr="002C7918">
        <w:rPr>
          <w:rFonts w:ascii="Times New Roman" w:hAnsi="Times New Roman"/>
          <w:spacing w:val="-1"/>
          <w:sz w:val="28"/>
          <w:szCs w:val="28"/>
        </w:rPr>
        <w:softHyphen/>
      </w:r>
      <w:r w:rsidRPr="002C7918">
        <w:rPr>
          <w:rFonts w:ascii="Times New Roman" w:hAnsi="Times New Roman"/>
          <w:sz w:val="28"/>
          <w:szCs w:val="28"/>
        </w:rPr>
        <w:t>нове, открытые и доверительные взаимоотношения с окружающи</w:t>
      </w:r>
      <w:r w:rsidRPr="002C7918">
        <w:rPr>
          <w:rFonts w:ascii="Times New Roman" w:hAnsi="Times New Roman"/>
          <w:sz w:val="28"/>
          <w:szCs w:val="28"/>
        </w:rPr>
        <w:softHyphen/>
      </w:r>
      <w:r w:rsidRPr="002C7918">
        <w:rPr>
          <w:rFonts w:ascii="Times New Roman" w:hAnsi="Times New Roman"/>
          <w:spacing w:val="-1"/>
          <w:sz w:val="28"/>
          <w:szCs w:val="28"/>
        </w:rPr>
        <w:t>ми людьми. Для детей это — взаимоотношения с родителями, учи</w:t>
      </w:r>
      <w:r w:rsidRPr="002C7918">
        <w:rPr>
          <w:rFonts w:ascii="Times New Roman" w:hAnsi="Times New Roman"/>
          <w:spacing w:val="-1"/>
          <w:sz w:val="28"/>
          <w:szCs w:val="28"/>
        </w:rPr>
        <w:softHyphen/>
      </w:r>
      <w:r w:rsidRPr="002C7918">
        <w:rPr>
          <w:rFonts w:ascii="Times New Roman" w:hAnsi="Times New Roman"/>
          <w:spacing w:val="-2"/>
          <w:sz w:val="28"/>
          <w:szCs w:val="28"/>
        </w:rPr>
        <w:t xml:space="preserve">телями, сверстниками. Ведь только с их помощью подросток может </w:t>
      </w:r>
      <w:r w:rsidRPr="002C7918">
        <w:rPr>
          <w:rFonts w:ascii="Times New Roman" w:hAnsi="Times New Roman"/>
          <w:spacing w:val="-1"/>
          <w:sz w:val="28"/>
          <w:szCs w:val="28"/>
        </w:rPr>
        <w:t xml:space="preserve">успешно решить сложные внутренние проблемы, волнующие его в </w:t>
      </w:r>
      <w:r w:rsidRPr="002C7918">
        <w:rPr>
          <w:rFonts w:ascii="Times New Roman" w:hAnsi="Times New Roman"/>
          <w:sz w:val="28"/>
          <w:szCs w:val="28"/>
        </w:rPr>
        <w:t>переходный период.</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5"/>
          <w:sz w:val="28"/>
          <w:szCs w:val="28"/>
        </w:rPr>
        <w:t xml:space="preserve">Способы разрешения подросткового возрастного межличностного </w:t>
      </w:r>
      <w:r w:rsidRPr="002C7918">
        <w:rPr>
          <w:rFonts w:ascii="Times New Roman" w:hAnsi="Times New Roman"/>
          <w:spacing w:val="-4"/>
          <w:sz w:val="28"/>
          <w:szCs w:val="28"/>
        </w:rPr>
        <w:t xml:space="preserve">конфликта с родителями могут быть самими различными. Но во всех </w:t>
      </w:r>
      <w:r w:rsidRPr="002C7918">
        <w:rPr>
          <w:rFonts w:ascii="Times New Roman" w:hAnsi="Times New Roman"/>
          <w:spacing w:val="-3"/>
          <w:sz w:val="28"/>
          <w:szCs w:val="28"/>
        </w:rPr>
        <w:t>подобных случаях жизни инициативу в их предупреждении и устра</w:t>
      </w:r>
      <w:r w:rsidRPr="002C7918">
        <w:rPr>
          <w:rFonts w:ascii="Times New Roman" w:hAnsi="Times New Roman"/>
          <w:spacing w:val="-3"/>
          <w:sz w:val="28"/>
          <w:szCs w:val="28"/>
        </w:rPr>
        <w:softHyphen/>
      </w:r>
      <w:r w:rsidRPr="002C7918">
        <w:rPr>
          <w:rFonts w:ascii="Times New Roman" w:hAnsi="Times New Roman"/>
          <w:spacing w:val="-5"/>
          <w:sz w:val="28"/>
          <w:szCs w:val="28"/>
        </w:rPr>
        <w:t>нении должны брать на себя взрослые люди, в данном случае родите</w:t>
      </w:r>
      <w:r w:rsidRPr="002C7918">
        <w:rPr>
          <w:rFonts w:ascii="Times New Roman" w:hAnsi="Times New Roman"/>
          <w:spacing w:val="-5"/>
          <w:sz w:val="28"/>
          <w:szCs w:val="28"/>
        </w:rPr>
        <w:softHyphen/>
      </w:r>
      <w:r w:rsidRPr="002C7918">
        <w:rPr>
          <w:rFonts w:ascii="Times New Roman" w:hAnsi="Times New Roman"/>
          <w:spacing w:val="-7"/>
          <w:sz w:val="28"/>
          <w:szCs w:val="28"/>
        </w:rPr>
        <w:t>ли или учителя. Они же в уже возникшей конфликтной ситуации, буду</w:t>
      </w:r>
      <w:r w:rsidRPr="002C7918">
        <w:rPr>
          <w:rFonts w:ascii="Times New Roman" w:hAnsi="Times New Roman"/>
          <w:spacing w:val="-7"/>
          <w:sz w:val="28"/>
          <w:szCs w:val="28"/>
        </w:rPr>
        <w:softHyphen/>
      </w:r>
      <w:r w:rsidRPr="002C7918">
        <w:rPr>
          <w:rFonts w:ascii="Times New Roman" w:hAnsi="Times New Roman"/>
          <w:spacing w:val="-1"/>
          <w:sz w:val="28"/>
          <w:szCs w:val="28"/>
        </w:rPr>
        <w:t xml:space="preserve">чи более разумными и опытными людьми, чем подростки, обязаны </w:t>
      </w:r>
      <w:r w:rsidRPr="002C7918">
        <w:rPr>
          <w:rFonts w:ascii="Times New Roman" w:hAnsi="Times New Roman"/>
          <w:spacing w:val="-3"/>
          <w:sz w:val="28"/>
          <w:szCs w:val="28"/>
        </w:rPr>
        <w:t>вести себя в отношении подростков более гибко и осмысленно.</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2.</w:t>
      </w:r>
      <w:r w:rsidRPr="002C7918">
        <w:rPr>
          <w:rFonts w:ascii="Times New Roman" w:hAnsi="Times New Roman"/>
          <w:sz w:val="28"/>
          <w:szCs w:val="28"/>
        </w:rPr>
        <w:t xml:space="preserve"> Это вызывающее общественное поведение подро</w:t>
      </w:r>
      <w:r w:rsidRPr="002C7918">
        <w:rPr>
          <w:rFonts w:ascii="Times New Roman" w:hAnsi="Times New Roman"/>
          <w:sz w:val="28"/>
          <w:szCs w:val="28"/>
        </w:rPr>
        <w:softHyphen/>
        <w:t xml:space="preserve">стка, нарушающее нормы и правила поведения, принятые среди </w:t>
      </w:r>
      <w:r w:rsidRPr="002C7918">
        <w:rPr>
          <w:rFonts w:ascii="Times New Roman" w:hAnsi="Times New Roman"/>
          <w:spacing w:val="-1"/>
          <w:sz w:val="28"/>
          <w:szCs w:val="28"/>
        </w:rPr>
        <w:t>взрослых. Неприятные поведенческие симптомы, связанные с этой проблемой, чаще всего являются психологическим следствием или отражением общего подросткового возрастного кризиса и, как пра</w:t>
      </w:r>
      <w:r w:rsidRPr="002C7918">
        <w:rPr>
          <w:rFonts w:ascii="Times New Roman" w:hAnsi="Times New Roman"/>
          <w:spacing w:val="-1"/>
          <w:sz w:val="28"/>
          <w:szCs w:val="28"/>
        </w:rPr>
        <w:softHyphen/>
      </w:r>
      <w:r w:rsidRPr="002C7918">
        <w:rPr>
          <w:rFonts w:ascii="Times New Roman" w:hAnsi="Times New Roman"/>
          <w:spacing w:val="-3"/>
          <w:sz w:val="28"/>
          <w:szCs w:val="28"/>
        </w:rPr>
        <w:t>вило, сами собой исчезают тогда, когда подросток становится взрос</w:t>
      </w:r>
      <w:r w:rsidRPr="002C7918">
        <w:rPr>
          <w:rFonts w:ascii="Times New Roman" w:hAnsi="Times New Roman"/>
          <w:spacing w:val="-3"/>
          <w:sz w:val="28"/>
          <w:szCs w:val="28"/>
        </w:rPr>
        <w:softHyphen/>
      </w:r>
      <w:r w:rsidRPr="002C7918">
        <w:rPr>
          <w:rFonts w:ascii="Times New Roman" w:hAnsi="Times New Roman"/>
          <w:sz w:val="28"/>
          <w:szCs w:val="28"/>
        </w:rPr>
        <w:t>лым и у него меняется сознание.</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Однако кризис подросткового возраста может затянуться, и ес</w:t>
      </w:r>
      <w:r w:rsidRPr="002C7918">
        <w:rPr>
          <w:rFonts w:ascii="Times New Roman" w:hAnsi="Times New Roman"/>
          <w:sz w:val="28"/>
          <w:szCs w:val="28"/>
        </w:rPr>
        <w:softHyphen/>
        <w:t>ли с указанными выше отрицательными симптомами в поведении активно не бороться, то в конечном счете это может привести к за</w:t>
      </w:r>
      <w:r w:rsidRPr="002C7918">
        <w:rPr>
          <w:rFonts w:ascii="Times New Roman" w:hAnsi="Times New Roman"/>
          <w:sz w:val="28"/>
          <w:szCs w:val="28"/>
        </w:rPr>
        <w:softHyphen/>
        <w:t xml:space="preserve">держке психологического развития и к закреплению в личности и </w:t>
      </w:r>
      <w:r w:rsidRPr="002C7918">
        <w:rPr>
          <w:rFonts w:ascii="Times New Roman" w:hAnsi="Times New Roman"/>
          <w:spacing w:val="-2"/>
          <w:sz w:val="28"/>
          <w:szCs w:val="28"/>
        </w:rPr>
        <w:t>поведении подростка весьма неприятных характерологических про</w:t>
      </w:r>
      <w:r w:rsidRPr="002C7918">
        <w:rPr>
          <w:rFonts w:ascii="Times New Roman" w:hAnsi="Times New Roman"/>
          <w:spacing w:val="-2"/>
          <w:sz w:val="28"/>
          <w:szCs w:val="28"/>
        </w:rPr>
        <w:softHyphen/>
      </w:r>
      <w:r w:rsidRPr="002C7918">
        <w:rPr>
          <w:rFonts w:ascii="Times New Roman" w:hAnsi="Times New Roman"/>
          <w:spacing w:val="-1"/>
          <w:sz w:val="28"/>
          <w:szCs w:val="28"/>
        </w:rPr>
        <w:t>явлений, их превращению в стойкие жизненные привычки. С разъ</w:t>
      </w:r>
      <w:r w:rsidRPr="002C7918">
        <w:rPr>
          <w:rFonts w:ascii="Times New Roman" w:hAnsi="Times New Roman"/>
          <w:spacing w:val="-1"/>
          <w:sz w:val="28"/>
          <w:szCs w:val="28"/>
        </w:rPr>
        <w:softHyphen/>
      </w:r>
      <w:r w:rsidRPr="002C7918">
        <w:rPr>
          <w:rFonts w:ascii="Times New Roman" w:hAnsi="Times New Roman"/>
          <w:sz w:val="28"/>
          <w:szCs w:val="28"/>
        </w:rPr>
        <w:t>яснения этого также следует начинать психологическую консуль</w:t>
      </w:r>
      <w:r w:rsidRPr="002C7918">
        <w:rPr>
          <w:rFonts w:ascii="Times New Roman" w:hAnsi="Times New Roman"/>
          <w:sz w:val="28"/>
          <w:szCs w:val="28"/>
        </w:rPr>
        <w:softHyphen/>
      </w:r>
      <w:r w:rsidRPr="002C7918">
        <w:rPr>
          <w:rFonts w:ascii="Times New Roman" w:hAnsi="Times New Roman"/>
          <w:spacing w:val="-1"/>
          <w:sz w:val="28"/>
          <w:szCs w:val="28"/>
        </w:rPr>
        <w:t xml:space="preserve">тацию с родителями или учителями, обратившимися к психологу в </w:t>
      </w:r>
      <w:r w:rsidRPr="002C7918">
        <w:rPr>
          <w:rFonts w:ascii="Times New Roman" w:hAnsi="Times New Roman"/>
          <w:sz w:val="28"/>
          <w:szCs w:val="28"/>
        </w:rPr>
        <w:t>связи с обсуждаемой здесь проблемой.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 xml:space="preserve">Затем необходимо будет объективно и детально разобраться в </w:t>
      </w:r>
      <w:r w:rsidRPr="002C7918">
        <w:rPr>
          <w:rFonts w:ascii="Times New Roman" w:hAnsi="Times New Roman"/>
          <w:spacing w:val="-2"/>
          <w:sz w:val="28"/>
          <w:szCs w:val="28"/>
        </w:rPr>
        <w:t xml:space="preserve">ряде вопросов. Во-первых, следует выяснить, насколько часто и при каких условиях у подростков проявляется Неадекватное социальное </w:t>
      </w:r>
      <w:r w:rsidRPr="002C7918">
        <w:rPr>
          <w:rFonts w:ascii="Times New Roman" w:hAnsi="Times New Roman"/>
          <w:sz w:val="28"/>
          <w:szCs w:val="28"/>
        </w:rPr>
        <w:t>поведение. Во-вторых, надо определить, как сами родители реаги</w:t>
      </w:r>
      <w:r w:rsidRPr="002C7918">
        <w:rPr>
          <w:rFonts w:ascii="Times New Roman" w:hAnsi="Times New Roman"/>
          <w:sz w:val="28"/>
          <w:szCs w:val="28"/>
        </w:rPr>
        <w:softHyphen/>
      </w:r>
      <w:r w:rsidRPr="002C7918">
        <w:rPr>
          <w:rFonts w:ascii="Times New Roman" w:hAnsi="Times New Roman"/>
          <w:spacing w:val="-1"/>
          <w:sz w:val="28"/>
          <w:szCs w:val="28"/>
        </w:rPr>
        <w:t xml:space="preserve">руют на подобное поведение своих детей. В-третьих, необходимо </w:t>
      </w:r>
      <w:r w:rsidRPr="002C7918">
        <w:rPr>
          <w:rFonts w:ascii="Times New Roman" w:hAnsi="Times New Roman"/>
          <w:sz w:val="28"/>
          <w:szCs w:val="28"/>
        </w:rPr>
        <w:t>выявить, к каким результатам привели действия, уже предприня</w:t>
      </w:r>
      <w:r w:rsidRPr="002C7918">
        <w:rPr>
          <w:rFonts w:ascii="Times New Roman" w:hAnsi="Times New Roman"/>
          <w:sz w:val="28"/>
          <w:szCs w:val="28"/>
        </w:rPr>
        <w:softHyphen/>
      </w:r>
      <w:r w:rsidRPr="002C7918">
        <w:rPr>
          <w:rFonts w:ascii="Times New Roman" w:hAnsi="Times New Roman"/>
          <w:spacing w:val="-4"/>
          <w:sz w:val="28"/>
          <w:szCs w:val="28"/>
        </w:rPr>
        <w:t>тые родителями. В-четвертых, надо узнать, как сами подростки, если родители это пытались выяснить, объясняют собственное поведение.</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Разобравшись во всех этих вопросах, психолог-консультант мо</w:t>
      </w:r>
      <w:r w:rsidRPr="002C7918">
        <w:rPr>
          <w:rFonts w:ascii="Times New Roman" w:hAnsi="Times New Roman"/>
          <w:spacing w:val="-1"/>
          <w:sz w:val="28"/>
          <w:szCs w:val="28"/>
        </w:rPr>
        <w:softHyphen/>
        <w:t xml:space="preserve">жет получить более или менее полную картину происходящего, на </w:t>
      </w:r>
      <w:r w:rsidRPr="002C7918">
        <w:rPr>
          <w:rFonts w:ascii="Times New Roman" w:hAnsi="Times New Roman"/>
          <w:sz w:val="28"/>
          <w:szCs w:val="28"/>
        </w:rPr>
        <w:t>основе анализа которой он далее сможет принять вполне конкрет</w:t>
      </w:r>
      <w:r w:rsidRPr="002C7918">
        <w:rPr>
          <w:rFonts w:ascii="Times New Roman" w:hAnsi="Times New Roman"/>
          <w:sz w:val="28"/>
          <w:szCs w:val="28"/>
        </w:rPr>
        <w:softHyphen/>
      </w:r>
      <w:r w:rsidRPr="002C7918">
        <w:rPr>
          <w:rFonts w:ascii="Times New Roman" w:hAnsi="Times New Roman"/>
          <w:spacing w:val="-1"/>
          <w:sz w:val="28"/>
          <w:szCs w:val="28"/>
        </w:rPr>
        <w:t>ные, обоснованные решения. В любом случае, однако, необходимо иметь как возможные следующие практические рекомендации, по</w:t>
      </w:r>
      <w:r w:rsidRPr="002C7918">
        <w:rPr>
          <w:rFonts w:ascii="Times New Roman" w:hAnsi="Times New Roman"/>
          <w:spacing w:val="-1"/>
          <w:sz w:val="28"/>
          <w:szCs w:val="28"/>
        </w:rPr>
        <w:softHyphen/>
      </w:r>
      <w:r w:rsidRPr="002C7918">
        <w:rPr>
          <w:rFonts w:ascii="Times New Roman" w:hAnsi="Times New Roman"/>
          <w:sz w:val="28"/>
          <w:szCs w:val="28"/>
        </w:rPr>
        <w:t>могающие решить соответствующую проблему:</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1. Постараться прекратить эмоционально отрицательно реаги</w:t>
      </w:r>
      <w:r w:rsidRPr="002C7918">
        <w:rPr>
          <w:rFonts w:ascii="Times New Roman" w:hAnsi="Times New Roman"/>
          <w:sz w:val="28"/>
          <w:szCs w:val="28"/>
        </w:rPr>
        <w:softHyphen/>
        <w:t>ровать на вызывающие действия и поступки подростка, его сопротивление разумным доводам взрослых. Следует попы</w:t>
      </w:r>
      <w:r w:rsidRPr="002C7918">
        <w:rPr>
          <w:rFonts w:ascii="Times New Roman" w:hAnsi="Times New Roman"/>
          <w:sz w:val="28"/>
          <w:szCs w:val="28"/>
        </w:rPr>
        <w:softHyphen/>
        <w:t>таться объективно разобраться в том, что на самом деле про</w:t>
      </w:r>
      <w:r w:rsidRPr="002C7918">
        <w:rPr>
          <w:rFonts w:ascii="Times New Roman" w:hAnsi="Times New Roman"/>
          <w:spacing w:val="-2"/>
          <w:sz w:val="28"/>
          <w:szCs w:val="28"/>
        </w:rPr>
        <w:t xml:space="preserve">исходит, почему подросток ведет себя именно так, а не иначе. </w:t>
      </w:r>
      <w:r w:rsidRPr="002C7918">
        <w:rPr>
          <w:rFonts w:ascii="Times New Roman" w:hAnsi="Times New Roman"/>
          <w:spacing w:val="-1"/>
          <w:sz w:val="28"/>
          <w:szCs w:val="28"/>
        </w:rPr>
        <w:t>На данный вопрос обязательно должен быть получен обстоя</w:t>
      </w:r>
      <w:r w:rsidRPr="002C7918">
        <w:rPr>
          <w:rFonts w:ascii="Times New Roman" w:hAnsi="Times New Roman"/>
          <w:spacing w:val="-1"/>
          <w:sz w:val="28"/>
          <w:szCs w:val="28"/>
        </w:rPr>
        <w:softHyphen/>
      </w:r>
      <w:r w:rsidRPr="002C7918">
        <w:rPr>
          <w:rFonts w:ascii="Times New Roman" w:hAnsi="Times New Roman"/>
          <w:spacing w:val="-2"/>
          <w:sz w:val="28"/>
          <w:szCs w:val="28"/>
        </w:rPr>
        <w:t>тельный и понятный ответ, в какой-то степени не только объ</w:t>
      </w:r>
      <w:r w:rsidRPr="002C7918">
        <w:rPr>
          <w:rFonts w:ascii="Times New Roman" w:hAnsi="Times New Roman"/>
          <w:spacing w:val="-2"/>
          <w:sz w:val="28"/>
          <w:szCs w:val="28"/>
        </w:rPr>
        <w:softHyphen/>
        <w:t>ясняющий, но и оправдывающий поведение подростка. Полу</w:t>
      </w:r>
      <w:r w:rsidRPr="002C7918">
        <w:rPr>
          <w:rFonts w:ascii="Times New Roman" w:hAnsi="Times New Roman"/>
          <w:spacing w:val="-2"/>
          <w:sz w:val="28"/>
          <w:szCs w:val="28"/>
        </w:rPr>
        <w:softHyphen/>
      </w:r>
      <w:r w:rsidRPr="002C7918">
        <w:rPr>
          <w:rFonts w:ascii="Times New Roman" w:hAnsi="Times New Roman"/>
          <w:sz w:val="28"/>
          <w:szCs w:val="28"/>
        </w:rPr>
        <w:t>чить такой ответ на данный вопрос для взрослого человека означает понять (но не обязательно принять и одобрить) по</w:t>
      </w:r>
      <w:r w:rsidRPr="002C7918">
        <w:rPr>
          <w:rFonts w:ascii="Times New Roman" w:hAnsi="Times New Roman"/>
          <w:sz w:val="28"/>
          <w:szCs w:val="28"/>
        </w:rPr>
        <w:softHyphen/>
        <w:t>ведение подростка.</w:t>
      </w:r>
    </w:p>
    <w:p w:rsidR="004D1F8B" w:rsidRPr="002C7918" w:rsidRDefault="004D1F8B" w:rsidP="002C7918">
      <w:pPr>
        <w:widowControl w:val="0"/>
        <w:numPr>
          <w:ilvl w:val="0"/>
          <w:numId w:val="23"/>
        </w:numPr>
        <w:shd w:val="clear" w:color="auto" w:fill="FFFFFF"/>
        <w:tabs>
          <w:tab w:val="left" w:pos="0"/>
          <w:tab w:val="left" w:pos="542"/>
        </w:tabs>
        <w:autoSpaceDE w:val="0"/>
        <w:autoSpaceDN w:val="0"/>
        <w:adjustRightInd w:val="0"/>
        <w:spacing w:after="0" w:line="240" w:lineRule="atLeast"/>
        <w:ind w:firstLine="539"/>
        <w:rPr>
          <w:rFonts w:ascii="Times New Roman" w:hAnsi="Times New Roman"/>
          <w:spacing w:val="-10"/>
          <w:sz w:val="28"/>
          <w:szCs w:val="28"/>
        </w:rPr>
      </w:pPr>
      <w:r w:rsidRPr="002C7918">
        <w:rPr>
          <w:rFonts w:ascii="Times New Roman" w:hAnsi="Times New Roman"/>
          <w:spacing w:val="-4"/>
          <w:sz w:val="28"/>
          <w:szCs w:val="28"/>
        </w:rPr>
        <w:t xml:space="preserve">Подумать над тем, как лучше убедить подростка изменить свое </w:t>
      </w:r>
      <w:r w:rsidRPr="002C7918">
        <w:rPr>
          <w:rFonts w:ascii="Times New Roman" w:hAnsi="Times New Roman"/>
          <w:sz w:val="28"/>
          <w:szCs w:val="28"/>
        </w:rPr>
        <w:t>поведение.</w:t>
      </w:r>
    </w:p>
    <w:p w:rsidR="004D1F8B" w:rsidRPr="002C7918" w:rsidRDefault="004D1F8B" w:rsidP="002C7918">
      <w:pPr>
        <w:widowControl w:val="0"/>
        <w:numPr>
          <w:ilvl w:val="0"/>
          <w:numId w:val="23"/>
        </w:numPr>
        <w:shd w:val="clear" w:color="auto" w:fill="FFFFFF"/>
        <w:tabs>
          <w:tab w:val="left" w:pos="0"/>
          <w:tab w:val="left" w:pos="542"/>
        </w:tabs>
        <w:autoSpaceDE w:val="0"/>
        <w:autoSpaceDN w:val="0"/>
        <w:adjustRightInd w:val="0"/>
        <w:spacing w:after="0" w:line="240" w:lineRule="atLeast"/>
        <w:ind w:firstLine="539"/>
        <w:rPr>
          <w:rFonts w:ascii="Times New Roman" w:hAnsi="Times New Roman"/>
          <w:spacing w:val="-15"/>
          <w:sz w:val="28"/>
          <w:szCs w:val="28"/>
        </w:rPr>
      </w:pPr>
      <w:r w:rsidRPr="002C7918">
        <w:rPr>
          <w:rFonts w:ascii="Times New Roman" w:hAnsi="Times New Roman"/>
          <w:spacing w:val="-4"/>
          <w:sz w:val="28"/>
          <w:szCs w:val="28"/>
        </w:rPr>
        <w:t>Принять решение и действовать исключительно методом убеж</w:t>
      </w:r>
      <w:r w:rsidRPr="002C7918">
        <w:rPr>
          <w:rFonts w:ascii="Times New Roman" w:hAnsi="Times New Roman"/>
          <w:spacing w:val="-4"/>
          <w:sz w:val="28"/>
          <w:szCs w:val="28"/>
        </w:rPr>
        <w:softHyphen/>
      </w:r>
      <w:r w:rsidRPr="002C7918">
        <w:rPr>
          <w:rFonts w:ascii="Times New Roman" w:hAnsi="Times New Roman"/>
          <w:sz w:val="28"/>
          <w:szCs w:val="28"/>
        </w:rPr>
        <w:t>дения, не прибегая к принуждению.</w:t>
      </w:r>
    </w:p>
    <w:p w:rsidR="004D1F8B" w:rsidRPr="002C7918" w:rsidRDefault="004D1F8B" w:rsidP="002C7918">
      <w:pPr>
        <w:widowControl w:val="0"/>
        <w:numPr>
          <w:ilvl w:val="0"/>
          <w:numId w:val="23"/>
        </w:numPr>
        <w:shd w:val="clear" w:color="auto" w:fill="FFFFFF"/>
        <w:tabs>
          <w:tab w:val="left" w:pos="0"/>
          <w:tab w:val="left" w:pos="542"/>
        </w:tabs>
        <w:autoSpaceDE w:val="0"/>
        <w:autoSpaceDN w:val="0"/>
        <w:adjustRightInd w:val="0"/>
        <w:spacing w:after="0" w:line="240" w:lineRule="atLeast"/>
        <w:ind w:firstLine="539"/>
        <w:rPr>
          <w:rFonts w:ascii="Times New Roman" w:hAnsi="Times New Roman"/>
          <w:spacing w:val="-11"/>
          <w:sz w:val="28"/>
          <w:szCs w:val="28"/>
        </w:rPr>
      </w:pPr>
      <w:r w:rsidRPr="002C7918">
        <w:rPr>
          <w:rFonts w:ascii="Times New Roman" w:hAnsi="Times New Roman"/>
          <w:sz w:val="28"/>
          <w:szCs w:val="28"/>
        </w:rPr>
        <w:t>Настойчиво продолжать добиваться своего, действуя так до тех пор, пока проблема не будет решена.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3.</w:t>
      </w:r>
      <w:r w:rsidRPr="002C7918">
        <w:rPr>
          <w:rFonts w:ascii="Times New Roman" w:hAnsi="Times New Roman"/>
          <w:sz w:val="28"/>
          <w:szCs w:val="28"/>
        </w:rPr>
        <w:t xml:space="preserve"> Прежде всего отметим, что скрытность подростков, их необычная замкнутость и изолированность от взрослых — это довольно часто возникающее явление, хотя и не вполне нормаль</w:t>
      </w:r>
      <w:r w:rsidRPr="002C7918">
        <w:rPr>
          <w:rFonts w:ascii="Times New Roman" w:hAnsi="Times New Roman"/>
          <w:sz w:val="28"/>
          <w:szCs w:val="28"/>
        </w:rPr>
        <w:softHyphen/>
      </w:r>
      <w:r w:rsidRPr="002C7918">
        <w:rPr>
          <w:rFonts w:ascii="Times New Roman" w:hAnsi="Times New Roman"/>
          <w:spacing w:val="-1"/>
          <w:sz w:val="28"/>
          <w:szCs w:val="28"/>
        </w:rPr>
        <w:t>ное. Тем не менее, оно не должно вызывать особенных тревог у ро</w:t>
      </w:r>
      <w:r w:rsidRPr="002C7918">
        <w:rPr>
          <w:rFonts w:ascii="Times New Roman" w:hAnsi="Times New Roman"/>
          <w:spacing w:val="-1"/>
          <w:sz w:val="28"/>
          <w:szCs w:val="28"/>
        </w:rPr>
        <w:softHyphen/>
        <w:t>дителей подростков. Для подростков вообще, в силу чисто возраст</w:t>
      </w:r>
      <w:r w:rsidRPr="002C7918">
        <w:rPr>
          <w:rFonts w:ascii="Times New Roman" w:hAnsi="Times New Roman"/>
          <w:spacing w:val="-1"/>
          <w:sz w:val="28"/>
          <w:szCs w:val="28"/>
        </w:rPr>
        <w:softHyphen/>
        <w:t xml:space="preserve">ных интересов и особенностей, характерен повышенный интерес к </w:t>
      </w:r>
      <w:r w:rsidRPr="002C7918">
        <w:rPr>
          <w:rFonts w:ascii="Times New Roman" w:hAnsi="Times New Roman"/>
          <w:spacing w:val="-5"/>
          <w:sz w:val="28"/>
          <w:szCs w:val="28"/>
        </w:rPr>
        <w:t xml:space="preserve">общению со сверстниками, а не со  взрослыми людьми. В кругу своих </w:t>
      </w:r>
      <w:r w:rsidRPr="002C7918">
        <w:rPr>
          <w:rFonts w:ascii="Times New Roman" w:hAnsi="Times New Roman"/>
          <w:spacing w:val="-1"/>
          <w:sz w:val="28"/>
          <w:szCs w:val="28"/>
        </w:rPr>
        <w:t xml:space="preserve">сверстников они обычно обсуждают те вопросы, которые волнуют их и не особенно притягательны для взрослых. Большинство таких вопросов имеет сугубо личный характер. Что касается взрослых, то </w:t>
      </w:r>
      <w:r w:rsidRPr="002C7918">
        <w:rPr>
          <w:rFonts w:ascii="Times New Roman" w:hAnsi="Times New Roman"/>
          <w:sz w:val="28"/>
          <w:szCs w:val="28"/>
        </w:rPr>
        <w:t>вопросы, волнующие подростков, они нередко оценивают как детские и наивные и тем самым еще больше отталкивают от себя подростков.</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В этом смысле замкнутость общения подростков выступает как вполне естественная, вынужденная мера, носящая возрастной, пре</w:t>
      </w:r>
      <w:r w:rsidRPr="002C7918">
        <w:rPr>
          <w:rFonts w:ascii="Times New Roman" w:hAnsi="Times New Roman"/>
          <w:spacing w:val="-1"/>
          <w:sz w:val="28"/>
          <w:szCs w:val="28"/>
        </w:rPr>
        <w:softHyphen/>
      </w:r>
      <w:r w:rsidRPr="002C7918">
        <w:rPr>
          <w:rFonts w:ascii="Times New Roman" w:hAnsi="Times New Roman"/>
          <w:sz w:val="28"/>
          <w:szCs w:val="28"/>
        </w:rPr>
        <w:t>ходящий характер. Это явление свидетельствует о любознательно</w:t>
      </w:r>
      <w:r w:rsidRPr="002C7918">
        <w:rPr>
          <w:rFonts w:ascii="Times New Roman" w:hAnsi="Times New Roman"/>
          <w:sz w:val="28"/>
          <w:szCs w:val="28"/>
        </w:rPr>
        <w:softHyphen/>
      </w:r>
      <w:r w:rsidRPr="002C7918">
        <w:rPr>
          <w:rFonts w:ascii="Times New Roman" w:hAnsi="Times New Roman"/>
          <w:spacing w:val="-1"/>
          <w:sz w:val="28"/>
          <w:szCs w:val="28"/>
        </w:rPr>
        <w:t>сти и о социально-психологическом росте подростков, об их пере</w:t>
      </w:r>
      <w:r w:rsidRPr="002C7918">
        <w:rPr>
          <w:rFonts w:ascii="Times New Roman" w:hAnsi="Times New Roman"/>
          <w:spacing w:val="-1"/>
          <w:sz w:val="28"/>
          <w:szCs w:val="28"/>
        </w:rPr>
        <w:softHyphen/>
      </w:r>
      <w:r w:rsidRPr="002C7918">
        <w:rPr>
          <w:rFonts w:ascii="Times New Roman" w:hAnsi="Times New Roman"/>
          <w:sz w:val="28"/>
          <w:szCs w:val="28"/>
        </w:rPr>
        <w:t>ходе от детства к взрослости.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5"/>
          <w:sz w:val="28"/>
          <w:szCs w:val="28"/>
        </w:rPr>
        <w:t xml:space="preserve">Ответы на вопросы, которые подростки обычно обсуждают между </w:t>
      </w:r>
      <w:r w:rsidRPr="002C7918">
        <w:rPr>
          <w:rFonts w:ascii="Times New Roman" w:hAnsi="Times New Roman"/>
          <w:spacing w:val="-2"/>
          <w:sz w:val="28"/>
          <w:szCs w:val="28"/>
        </w:rPr>
        <w:t xml:space="preserve">собой, скорее могли быть найдены, если бы к их обсуждению были </w:t>
      </w:r>
      <w:r w:rsidRPr="002C7918">
        <w:rPr>
          <w:rFonts w:ascii="Times New Roman" w:hAnsi="Times New Roman"/>
          <w:spacing w:val="-5"/>
          <w:sz w:val="28"/>
          <w:szCs w:val="28"/>
        </w:rPr>
        <w:t xml:space="preserve">привлечены взрослые люди. Они, однако, мало интересуются жизнью </w:t>
      </w:r>
      <w:r w:rsidRPr="002C7918">
        <w:rPr>
          <w:rFonts w:ascii="Times New Roman" w:hAnsi="Times New Roman"/>
          <w:spacing w:val="-3"/>
          <w:sz w:val="28"/>
          <w:szCs w:val="28"/>
        </w:rPr>
        <w:t xml:space="preserve">подростков и, будучи занятыми своими собственными проблемами, </w:t>
      </w:r>
      <w:r w:rsidRPr="002C7918">
        <w:rPr>
          <w:rFonts w:ascii="Times New Roman" w:hAnsi="Times New Roman"/>
          <w:spacing w:val="-4"/>
          <w:sz w:val="28"/>
          <w:szCs w:val="28"/>
        </w:rPr>
        <w:t xml:space="preserve">часто уходят от обсуждения подростковых проблем или же просто не </w:t>
      </w:r>
      <w:r w:rsidRPr="002C7918">
        <w:rPr>
          <w:rFonts w:ascii="Times New Roman" w:hAnsi="Times New Roman"/>
          <w:spacing w:val="-8"/>
          <w:sz w:val="28"/>
          <w:szCs w:val="28"/>
        </w:rPr>
        <w:t>умеют нормально разговаривать о них с подростками на равных. Вслед</w:t>
      </w:r>
      <w:r w:rsidRPr="002C7918">
        <w:rPr>
          <w:rFonts w:ascii="Times New Roman" w:hAnsi="Times New Roman"/>
          <w:spacing w:val="-8"/>
          <w:sz w:val="28"/>
          <w:szCs w:val="28"/>
        </w:rPr>
        <w:softHyphen/>
      </w:r>
      <w:r w:rsidRPr="002C7918">
        <w:rPr>
          <w:rFonts w:ascii="Times New Roman" w:hAnsi="Times New Roman"/>
          <w:spacing w:val="-2"/>
          <w:sz w:val="28"/>
          <w:szCs w:val="28"/>
        </w:rPr>
        <w:t xml:space="preserve">ствие этого подростки нередко замыкаются в себе, и между ними и </w:t>
      </w:r>
      <w:r w:rsidRPr="002C7918">
        <w:rPr>
          <w:rFonts w:ascii="Times New Roman" w:hAnsi="Times New Roman"/>
          <w:spacing w:val="-6"/>
          <w:sz w:val="28"/>
          <w:szCs w:val="28"/>
        </w:rPr>
        <w:t>взрослыми людьми возникает психологический барьер. Отсюда — не</w:t>
      </w:r>
      <w:r w:rsidRPr="002C7918">
        <w:rPr>
          <w:rFonts w:ascii="Times New Roman" w:hAnsi="Times New Roman"/>
          <w:spacing w:val="-6"/>
          <w:sz w:val="28"/>
          <w:szCs w:val="28"/>
        </w:rPr>
        <w:softHyphen/>
      </w:r>
      <w:r w:rsidRPr="002C7918">
        <w:rPr>
          <w:rFonts w:ascii="Times New Roman" w:hAnsi="Times New Roman"/>
          <w:spacing w:val="-3"/>
          <w:sz w:val="28"/>
          <w:szCs w:val="28"/>
        </w:rPr>
        <w:t>допонимание, отчуждение и изоляция подростков от взрослых.</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3"/>
          <w:sz w:val="28"/>
          <w:szCs w:val="28"/>
        </w:rPr>
        <w:t>Все это консультант-психолог должен разъяснить родителям, об</w:t>
      </w:r>
      <w:r w:rsidRPr="002C7918">
        <w:rPr>
          <w:rFonts w:ascii="Times New Roman" w:hAnsi="Times New Roman"/>
          <w:spacing w:val="-3"/>
          <w:sz w:val="28"/>
          <w:szCs w:val="28"/>
        </w:rPr>
        <w:softHyphen/>
      </w:r>
      <w:r w:rsidRPr="002C7918">
        <w:rPr>
          <w:rFonts w:ascii="Times New Roman" w:hAnsi="Times New Roman"/>
          <w:spacing w:val="-2"/>
          <w:sz w:val="28"/>
          <w:szCs w:val="28"/>
        </w:rPr>
        <w:t xml:space="preserve">ратившимся к нему за помощью, и призвать их к тому, чтобы они, в </w:t>
      </w:r>
      <w:r w:rsidRPr="002C7918">
        <w:rPr>
          <w:rFonts w:ascii="Times New Roman" w:hAnsi="Times New Roman"/>
          <w:spacing w:val="-3"/>
          <w:sz w:val="28"/>
          <w:szCs w:val="28"/>
        </w:rPr>
        <w:t>первую очередь, попытались снять психологический барьер, возник</w:t>
      </w:r>
      <w:r w:rsidRPr="002C7918">
        <w:rPr>
          <w:rFonts w:ascii="Times New Roman" w:hAnsi="Times New Roman"/>
          <w:spacing w:val="-1"/>
          <w:sz w:val="28"/>
          <w:szCs w:val="28"/>
        </w:rPr>
        <w:t>ший между ними и ребенком. Родителям можно рекомендовать по</w:t>
      </w:r>
      <w:r w:rsidRPr="002C7918">
        <w:rPr>
          <w:rFonts w:ascii="Times New Roman" w:hAnsi="Times New Roman"/>
          <w:spacing w:val="-1"/>
          <w:sz w:val="28"/>
          <w:szCs w:val="28"/>
        </w:rPr>
        <w:softHyphen/>
      </w:r>
      <w:r w:rsidRPr="002C7918">
        <w:rPr>
          <w:rFonts w:ascii="Times New Roman" w:hAnsi="Times New Roman"/>
          <w:sz w:val="28"/>
          <w:szCs w:val="28"/>
        </w:rPr>
        <w:t>следовательно предпринять следующие шаги:</w:t>
      </w:r>
    </w:p>
    <w:p w:rsidR="004D1F8B" w:rsidRPr="002C7918" w:rsidRDefault="004D1F8B" w:rsidP="002C7918">
      <w:pPr>
        <w:widowControl w:val="0"/>
        <w:numPr>
          <w:ilvl w:val="0"/>
          <w:numId w:val="24"/>
        </w:numPr>
        <w:shd w:val="clear" w:color="auto" w:fill="FFFFFF"/>
        <w:tabs>
          <w:tab w:val="left" w:pos="0"/>
          <w:tab w:val="left" w:pos="552"/>
        </w:tabs>
        <w:autoSpaceDE w:val="0"/>
        <w:autoSpaceDN w:val="0"/>
        <w:adjustRightInd w:val="0"/>
        <w:spacing w:after="0" w:line="240" w:lineRule="atLeast"/>
        <w:ind w:firstLine="539"/>
        <w:jc w:val="both"/>
        <w:rPr>
          <w:rFonts w:ascii="Times New Roman" w:hAnsi="Times New Roman"/>
          <w:spacing w:val="-20"/>
          <w:sz w:val="28"/>
          <w:szCs w:val="28"/>
        </w:rPr>
      </w:pPr>
      <w:r w:rsidRPr="002C7918">
        <w:rPr>
          <w:rFonts w:ascii="Times New Roman" w:hAnsi="Times New Roman"/>
          <w:sz w:val="28"/>
          <w:szCs w:val="28"/>
        </w:rPr>
        <w:t>Перестать отрицательно реагировать на отказ подростка рас</w:t>
      </w:r>
      <w:r w:rsidRPr="002C7918">
        <w:rPr>
          <w:rFonts w:ascii="Times New Roman" w:hAnsi="Times New Roman"/>
          <w:sz w:val="28"/>
          <w:szCs w:val="28"/>
        </w:rPr>
        <w:softHyphen/>
      </w:r>
      <w:r w:rsidRPr="002C7918">
        <w:rPr>
          <w:rFonts w:ascii="Times New Roman" w:hAnsi="Times New Roman"/>
          <w:spacing w:val="-2"/>
          <w:sz w:val="28"/>
          <w:szCs w:val="28"/>
        </w:rPr>
        <w:t xml:space="preserve">сказывать о себе и о своих делах. Относиться с пониманием и </w:t>
      </w:r>
      <w:r w:rsidRPr="002C7918">
        <w:rPr>
          <w:rFonts w:ascii="Times New Roman" w:hAnsi="Times New Roman"/>
          <w:spacing w:val="-3"/>
          <w:sz w:val="28"/>
          <w:szCs w:val="28"/>
        </w:rPr>
        <w:t xml:space="preserve">уважением к стремлению подростка много времени проводить </w:t>
      </w:r>
      <w:r w:rsidRPr="002C7918">
        <w:rPr>
          <w:rFonts w:ascii="Times New Roman" w:hAnsi="Times New Roman"/>
          <w:sz w:val="28"/>
          <w:szCs w:val="28"/>
        </w:rPr>
        <w:t>вне дома в общении со сверстниками.</w:t>
      </w:r>
    </w:p>
    <w:p w:rsidR="004D1F8B" w:rsidRPr="002C7918" w:rsidRDefault="004D1F8B" w:rsidP="002C7918">
      <w:pPr>
        <w:widowControl w:val="0"/>
        <w:numPr>
          <w:ilvl w:val="0"/>
          <w:numId w:val="24"/>
        </w:numPr>
        <w:shd w:val="clear" w:color="auto" w:fill="FFFFFF"/>
        <w:tabs>
          <w:tab w:val="left" w:pos="0"/>
          <w:tab w:val="left" w:pos="552"/>
        </w:tabs>
        <w:autoSpaceDE w:val="0"/>
        <w:autoSpaceDN w:val="0"/>
        <w:adjustRightInd w:val="0"/>
        <w:spacing w:after="0" w:line="240" w:lineRule="atLeast"/>
        <w:ind w:firstLine="539"/>
        <w:jc w:val="both"/>
        <w:rPr>
          <w:rFonts w:ascii="Times New Roman" w:hAnsi="Times New Roman"/>
          <w:spacing w:val="-15"/>
          <w:sz w:val="28"/>
          <w:szCs w:val="28"/>
        </w:rPr>
      </w:pPr>
      <w:r w:rsidRPr="002C7918">
        <w:rPr>
          <w:rFonts w:ascii="Times New Roman" w:hAnsi="Times New Roman"/>
          <w:spacing w:val="-2"/>
          <w:sz w:val="28"/>
          <w:szCs w:val="28"/>
        </w:rPr>
        <w:t>Прекратить игнорировать, отмахиваться от серьезного обсуж</w:t>
      </w:r>
      <w:r w:rsidRPr="002C7918">
        <w:rPr>
          <w:rFonts w:ascii="Times New Roman" w:hAnsi="Times New Roman"/>
          <w:spacing w:val="-2"/>
          <w:sz w:val="28"/>
          <w:szCs w:val="28"/>
        </w:rPr>
        <w:softHyphen/>
      </w:r>
      <w:r w:rsidRPr="002C7918">
        <w:rPr>
          <w:rFonts w:ascii="Times New Roman" w:hAnsi="Times New Roman"/>
          <w:sz w:val="28"/>
          <w:szCs w:val="28"/>
        </w:rPr>
        <w:t>дения тех вопросов, которые волнуют подростка. Перестать пренебрежительно реагировать на суждения подростка.</w:t>
      </w:r>
    </w:p>
    <w:p w:rsidR="004D1F8B" w:rsidRPr="002C7918" w:rsidRDefault="004D1F8B" w:rsidP="002C7918">
      <w:pPr>
        <w:widowControl w:val="0"/>
        <w:numPr>
          <w:ilvl w:val="0"/>
          <w:numId w:val="24"/>
        </w:numPr>
        <w:shd w:val="clear" w:color="auto" w:fill="FFFFFF"/>
        <w:tabs>
          <w:tab w:val="left" w:pos="0"/>
          <w:tab w:val="left" w:pos="552"/>
        </w:tabs>
        <w:autoSpaceDE w:val="0"/>
        <w:autoSpaceDN w:val="0"/>
        <w:adjustRightInd w:val="0"/>
        <w:spacing w:after="0" w:line="240" w:lineRule="atLeast"/>
        <w:ind w:firstLine="539"/>
        <w:jc w:val="both"/>
        <w:rPr>
          <w:rFonts w:ascii="Times New Roman" w:hAnsi="Times New Roman"/>
          <w:spacing w:val="-14"/>
          <w:sz w:val="28"/>
          <w:szCs w:val="28"/>
        </w:rPr>
      </w:pPr>
      <w:r w:rsidRPr="002C7918">
        <w:rPr>
          <w:rFonts w:ascii="Times New Roman" w:hAnsi="Times New Roman"/>
          <w:spacing w:val="-1"/>
          <w:sz w:val="28"/>
          <w:szCs w:val="28"/>
        </w:rPr>
        <w:t>Регулярно и внимательно прислушиваться к тому, что обсуж</w:t>
      </w:r>
      <w:r w:rsidRPr="002C7918">
        <w:rPr>
          <w:rFonts w:ascii="Times New Roman" w:hAnsi="Times New Roman"/>
          <w:spacing w:val="-1"/>
          <w:sz w:val="28"/>
          <w:szCs w:val="28"/>
        </w:rPr>
        <w:softHyphen/>
        <w:t>дают и о чем говорят между собой подростки.</w:t>
      </w:r>
    </w:p>
    <w:p w:rsidR="004D1F8B" w:rsidRPr="002C7918" w:rsidRDefault="004D1F8B" w:rsidP="002C7918">
      <w:pPr>
        <w:widowControl w:val="0"/>
        <w:numPr>
          <w:ilvl w:val="0"/>
          <w:numId w:val="24"/>
        </w:numPr>
        <w:shd w:val="clear" w:color="auto" w:fill="FFFFFF"/>
        <w:tabs>
          <w:tab w:val="left" w:pos="0"/>
          <w:tab w:val="left" w:pos="552"/>
        </w:tabs>
        <w:autoSpaceDE w:val="0"/>
        <w:autoSpaceDN w:val="0"/>
        <w:adjustRightInd w:val="0"/>
        <w:spacing w:after="0" w:line="240" w:lineRule="atLeast"/>
        <w:ind w:firstLine="539"/>
        <w:jc w:val="both"/>
        <w:rPr>
          <w:rFonts w:ascii="Times New Roman" w:hAnsi="Times New Roman"/>
          <w:spacing w:val="-14"/>
          <w:sz w:val="28"/>
          <w:szCs w:val="28"/>
        </w:rPr>
      </w:pPr>
      <w:r w:rsidRPr="002C7918">
        <w:rPr>
          <w:rFonts w:ascii="Times New Roman" w:hAnsi="Times New Roman"/>
          <w:sz w:val="28"/>
          <w:szCs w:val="28"/>
        </w:rPr>
        <w:t xml:space="preserve">Незаметно, ненавязчиво, но искренне и доброжелательно, на </w:t>
      </w:r>
      <w:r w:rsidRPr="002C7918">
        <w:rPr>
          <w:rFonts w:ascii="Times New Roman" w:hAnsi="Times New Roman"/>
          <w:spacing w:val="-1"/>
          <w:sz w:val="28"/>
          <w:szCs w:val="28"/>
        </w:rPr>
        <w:t xml:space="preserve">равных включаться в разговоры подростков, добиваясь того, </w:t>
      </w:r>
      <w:r w:rsidRPr="002C7918">
        <w:rPr>
          <w:rFonts w:ascii="Times New Roman" w:hAnsi="Times New Roman"/>
          <w:sz w:val="28"/>
          <w:szCs w:val="28"/>
        </w:rPr>
        <w:t>чтобы они принимали взрослых в свое сообщество и довери</w:t>
      </w:r>
      <w:r w:rsidRPr="002C7918">
        <w:rPr>
          <w:rFonts w:ascii="Times New Roman" w:hAnsi="Times New Roman"/>
          <w:sz w:val="28"/>
          <w:szCs w:val="28"/>
        </w:rPr>
        <w:softHyphen/>
        <w:t>тельно обсуждали с ними волнующие их вопросы.</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4.</w:t>
      </w:r>
      <w:r w:rsidRPr="002C7918">
        <w:rPr>
          <w:rFonts w:ascii="Times New Roman" w:hAnsi="Times New Roman"/>
          <w:sz w:val="28"/>
          <w:szCs w:val="28"/>
        </w:rPr>
        <w:t xml:space="preserve"> Представления подростков и взрослых о том, чем в </w:t>
      </w:r>
      <w:r w:rsidRPr="002C7918">
        <w:rPr>
          <w:rFonts w:ascii="Times New Roman" w:hAnsi="Times New Roman"/>
          <w:spacing w:val="-5"/>
          <w:sz w:val="28"/>
          <w:szCs w:val="28"/>
        </w:rPr>
        <w:t xml:space="preserve">первую очередь следует в жизни заниматься, расходятся, что вызвано </w:t>
      </w:r>
      <w:r w:rsidRPr="002C7918">
        <w:rPr>
          <w:rFonts w:ascii="Times New Roman" w:hAnsi="Times New Roman"/>
          <w:spacing w:val="-2"/>
          <w:sz w:val="28"/>
          <w:szCs w:val="28"/>
        </w:rPr>
        <w:t>тем, что подросток, по-видимому, еще до конца не понимает важно</w:t>
      </w:r>
      <w:r w:rsidRPr="002C7918">
        <w:rPr>
          <w:rFonts w:ascii="Times New Roman" w:hAnsi="Times New Roman"/>
          <w:spacing w:val="-2"/>
          <w:sz w:val="28"/>
          <w:szCs w:val="28"/>
        </w:rPr>
        <w:softHyphen/>
        <w:t>сти того, к чему его призывают взрослые люди. Он не думает о сво</w:t>
      </w:r>
      <w:r w:rsidRPr="002C7918">
        <w:rPr>
          <w:rFonts w:ascii="Times New Roman" w:hAnsi="Times New Roman"/>
          <w:spacing w:val="-2"/>
          <w:sz w:val="28"/>
          <w:szCs w:val="28"/>
        </w:rPr>
        <w:softHyphen/>
        <w:t xml:space="preserve">ем будущем, не готовит себя к нему, привыкает действовать, исходя </w:t>
      </w:r>
      <w:r w:rsidRPr="002C7918">
        <w:rPr>
          <w:rFonts w:ascii="Times New Roman" w:hAnsi="Times New Roman"/>
          <w:spacing w:val="-1"/>
          <w:sz w:val="28"/>
          <w:szCs w:val="28"/>
        </w:rPr>
        <w:t xml:space="preserve">из сиюминутных желаний и потребностей. Кроме того, у подростка </w:t>
      </w:r>
      <w:r w:rsidRPr="002C7918">
        <w:rPr>
          <w:rFonts w:ascii="Times New Roman" w:hAnsi="Times New Roman"/>
          <w:sz w:val="28"/>
          <w:szCs w:val="28"/>
        </w:rPr>
        <w:t>могут быть какие-то свои, не связанные с родителями и их мнени</w:t>
      </w:r>
      <w:r w:rsidRPr="002C7918">
        <w:rPr>
          <w:rFonts w:ascii="Times New Roman" w:hAnsi="Times New Roman"/>
          <w:sz w:val="28"/>
          <w:szCs w:val="28"/>
        </w:rPr>
        <w:softHyphen/>
        <w:t>ем, планы и интересы.</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6"/>
          <w:sz w:val="28"/>
          <w:szCs w:val="28"/>
        </w:rPr>
        <w:t>Поэтому необходимо внимательно разобраться в том, что на самом деле волнует подростка, и почему он так себя ведет, не слушая родите</w:t>
      </w:r>
      <w:r w:rsidRPr="002C7918">
        <w:rPr>
          <w:rFonts w:ascii="Times New Roman" w:hAnsi="Times New Roman"/>
          <w:spacing w:val="-6"/>
          <w:sz w:val="28"/>
          <w:szCs w:val="28"/>
        </w:rPr>
        <w:softHyphen/>
      </w:r>
      <w:r w:rsidRPr="002C7918">
        <w:rPr>
          <w:rFonts w:ascii="Times New Roman" w:hAnsi="Times New Roman"/>
          <w:spacing w:val="-3"/>
          <w:sz w:val="28"/>
          <w:szCs w:val="28"/>
        </w:rPr>
        <w:t>лей. Это можно сделать разными путями. Во-первых, просто внима</w:t>
      </w:r>
      <w:r w:rsidRPr="002C7918">
        <w:rPr>
          <w:rFonts w:ascii="Times New Roman" w:hAnsi="Times New Roman"/>
          <w:spacing w:val="-3"/>
          <w:sz w:val="28"/>
          <w:szCs w:val="28"/>
        </w:rPr>
        <w:softHyphen/>
      </w:r>
      <w:r w:rsidRPr="002C7918">
        <w:rPr>
          <w:rFonts w:ascii="Times New Roman" w:hAnsi="Times New Roman"/>
          <w:spacing w:val="-6"/>
          <w:sz w:val="28"/>
          <w:szCs w:val="28"/>
        </w:rPr>
        <w:t>тельно понаблюдать в течение некоторого времени за поведением под</w:t>
      </w:r>
      <w:r w:rsidRPr="002C7918">
        <w:rPr>
          <w:rFonts w:ascii="Times New Roman" w:hAnsi="Times New Roman"/>
          <w:spacing w:val="-6"/>
          <w:sz w:val="28"/>
          <w:szCs w:val="28"/>
        </w:rPr>
        <w:softHyphen/>
        <w:t>ростка. Во-вторых, обстоятельно расспросить его, вызвав на откровен</w:t>
      </w:r>
      <w:r w:rsidRPr="002C7918">
        <w:rPr>
          <w:rFonts w:ascii="Times New Roman" w:hAnsi="Times New Roman"/>
          <w:spacing w:val="-6"/>
          <w:sz w:val="28"/>
          <w:szCs w:val="28"/>
        </w:rPr>
        <w:softHyphen/>
      </w:r>
      <w:r w:rsidRPr="002C7918">
        <w:rPr>
          <w:rFonts w:ascii="Times New Roman" w:hAnsi="Times New Roman"/>
          <w:spacing w:val="-3"/>
          <w:sz w:val="28"/>
          <w:szCs w:val="28"/>
        </w:rPr>
        <w:t xml:space="preserve">ный разговор. Затем необходимо обдумать, как и в чем можно пойти </w:t>
      </w:r>
      <w:r w:rsidRPr="002C7918">
        <w:rPr>
          <w:rFonts w:ascii="Times New Roman" w:hAnsi="Times New Roman"/>
          <w:spacing w:val="-5"/>
          <w:sz w:val="28"/>
          <w:szCs w:val="28"/>
        </w:rPr>
        <w:t>навстречу желаниям подростка, как перестроить его психологию и по</w:t>
      </w:r>
      <w:r w:rsidRPr="002C7918">
        <w:rPr>
          <w:rFonts w:ascii="Times New Roman" w:hAnsi="Times New Roman"/>
          <w:spacing w:val="-5"/>
          <w:sz w:val="28"/>
          <w:szCs w:val="28"/>
        </w:rPr>
        <w:softHyphen/>
      </w:r>
      <w:r w:rsidRPr="002C7918">
        <w:rPr>
          <w:rFonts w:ascii="Times New Roman" w:hAnsi="Times New Roman"/>
          <w:spacing w:val="-3"/>
          <w:sz w:val="28"/>
          <w:szCs w:val="28"/>
        </w:rPr>
        <w:t xml:space="preserve">ведение. Непременно следует отказаться от применения к подростку </w:t>
      </w:r>
      <w:r w:rsidRPr="002C7918">
        <w:rPr>
          <w:rFonts w:ascii="Times New Roman" w:hAnsi="Times New Roman"/>
          <w:spacing w:val="-2"/>
          <w:sz w:val="28"/>
          <w:szCs w:val="28"/>
        </w:rPr>
        <w:t xml:space="preserve">тех методов воздействия, которые раньше были неэффективными и </w:t>
      </w:r>
      <w:r w:rsidRPr="002C7918">
        <w:rPr>
          <w:rFonts w:ascii="Times New Roman" w:hAnsi="Times New Roman"/>
          <w:spacing w:val="-4"/>
          <w:sz w:val="28"/>
          <w:szCs w:val="28"/>
        </w:rPr>
        <w:t xml:space="preserve">вызывали с его стороны явную отрицательную реакцию. Набравшись </w:t>
      </w:r>
      <w:r w:rsidRPr="002C7918">
        <w:rPr>
          <w:rFonts w:ascii="Times New Roman" w:hAnsi="Times New Roman"/>
          <w:sz w:val="28"/>
          <w:szCs w:val="28"/>
        </w:rPr>
        <w:t xml:space="preserve">терпения, родители должны использовать только положительный </w:t>
      </w:r>
      <w:r w:rsidRPr="002C7918">
        <w:rPr>
          <w:rFonts w:ascii="Times New Roman" w:hAnsi="Times New Roman"/>
          <w:spacing w:val="-3"/>
          <w:sz w:val="28"/>
          <w:szCs w:val="28"/>
        </w:rPr>
        <w:t xml:space="preserve">опыт общения. Здесь им, скорее всего, понадобятся систематические </w:t>
      </w:r>
      <w:r w:rsidRPr="002C7918">
        <w:rPr>
          <w:rFonts w:ascii="Times New Roman" w:hAnsi="Times New Roman"/>
          <w:sz w:val="28"/>
          <w:szCs w:val="28"/>
        </w:rPr>
        <w:t>консультации с психологом.</w:t>
      </w:r>
    </w:p>
    <w:p w:rsidR="004D1F8B" w:rsidRPr="008430E7" w:rsidRDefault="004D1F8B" w:rsidP="002C7918">
      <w:pPr>
        <w:shd w:val="clear" w:color="auto" w:fill="FFFFFF"/>
        <w:tabs>
          <w:tab w:val="left" w:pos="0"/>
        </w:tabs>
        <w:ind w:right="-5" w:firstLine="540"/>
        <w:jc w:val="both"/>
        <w:rPr>
          <w:sz w:val="28"/>
          <w:szCs w:val="28"/>
        </w:rPr>
      </w:pPr>
    </w:p>
    <w:p w:rsidR="004D1F8B" w:rsidRPr="008430E7" w:rsidRDefault="004D1F8B" w:rsidP="002C7918">
      <w:pPr>
        <w:shd w:val="clear" w:color="auto" w:fill="FFFFFF"/>
        <w:tabs>
          <w:tab w:val="left" w:pos="0"/>
        </w:tabs>
        <w:ind w:right="-5" w:firstLine="540"/>
        <w:jc w:val="both"/>
        <w:rPr>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jc w:val="right"/>
        <w:rPr>
          <w:rFonts w:ascii="Times New Roman" w:hAnsi="Times New Roman"/>
          <w:sz w:val="28"/>
          <w:szCs w:val="28"/>
        </w:rPr>
      </w:pPr>
      <w:r>
        <w:rPr>
          <w:rFonts w:ascii="Times New Roman" w:hAnsi="Times New Roman"/>
          <w:sz w:val="28"/>
          <w:szCs w:val="28"/>
        </w:rPr>
        <w:t>Приложение 7</w:t>
      </w:r>
    </w:p>
    <w:p w:rsidR="004D1F8B" w:rsidRPr="002C7918" w:rsidRDefault="004D1F8B" w:rsidP="00723D4A">
      <w:pPr>
        <w:shd w:val="clear" w:color="auto" w:fill="FFFFFF"/>
        <w:tabs>
          <w:tab w:val="left" w:pos="0"/>
        </w:tabs>
        <w:spacing w:after="0" w:line="240" w:lineRule="atLeast"/>
        <w:ind w:firstLine="539"/>
        <w:jc w:val="center"/>
        <w:rPr>
          <w:rFonts w:ascii="Times New Roman" w:hAnsi="Times New Roman"/>
          <w:sz w:val="28"/>
          <w:szCs w:val="28"/>
        </w:rPr>
      </w:pPr>
      <w:r w:rsidRPr="002C7918">
        <w:rPr>
          <w:rFonts w:ascii="Times New Roman" w:hAnsi="Times New Roman"/>
          <w:b/>
          <w:bCs/>
          <w:sz w:val="28"/>
          <w:szCs w:val="28"/>
        </w:rPr>
        <w:t>Консультирование родителей юношей и девушек</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В общении родителей со своими достаточно взрослыми детьми также могут возникать серьезные проблемы. Типичные, наиболее часто встречающиеся из них, следующие:</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3"/>
          <w:sz w:val="28"/>
          <w:szCs w:val="28"/>
        </w:rPr>
        <w:t xml:space="preserve">Вариант </w:t>
      </w:r>
      <w:r w:rsidRPr="002C7918">
        <w:rPr>
          <w:rFonts w:ascii="Times New Roman" w:hAnsi="Times New Roman"/>
          <w:spacing w:val="-3"/>
          <w:sz w:val="28"/>
          <w:szCs w:val="28"/>
        </w:rPr>
        <w:t>1. Между родителями и детьми, которые достигли юно</w:t>
      </w:r>
      <w:r w:rsidRPr="002C7918">
        <w:rPr>
          <w:rFonts w:ascii="Times New Roman" w:hAnsi="Times New Roman"/>
          <w:spacing w:val="-3"/>
          <w:sz w:val="28"/>
          <w:szCs w:val="28"/>
        </w:rPr>
        <w:softHyphen/>
      </w:r>
      <w:r w:rsidRPr="002C7918">
        <w:rPr>
          <w:rFonts w:ascii="Times New Roman" w:hAnsi="Times New Roman"/>
          <w:spacing w:val="-4"/>
          <w:sz w:val="28"/>
          <w:szCs w:val="28"/>
        </w:rPr>
        <w:t>шеского возраста и обучаются в последних, выпускных классах шко</w:t>
      </w:r>
      <w:r w:rsidRPr="002C7918">
        <w:rPr>
          <w:rFonts w:ascii="Times New Roman" w:hAnsi="Times New Roman"/>
          <w:spacing w:val="-4"/>
          <w:sz w:val="28"/>
          <w:szCs w:val="28"/>
        </w:rPr>
        <w:softHyphen/>
      </w:r>
      <w:r w:rsidRPr="002C7918">
        <w:rPr>
          <w:rFonts w:ascii="Times New Roman" w:hAnsi="Times New Roman"/>
          <w:sz w:val="28"/>
          <w:szCs w:val="28"/>
        </w:rPr>
        <w:t xml:space="preserve">лы, не складываются нормальные взаимоотношения. Между ними, </w:t>
      </w:r>
      <w:r w:rsidRPr="002C7918">
        <w:rPr>
          <w:rFonts w:ascii="Times New Roman" w:hAnsi="Times New Roman"/>
          <w:spacing w:val="-3"/>
          <w:sz w:val="28"/>
          <w:szCs w:val="28"/>
        </w:rPr>
        <w:t xml:space="preserve">например, часто возникают конфликты и споры из-за того, что дети, </w:t>
      </w:r>
      <w:r w:rsidRPr="002C7918">
        <w:rPr>
          <w:rFonts w:ascii="Times New Roman" w:hAnsi="Times New Roman"/>
          <w:spacing w:val="-2"/>
          <w:sz w:val="28"/>
          <w:szCs w:val="28"/>
        </w:rPr>
        <w:t xml:space="preserve">по мнению родителей, занимаются совсем не тем, чем им следовало </w:t>
      </w:r>
      <w:r w:rsidRPr="002C7918">
        <w:rPr>
          <w:rFonts w:ascii="Times New Roman" w:hAnsi="Times New Roman"/>
          <w:sz w:val="28"/>
          <w:szCs w:val="28"/>
        </w:rPr>
        <w:t>бы заниматься перед окончанием школы.</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3"/>
          <w:sz w:val="28"/>
          <w:szCs w:val="28"/>
        </w:rPr>
        <w:t xml:space="preserve">Вариант </w:t>
      </w:r>
      <w:r w:rsidRPr="002C7918">
        <w:rPr>
          <w:rFonts w:ascii="Times New Roman" w:hAnsi="Times New Roman"/>
          <w:spacing w:val="-3"/>
          <w:sz w:val="28"/>
          <w:szCs w:val="28"/>
        </w:rPr>
        <w:t>2. Родители детей-старшеклассников не вполне доволь</w:t>
      </w:r>
      <w:r w:rsidRPr="002C7918">
        <w:rPr>
          <w:rFonts w:ascii="Times New Roman" w:hAnsi="Times New Roman"/>
          <w:spacing w:val="-3"/>
          <w:sz w:val="28"/>
          <w:szCs w:val="28"/>
        </w:rPr>
        <w:softHyphen/>
      </w:r>
      <w:r w:rsidRPr="002C7918">
        <w:rPr>
          <w:rFonts w:ascii="Times New Roman" w:hAnsi="Times New Roman"/>
          <w:sz w:val="28"/>
          <w:szCs w:val="28"/>
        </w:rPr>
        <w:t>ны тем, что их дети дружат со сверстниками, которые по тем или иным причинам не устраивают родителей.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1"/>
          <w:sz w:val="28"/>
          <w:szCs w:val="28"/>
        </w:rPr>
        <w:t xml:space="preserve">Вариант 3. </w:t>
      </w:r>
      <w:r w:rsidRPr="002C7918">
        <w:rPr>
          <w:rFonts w:ascii="Times New Roman" w:hAnsi="Times New Roman"/>
          <w:spacing w:val="-1"/>
          <w:sz w:val="28"/>
          <w:szCs w:val="28"/>
        </w:rPr>
        <w:t xml:space="preserve">Родители, имеющие детей юношеского возраста, не </w:t>
      </w:r>
      <w:r w:rsidRPr="002C7918">
        <w:rPr>
          <w:rFonts w:ascii="Times New Roman" w:hAnsi="Times New Roman"/>
          <w:spacing w:val="-3"/>
          <w:sz w:val="28"/>
          <w:szCs w:val="28"/>
        </w:rPr>
        <w:t>довольны тем, как их дети выбирают себе будущую профессию. Вы</w:t>
      </w:r>
      <w:r w:rsidRPr="002C7918">
        <w:rPr>
          <w:rFonts w:ascii="Times New Roman" w:hAnsi="Times New Roman"/>
          <w:spacing w:val="-3"/>
          <w:sz w:val="28"/>
          <w:szCs w:val="28"/>
        </w:rPr>
        <w:softHyphen/>
      </w:r>
      <w:r w:rsidRPr="002C7918">
        <w:rPr>
          <w:rFonts w:ascii="Times New Roman" w:hAnsi="Times New Roman"/>
          <w:sz w:val="28"/>
          <w:szCs w:val="28"/>
        </w:rPr>
        <w:t>бор детей не вполне устраивает родителей.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2"/>
          <w:sz w:val="28"/>
          <w:szCs w:val="28"/>
        </w:rPr>
        <w:t xml:space="preserve">Вариант 4. </w:t>
      </w:r>
      <w:r w:rsidRPr="002C7918">
        <w:rPr>
          <w:rFonts w:ascii="Times New Roman" w:hAnsi="Times New Roman"/>
          <w:spacing w:val="-2"/>
          <w:sz w:val="28"/>
          <w:szCs w:val="28"/>
        </w:rPr>
        <w:t>Между матерью, которая разведена с отцом, и ребен</w:t>
      </w:r>
      <w:r w:rsidRPr="002C7918">
        <w:rPr>
          <w:rFonts w:ascii="Times New Roman" w:hAnsi="Times New Roman"/>
          <w:spacing w:val="-2"/>
          <w:sz w:val="28"/>
          <w:szCs w:val="28"/>
        </w:rPr>
        <w:softHyphen/>
        <w:t>ком старшего школьного возраста, подростком или юношей, возни</w:t>
      </w:r>
      <w:r w:rsidRPr="002C7918">
        <w:rPr>
          <w:rFonts w:ascii="Times New Roman" w:hAnsi="Times New Roman"/>
          <w:spacing w:val="-2"/>
          <w:sz w:val="28"/>
          <w:szCs w:val="28"/>
        </w:rPr>
        <w:softHyphen/>
      </w:r>
      <w:r w:rsidRPr="002C7918">
        <w:rPr>
          <w:rFonts w:ascii="Times New Roman" w:hAnsi="Times New Roman"/>
          <w:sz w:val="28"/>
          <w:szCs w:val="28"/>
        </w:rPr>
        <w:t>кают конфликты из-за того, что в семье появился чужой человек и между ним и матерью складываются близкие отношения.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5"/>
          <w:sz w:val="28"/>
          <w:szCs w:val="28"/>
        </w:rPr>
        <w:t xml:space="preserve">Вариант 5. </w:t>
      </w:r>
      <w:r w:rsidRPr="002C7918">
        <w:rPr>
          <w:rFonts w:ascii="Times New Roman" w:hAnsi="Times New Roman"/>
          <w:spacing w:val="-5"/>
          <w:sz w:val="28"/>
          <w:szCs w:val="28"/>
        </w:rPr>
        <w:t xml:space="preserve">Между отцом, который находится в разводе с матерью, </w:t>
      </w:r>
      <w:r w:rsidRPr="002C7918">
        <w:rPr>
          <w:rFonts w:ascii="Times New Roman" w:hAnsi="Times New Roman"/>
          <w:sz w:val="28"/>
          <w:szCs w:val="28"/>
        </w:rPr>
        <w:t xml:space="preserve">и ребенком старшего школьного возраста, который живет с отцом </w:t>
      </w:r>
      <w:r w:rsidRPr="002C7918">
        <w:rPr>
          <w:rFonts w:ascii="Times New Roman" w:hAnsi="Times New Roman"/>
          <w:spacing w:val="-2"/>
          <w:sz w:val="28"/>
          <w:szCs w:val="28"/>
        </w:rPr>
        <w:t xml:space="preserve">или довольно часто общается с ним (предполагается, что сын и отец видят друг друга), возникает конфликт из-за того, что у отца вместо </w:t>
      </w:r>
      <w:r w:rsidRPr="002C7918">
        <w:rPr>
          <w:rFonts w:ascii="Times New Roman" w:hAnsi="Times New Roman"/>
          <w:sz w:val="28"/>
          <w:szCs w:val="28"/>
        </w:rPr>
        <w:t>матери появилась другая женщина.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b/>
          <w:bCs/>
          <w:spacing w:val="-3"/>
          <w:sz w:val="28"/>
          <w:szCs w:val="28"/>
        </w:rPr>
        <w:t xml:space="preserve">Вариант 6. </w:t>
      </w:r>
      <w:r w:rsidRPr="002C7918">
        <w:rPr>
          <w:rFonts w:ascii="Times New Roman" w:hAnsi="Times New Roman"/>
          <w:spacing w:val="-3"/>
          <w:sz w:val="28"/>
          <w:szCs w:val="28"/>
        </w:rPr>
        <w:t>Между детьми от разных родителей, которые вынуж</w:t>
      </w:r>
      <w:r w:rsidRPr="002C7918">
        <w:rPr>
          <w:rFonts w:ascii="Times New Roman" w:hAnsi="Times New Roman"/>
          <w:spacing w:val="-3"/>
          <w:sz w:val="28"/>
          <w:szCs w:val="28"/>
        </w:rPr>
        <w:softHyphen/>
      </w:r>
      <w:r w:rsidRPr="002C7918">
        <w:rPr>
          <w:rFonts w:ascii="Times New Roman" w:hAnsi="Times New Roman"/>
          <w:sz w:val="28"/>
          <w:szCs w:val="28"/>
        </w:rPr>
        <w:t>дены жить вместе в одной семье, не складываются нормальные взаимоотношения.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Рассмотрим последовательно случаи, соответствующие этим вариантам, с точки зрения практики проведения психологического консультирования.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1.</w:t>
      </w:r>
      <w:r w:rsidRPr="002C7918">
        <w:rPr>
          <w:rFonts w:ascii="Times New Roman" w:hAnsi="Times New Roman"/>
          <w:sz w:val="28"/>
          <w:szCs w:val="28"/>
        </w:rPr>
        <w:t xml:space="preserve"> Возможные причины того, почему между родите</w:t>
      </w:r>
      <w:r w:rsidRPr="002C7918">
        <w:rPr>
          <w:rFonts w:ascii="Times New Roman" w:hAnsi="Times New Roman"/>
          <w:sz w:val="28"/>
          <w:szCs w:val="28"/>
        </w:rPr>
        <w:softHyphen/>
        <w:t xml:space="preserve">лями и детьми, уже обучающимися в старших, выпускных классах </w:t>
      </w:r>
      <w:r w:rsidRPr="002C7918">
        <w:rPr>
          <w:rFonts w:ascii="Times New Roman" w:hAnsi="Times New Roman"/>
          <w:spacing w:val="-3"/>
          <w:sz w:val="28"/>
          <w:szCs w:val="28"/>
        </w:rPr>
        <w:t xml:space="preserve">школы, не складываются нормальные взаимоотношения, могут быть </w:t>
      </w:r>
      <w:r w:rsidRPr="002C7918">
        <w:rPr>
          <w:rFonts w:ascii="Times New Roman" w:hAnsi="Times New Roman"/>
          <w:spacing w:val="-2"/>
          <w:sz w:val="28"/>
          <w:szCs w:val="28"/>
        </w:rPr>
        <w:t>разными. Во-первых, это может происходить из-за того, что интере</w:t>
      </w:r>
      <w:r w:rsidRPr="002C7918">
        <w:rPr>
          <w:rFonts w:ascii="Times New Roman" w:hAnsi="Times New Roman"/>
          <w:spacing w:val="-2"/>
          <w:sz w:val="28"/>
          <w:szCs w:val="28"/>
        </w:rPr>
        <w:softHyphen/>
        <w:t>сы и взгляды на будущее самих старшеклассников не вполне совпа</w:t>
      </w:r>
      <w:r w:rsidRPr="002C7918">
        <w:rPr>
          <w:rFonts w:ascii="Times New Roman" w:hAnsi="Times New Roman"/>
          <w:spacing w:val="-2"/>
          <w:sz w:val="28"/>
          <w:szCs w:val="28"/>
        </w:rPr>
        <w:softHyphen/>
        <w:t>дают или совсем не совпадают с интересами и взглядами их родите</w:t>
      </w:r>
      <w:r w:rsidRPr="002C7918">
        <w:rPr>
          <w:rFonts w:ascii="Times New Roman" w:hAnsi="Times New Roman"/>
          <w:spacing w:val="-2"/>
          <w:sz w:val="28"/>
          <w:szCs w:val="28"/>
        </w:rPr>
        <w:softHyphen/>
      </w:r>
      <w:r w:rsidRPr="002C7918">
        <w:rPr>
          <w:rFonts w:ascii="Times New Roman" w:hAnsi="Times New Roman"/>
          <w:spacing w:val="-5"/>
          <w:sz w:val="28"/>
          <w:szCs w:val="28"/>
        </w:rPr>
        <w:t>лей. Во-вторых, это может быть следствием того, что родителей поче</w:t>
      </w:r>
      <w:r w:rsidRPr="002C7918">
        <w:rPr>
          <w:rFonts w:ascii="Times New Roman" w:hAnsi="Times New Roman"/>
          <w:spacing w:val="-5"/>
          <w:sz w:val="28"/>
          <w:szCs w:val="28"/>
        </w:rPr>
        <w:softHyphen/>
        <w:t xml:space="preserve">му-то не устраивает круг общения их детей. Они же — дети — вполне </w:t>
      </w:r>
      <w:r w:rsidRPr="002C7918">
        <w:rPr>
          <w:rFonts w:ascii="Times New Roman" w:hAnsi="Times New Roman"/>
          <w:sz w:val="28"/>
          <w:szCs w:val="28"/>
        </w:rPr>
        <w:t xml:space="preserve">довольны своими друзьями и не собираются их менять. В-третьих, </w:t>
      </w:r>
      <w:r w:rsidRPr="002C7918">
        <w:rPr>
          <w:rFonts w:ascii="Times New Roman" w:hAnsi="Times New Roman"/>
          <w:spacing w:val="-3"/>
          <w:sz w:val="28"/>
          <w:szCs w:val="28"/>
        </w:rPr>
        <w:t>причиной плохих взаимоотношений между родителями и уже взрос</w:t>
      </w:r>
      <w:r w:rsidRPr="002C7918">
        <w:rPr>
          <w:rFonts w:ascii="Times New Roman" w:hAnsi="Times New Roman"/>
          <w:spacing w:val="-3"/>
          <w:sz w:val="28"/>
          <w:szCs w:val="28"/>
        </w:rPr>
        <w:softHyphen/>
      </w:r>
      <w:r w:rsidRPr="002C7918">
        <w:rPr>
          <w:rFonts w:ascii="Times New Roman" w:hAnsi="Times New Roman"/>
          <w:sz w:val="28"/>
          <w:szCs w:val="28"/>
        </w:rPr>
        <w:t xml:space="preserve">лыми детьми может стать застарелый конфликт, возникший между </w:t>
      </w:r>
      <w:r w:rsidRPr="002C7918">
        <w:rPr>
          <w:rFonts w:ascii="Times New Roman" w:hAnsi="Times New Roman"/>
          <w:spacing w:val="-5"/>
          <w:sz w:val="28"/>
          <w:szCs w:val="28"/>
        </w:rPr>
        <w:t xml:space="preserve">ними еще в подростковом возрасте и до настоящего времени до конца </w:t>
      </w:r>
      <w:r w:rsidRPr="002C7918">
        <w:rPr>
          <w:rFonts w:ascii="Times New Roman" w:hAnsi="Times New Roman"/>
          <w:spacing w:val="-2"/>
          <w:sz w:val="28"/>
          <w:szCs w:val="28"/>
        </w:rPr>
        <w:t>не преодоленный. В-четвертых, родителей может не вполне устраи</w:t>
      </w:r>
      <w:r w:rsidRPr="002C7918">
        <w:rPr>
          <w:rFonts w:ascii="Times New Roman" w:hAnsi="Times New Roman"/>
          <w:spacing w:val="-2"/>
          <w:sz w:val="28"/>
          <w:szCs w:val="28"/>
        </w:rPr>
        <w:softHyphen/>
      </w:r>
      <w:r w:rsidRPr="002C7918">
        <w:rPr>
          <w:rFonts w:ascii="Times New Roman" w:hAnsi="Times New Roman"/>
          <w:sz w:val="28"/>
          <w:szCs w:val="28"/>
        </w:rPr>
        <w:t>вать то, как их взрослые дети относятся к учению, ксвоим обязан</w:t>
      </w:r>
      <w:r w:rsidRPr="002C7918">
        <w:rPr>
          <w:rFonts w:ascii="Times New Roman" w:hAnsi="Times New Roman"/>
          <w:sz w:val="28"/>
          <w:szCs w:val="28"/>
        </w:rPr>
        <w:softHyphen/>
      </w:r>
      <w:r w:rsidRPr="002C7918">
        <w:rPr>
          <w:rFonts w:ascii="Times New Roman" w:hAnsi="Times New Roman"/>
          <w:spacing w:val="-3"/>
          <w:sz w:val="28"/>
          <w:szCs w:val="28"/>
        </w:rPr>
        <w:t xml:space="preserve">ностям, к самим себе, к других людям. Во всех этих случаях прежде, </w:t>
      </w:r>
      <w:r w:rsidRPr="002C7918">
        <w:rPr>
          <w:rFonts w:ascii="Times New Roman" w:hAnsi="Times New Roman"/>
          <w:spacing w:val="-1"/>
          <w:sz w:val="28"/>
          <w:szCs w:val="28"/>
        </w:rPr>
        <w:t>чем приступать к поиску решения возникшей проблемы, необходи</w:t>
      </w:r>
      <w:r w:rsidRPr="002C7918">
        <w:rPr>
          <w:rFonts w:ascii="Times New Roman" w:hAnsi="Times New Roman"/>
          <w:spacing w:val="-10"/>
          <w:sz w:val="28"/>
          <w:szCs w:val="28"/>
        </w:rPr>
        <w:t>мо точно установить, в чем состоит суть этой проблемы, чтобы да</w:t>
      </w:r>
      <w:r w:rsidRPr="002C7918">
        <w:rPr>
          <w:rFonts w:ascii="Times New Roman" w:hAnsi="Times New Roman"/>
          <w:sz w:val="28"/>
          <w:szCs w:val="28"/>
        </w:rPr>
        <w:t>лее действовать не вслепую, а наверняка.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8"/>
          <w:sz w:val="28"/>
          <w:szCs w:val="28"/>
        </w:rPr>
        <w:t>Выясняя вероятные причины возникшей проблемы во взаимо</w:t>
      </w:r>
      <w:r w:rsidRPr="002C7918">
        <w:rPr>
          <w:rFonts w:ascii="Times New Roman" w:hAnsi="Times New Roman"/>
          <w:spacing w:val="-8"/>
          <w:sz w:val="28"/>
          <w:szCs w:val="28"/>
        </w:rPr>
        <w:softHyphen/>
      </w:r>
      <w:r w:rsidRPr="002C7918">
        <w:rPr>
          <w:rFonts w:ascii="Times New Roman" w:hAnsi="Times New Roman"/>
          <w:spacing w:val="-13"/>
          <w:sz w:val="28"/>
          <w:szCs w:val="28"/>
        </w:rPr>
        <w:t>отношениях родителей с их взрослыми детьми заметим, что эти про</w:t>
      </w:r>
      <w:r w:rsidRPr="002C7918">
        <w:rPr>
          <w:rFonts w:ascii="Times New Roman" w:hAnsi="Times New Roman"/>
          <w:spacing w:val="-13"/>
          <w:sz w:val="28"/>
          <w:szCs w:val="28"/>
        </w:rPr>
        <w:softHyphen/>
      </w:r>
      <w:r w:rsidRPr="002C7918">
        <w:rPr>
          <w:rFonts w:ascii="Times New Roman" w:hAnsi="Times New Roman"/>
          <w:spacing w:val="-12"/>
          <w:sz w:val="28"/>
          <w:szCs w:val="28"/>
        </w:rPr>
        <w:t xml:space="preserve">блемы чаще всего появляются из-за того, что родители не замечают, </w:t>
      </w:r>
      <w:r w:rsidRPr="002C7918">
        <w:rPr>
          <w:rFonts w:ascii="Times New Roman" w:hAnsi="Times New Roman"/>
          <w:spacing w:val="-11"/>
          <w:sz w:val="28"/>
          <w:szCs w:val="28"/>
        </w:rPr>
        <w:t xml:space="preserve">как быстро взрослеют их дети, продолжают обращаться с ними так, </w:t>
      </w:r>
      <w:r w:rsidRPr="002C7918">
        <w:rPr>
          <w:rFonts w:ascii="Times New Roman" w:hAnsi="Times New Roman"/>
          <w:spacing w:val="-13"/>
          <w:sz w:val="28"/>
          <w:szCs w:val="28"/>
        </w:rPr>
        <w:t>как они обращались в более раннем детстве. Такая, устаревшая прак</w:t>
      </w:r>
      <w:r w:rsidRPr="002C7918">
        <w:rPr>
          <w:rFonts w:ascii="Times New Roman" w:hAnsi="Times New Roman"/>
          <w:spacing w:val="-13"/>
          <w:sz w:val="28"/>
          <w:szCs w:val="28"/>
        </w:rPr>
        <w:softHyphen/>
      </w:r>
      <w:r w:rsidRPr="002C7918">
        <w:rPr>
          <w:rFonts w:ascii="Times New Roman" w:hAnsi="Times New Roman"/>
          <w:spacing w:val="-11"/>
          <w:sz w:val="28"/>
          <w:szCs w:val="28"/>
        </w:rPr>
        <w:t xml:space="preserve">тика межличностного общения продолжается иногда еще и потому, что сами старшеклассники нередко ведут себя как дети. Тем самым </w:t>
      </w:r>
      <w:r w:rsidRPr="002C7918">
        <w:rPr>
          <w:rFonts w:ascii="Times New Roman" w:hAnsi="Times New Roman"/>
          <w:spacing w:val="-9"/>
          <w:sz w:val="28"/>
          <w:szCs w:val="28"/>
        </w:rPr>
        <w:t>они фактически поддерживают недоверие к ним со стороны роди</w:t>
      </w:r>
      <w:r w:rsidRPr="002C7918">
        <w:rPr>
          <w:rFonts w:ascii="Times New Roman" w:hAnsi="Times New Roman"/>
          <w:spacing w:val="-9"/>
          <w:sz w:val="28"/>
          <w:szCs w:val="28"/>
        </w:rPr>
        <w:softHyphen/>
      </w:r>
      <w:r w:rsidRPr="002C7918">
        <w:rPr>
          <w:rFonts w:ascii="Times New Roman" w:hAnsi="Times New Roman"/>
          <w:spacing w:val="-11"/>
          <w:sz w:val="28"/>
          <w:szCs w:val="28"/>
        </w:rPr>
        <w:t>телей. Последние, видя, что с возрастом их дети не становятся серь</w:t>
      </w:r>
      <w:r w:rsidRPr="002C7918">
        <w:rPr>
          <w:rFonts w:ascii="Times New Roman" w:hAnsi="Times New Roman"/>
          <w:spacing w:val="-11"/>
          <w:sz w:val="28"/>
          <w:szCs w:val="28"/>
        </w:rPr>
        <w:softHyphen/>
        <w:t>езнее, продолжают обращаться с ними так, как обращались раньше.</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0"/>
          <w:sz w:val="28"/>
          <w:szCs w:val="28"/>
        </w:rPr>
        <w:t xml:space="preserve">В целом, наверное, родители правы в своих претензиях к детям. Но они, очевидно, и ошибаются, полагая, что старшеклассники все </w:t>
      </w:r>
      <w:r w:rsidRPr="002C7918">
        <w:rPr>
          <w:rFonts w:ascii="Times New Roman" w:hAnsi="Times New Roman"/>
          <w:spacing w:val="-7"/>
          <w:sz w:val="28"/>
          <w:szCs w:val="28"/>
        </w:rPr>
        <w:t xml:space="preserve">должны понимать так же хорошо, как и их родители. Родители к </w:t>
      </w:r>
      <w:r w:rsidRPr="002C7918">
        <w:rPr>
          <w:rFonts w:ascii="Times New Roman" w:hAnsi="Times New Roman"/>
          <w:spacing w:val="-10"/>
          <w:sz w:val="28"/>
          <w:szCs w:val="28"/>
        </w:rPr>
        <w:t>тому времени, когда вырастают их дети, уже не помнят, какими са</w:t>
      </w:r>
      <w:r w:rsidRPr="002C7918">
        <w:rPr>
          <w:rFonts w:ascii="Times New Roman" w:hAnsi="Times New Roman"/>
          <w:spacing w:val="-10"/>
          <w:sz w:val="28"/>
          <w:szCs w:val="28"/>
        </w:rPr>
        <w:softHyphen/>
        <w:t>ми они были в их возрасте, и предъявляют детям требования, кото</w:t>
      </w:r>
      <w:r w:rsidRPr="002C7918">
        <w:rPr>
          <w:rFonts w:ascii="Times New Roman" w:hAnsi="Times New Roman"/>
          <w:spacing w:val="-10"/>
          <w:sz w:val="28"/>
          <w:szCs w:val="28"/>
        </w:rPr>
        <w:softHyphen/>
        <w:t xml:space="preserve">рым в большинстве случаев сами не соответствовали в юношеском </w:t>
      </w:r>
      <w:r w:rsidRPr="002C7918">
        <w:rPr>
          <w:rFonts w:ascii="Times New Roman" w:hAnsi="Times New Roman"/>
          <w:spacing w:val="-8"/>
          <w:sz w:val="28"/>
          <w:szCs w:val="28"/>
        </w:rPr>
        <w:t xml:space="preserve">возрасте. Более того, к своим собственным детям они применяют </w:t>
      </w:r>
      <w:r w:rsidRPr="002C7918">
        <w:rPr>
          <w:rFonts w:ascii="Times New Roman" w:hAnsi="Times New Roman"/>
          <w:spacing w:val="-9"/>
          <w:sz w:val="28"/>
          <w:szCs w:val="28"/>
        </w:rPr>
        <w:t>меры воздействия, которые по отношению к ним самим в соответ</w:t>
      </w:r>
      <w:r w:rsidRPr="002C7918">
        <w:rPr>
          <w:rFonts w:ascii="Times New Roman" w:hAnsi="Times New Roman"/>
          <w:spacing w:val="-9"/>
          <w:sz w:val="28"/>
          <w:szCs w:val="28"/>
        </w:rPr>
        <w:softHyphen/>
        <w:t>ствующем возрасте были недостаточно эффективными.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0"/>
          <w:sz w:val="28"/>
          <w:szCs w:val="28"/>
        </w:rPr>
        <w:t>Психологически правильное поведение родителей в отношении старшеклассников должно быть иным. Сохранив суть своих требо</w:t>
      </w:r>
      <w:r w:rsidRPr="002C7918">
        <w:rPr>
          <w:rFonts w:ascii="Times New Roman" w:hAnsi="Times New Roman"/>
          <w:spacing w:val="-10"/>
          <w:sz w:val="28"/>
          <w:szCs w:val="28"/>
        </w:rPr>
        <w:softHyphen/>
      </w:r>
      <w:r w:rsidRPr="002C7918">
        <w:rPr>
          <w:rFonts w:ascii="Times New Roman" w:hAnsi="Times New Roman"/>
          <w:spacing w:val="-9"/>
          <w:sz w:val="28"/>
          <w:szCs w:val="28"/>
        </w:rPr>
        <w:t>ваний к детям, родители с учетом возраста и уровня психологиче</w:t>
      </w:r>
      <w:r w:rsidRPr="002C7918">
        <w:rPr>
          <w:rFonts w:ascii="Times New Roman" w:hAnsi="Times New Roman"/>
          <w:spacing w:val="-9"/>
          <w:sz w:val="28"/>
          <w:szCs w:val="28"/>
        </w:rPr>
        <w:softHyphen/>
      </w:r>
      <w:r w:rsidRPr="002C7918">
        <w:rPr>
          <w:rFonts w:ascii="Times New Roman" w:hAnsi="Times New Roman"/>
          <w:spacing w:val="-11"/>
          <w:sz w:val="28"/>
          <w:szCs w:val="28"/>
        </w:rPr>
        <w:t>ской незрелости детей, а также с учетом недостатка у детей жизнен</w:t>
      </w:r>
      <w:r w:rsidRPr="002C7918">
        <w:rPr>
          <w:rFonts w:ascii="Times New Roman" w:hAnsi="Times New Roman"/>
          <w:spacing w:val="-11"/>
          <w:sz w:val="28"/>
          <w:szCs w:val="28"/>
        </w:rPr>
        <w:softHyphen/>
      </w:r>
      <w:r w:rsidRPr="002C7918">
        <w:rPr>
          <w:rFonts w:ascii="Times New Roman" w:hAnsi="Times New Roman"/>
          <w:spacing w:val="-9"/>
          <w:sz w:val="28"/>
          <w:szCs w:val="28"/>
        </w:rPr>
        <w:t>ного опыта должны отыскать иные средства педагогического воз</w:t>
      </w:r>
      <w:r w:rsidRPr="002C7918">
        <w:rPr>
          <w:rFonts w:ascii="Times New Roman" w:hAnsi="Times New Roman"/>
          <w:spacing w:val="-9"/>
          <w:sz w:val="28"/>
          <w:szCs w:val="28"/>
        </w:rPr>
        <w:softHyphen/>
        <w:t>действия на них. Необходимо, в частности, отказаться от примене</w:t>
      </w:r>
      <w:r w:rsidRPr="002C7918">
        <w:rPr>
          <w:rFonts w:ascii="Times New Roman" w:hAnsi="Times New Roman"/>
          <w:spacing w:val="-9"/>
          <w:sz w:val="28"/>
          <w:szCs w:val="28"/>
        </w:rPr>
        <w:softHyphen/>
        <w:t xml:space="preserve">ния методов прямого психологического давления и принуждения, </w:t>
      </w:r>
      <w:r w:rsidRPr="002C7918">
        <w:rPr>
          <w:rFonts w:ascii="Times New Roman" w:hAnsi="Times New Roman"/>
          <w:spacing w:val="-11"/>
          <w:sz w:val="28"/>
          <w:szCs w:val="28"/>
        </w:rPr>
        <w:t xml:space="preserve">от обращения со старшеклассниками как с малыми детьми. Именно </w:t>
      </w:r>
      <w:r w:rsidRPr="002C7918">
        <w:rPr>
          <w:rFonts w:ascii="Times New Roman" w:hAnsi="Times New Roman"/>
          <w:spacing w:val="-10"/>
          <w:sz w:val="28"/>
          <w:szCs w:val="28"/>
        </w:rPr>
        <w:t>это в первую очередь должен разъяснить родителям психолог-кон</w:t>
      </w:r>
      <w:r w:rsidRPr="002C7918">
        <w:rPr>
          <w:rFonts w:ascii="Times New Roman" w:hAnsi="Times New Roman"/>
          <w:spacing w:val="-10"/>
          <w:sz w:val="28"/>
          <w:szCs w:val="28"/>
        </w:rPr>
        <w:softHyphen/>
        <w:t>сультант и, если возникнет необходимость, помочь родителям най</w:t>
      </w:r>
      <w:r w:rsidRPr="002C7918">
        <w:rPr>
          <w:rFonts w:ascii="Times New Roman" w:hAnsi="Times New Roman"/>
          <w:spacing w:val="-10"/>
          <w:sz w:val="28"/>
          <w:szCs w:val="28"/>
        </w:rPr>
        <w:softHyphen/>
        <w:t>ти новые формы поведения в отношении детей. Со старшеклассни</w:t>
      </w:r>
      <w:r w:rsidRPr="002C7918">
        <w:rPr>
          <w:rFonts w:ascii="Times New Roman" w:hAnsi="Times New Roman"/>
          <w:spacing w:val="-10"/>
          <w:sz w:val="28"/>
          <w:szCs w:val="28"/>
        </w:rPr>
        <w:softHyphen/>
      </w:r>
      <w:r w:rsidRPr="002C7918">
        <w:rPr>
          <w:rFonts w:ascii="Times New Roman" w:hAnsi="Times New Roman"/>
          <w:spacing w:val="-9"/>
          <w:sz w:val="28"/>
          <w:szCs w:val="28"/>
        </w:rPr>
        <w:t>ками желательно всегда разговаривать как со взрослыми людьми, даже тогда, когда они не все сразу и не все правильно понимают.</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9"/>
          <w:sz w:val="28"/>
          <w:szCs w:val="28"/>
          <w:u w:val="single"/>
        </w:rPr>
        <w:t>Случай 2.</w:t>
      </w:r>
      <w:r w:rsidRPr="002C7918">
        <w:rPr>
          <w:rFonts w:ascii="Times New Roman" w:hAnsi="Times New Roman"/>
          <w:spacing w:val="-9"/>
          <w:sz w:val="28"/>
          <w:szCs w:val="28"/>
        </w:rPr>
        <w:t xml:space="preserve"> Дружеские отношения старшеклассников — это воп</w:t>
      </w:r>
      <w:r w:rsidRPr="002C7918">
        <w:rPr>
          <w:rFonts w:ascii="Times New Roman" w:hAnsi="Times New Roman"/>
          <w:spacing w:val="-9"/>
          <w:sz w:val="28"/>
          <w:szCs w:val="28"/>
        </w:rPr>
        <w:softHyphen/>
      </w:r>
      <w:r w:rsidRPr="002C7918">
        <w:rPr>
          <w:rFonts w:ascii="Times New Roman" w:hAnsi="Times New Roman"/>
          <w:spacing w:val="-10"/>
          <w:sz w:val="28"/>
          <w:szCs w:val="28"/>
        </w:rPr>
        <w:t>рос, который может беспокоить родителей тогда, когда их дети вы</w:t>
      </w:r>
      <w:r w:rsidRPr="002C7918">
        <w:rPr>
          <w:rFonts w:ascii="Times New Roman" w:hAnsi="Times New Roman"/>
          <w:spacing w:val="-10"/>
          <w:sz w:val="28"/>
          <w:szCs w:val="28"/>
        </w:rPr>
        <w:softHyphen/>
      </w:r>
      <w:r w:rsidRPr="002C7918">
        <w:rPr>
          <w:rFonts w:ascii="Times New Roman" w:hAnsi="Times New Roman"/>
          <w:spacing w:val="-9"/>
          <w:sz w:val="28"/>
          <w:szCs w:val="28"/>
        </w:rPr>
        <w:t>бирают себе в друзья плохих людей, способных оказать на них от</w:t>
      </w:r>
      <w:r w:rsidRPr="002C7918">
        <w:rPr>
          <w:rFonts w:ascii="Times New Roman" w:hAnsi="Times New Roman"/>
          <w:spacing w:val="-9"/>
          <w:sz w:val="28"/>
          <w:szCs w:val="28"/>
        </w:rPr>
        <w:softHyphen/>
      </w:r>
      <w:r w:rsidRPr="002C7918">
        <w:rPr>
          <w:rFonts w:ascii="Times New Roman" w:hAnsi="Times New Roman"/>
          <w:spacing w:val="-10"/>
          <w:sz w:val="28"/>
          <w:szCs w:val="28"/>
        </w:rPr>
        <w:t xml:space="preserve">рицательное влияние, и сами не могут вести себя самостоятельно и </w:t>
      </w:r>
      <w:r w:rsidRPr="002C7918">
        <w:rPr>
          <w:rFonts w:ascii="Times New Roman" w:hAnsi="Times New Roman"/>
          <w:spacing w:val="-8"/>
          <w:sz w:val="28"/>
          <w:szCs w:val="28"/>
        </w:rPr>
        <w:t xml:space="preserve">разумно. Однако для решения этого вопроса не подходят методы </w:t>
      </w:r>
      <w:r w:rsidRPr="002C7918">
        <w:rPr>
          <w:rFonts w:ascii="Times New Roman" w:hAnsi="Times New Roman"/>
          <w:spacing w:val="-13"/>
          <w:sz w:val="28"/>
          <w:szCs w:val="28"/>
        </w:rPr>
        <w:t xml:space="preserve">принуждения или психологического давления, причем здесь они еще </w:t>
      </w:r>
      <w:r w:rsidRPr="002C7918">
        <w:rPr>
          <w:rFonts w:ascii="Times New Roman" w:hAnsi="Times New Roman"/>
          <w:spacing w:val="-8"/>
          <w:sz w:val="28"/>
          <w:szCs w:val="28"/>
        </w:rPr>
        <w:t>более недопустимы, чем в других случаях жизни. Сразу и полно</w:t>
      </w:r>
      <w:r w:rsidRPr="002C7918">
        <w:rPr>
          <w:rFonts w:ascii="Times New Roman" w:hAnsi="Times New Roman"/>
          <w:spacing w:val="-8"/>
          <w:sz w:val="28"/>
          <w:szCs w:val="28"/>
        </w:rPr>
        <w:softHyphen/>
      </w:r>
      <w:r w:rsidRPr="002C7918">
        <w:rPr>
          <w:rFonts w:ascii="Times New Roman" w:hAnsi="Times New Roman"/>
          <w:spacing w:val="-12"/>
          <w:sz w:val="28"/>
          <w:szCs w:val="28"/>
        </w:rPr>
        <w:t xml:space="preserve">стью убедить старшеклассника в том, что с кем-то не стоит дружить, </w:t>
      </w:r>
      <w:r w:rsidRPr="002C7918">
        <w:rPr>
          <w:rFonts w:ascii="Times New Roman" w:hAnsi="Times New Roman"/>
          <w:spacing w:val="-10"/>
          <w:sz w:val="28"/>
          <w:szCs w:val="28"/>
        </w:rPr>
        <w:t>как правило, не удается. Это связано с тем, что в итоге переубежден</w:t>
      </w:r>
      <w:r>
        <w:rPr>
          <w:noProof/>
          <w:lang w:eastAsia="ru-RU"/>
        </w:rPr>
        <w:pict>
          <v:line id="Line 2" o:spid="_x0000_s1026" style="position:absolute;left:0;text-align:left;z-index:251658240;visibility:visible;mso-position-horizontal-relative:margin;mso-position-vertical-relative:text" from="360.7pt,128.9pt" to="360.7pt,1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" o:allowincell="f" strokeweight=".25pt">
            <w10:wrap anchorx="margin"/>
          </v:line>
        </w:pict>
      </w:r>
      <w:r w:rsidRPr="002C7918">
        <w:rPr>
          <w:rFonts w:ascii="Times New Roman" w:hAnsi="Times New Roman"/>
          <w:spacing w:val="-1"/>
          <w:sz w:val="28"/>
          <w:szCs w:val="28"/>
        </w:rPr>
        <w:t>ия человека возникает своего рода неопределенность и морально-</w:t>
      </w:r>
      <w:r w:rsidRPr="002C7918">
        <w:rPr>
          <w:rFonts w:ascii="Times New Roman" w:hAnsi="Times New Roman"/>
          <w:sz w:val="28"/>
          <w:szCs w:val="28"/>
        </w:rPr>
        <w:t xml:space="preserve">психологическая дилемма. С одной стороны, родители вроде бы правы; с другой стороны, у старшеклассников есть определенные </w:t>
      </w:r>
      <w:r w:rsidRPr="002C7918">
        <w:rPr>
          <w:rFonts w:ascii="Times New Roman" w:hAnsi="Times New Roman"/>
          <w:spacing w:val="-4"/>
          <w:sz w:val="28"/>
          <w:szCs w:val="28"/>
        </w:rPr>
        <w:t>моральные обязательства перед теми, с кем они дружили: нельзя сра</w:t>
      </w:r>
      <w:r w:rsidRPr="002C7918">
        <w:rPr>
          <w:rFonts w:ascii="Times New Roman" w:hAnsi="Times New Roman"/>
          <w:spacing w:val="-4"/>
          <w:sz w:val="28"/>
          <w:szCs w:val="28"/>
        </w:rPr>
        <w:softHyphen/>
      </w:r>
      <w:r w:rsidRPr="002C7918">
        <w:rPr>
          <w:rFonts w:ascii="Times New Roman" w:hAnsi="Times New Roman"/>
          <w:spacing w:val="-1"/>
          <w:sz w:val="28"/>
          <w:szCs w:val="28"/>
        </w:rPr>
        <w:t>зу, просто так, прекратить отношения с любым человеком из-за не</w:t>
      </w:r>
      <w:r w:rsidRPr="002C7918">
        <w:rPr>
          <w:rFonts w:ascii="Times New Roman" w:hAnsi="Times New Roman"/>
          <w:spacing w:val="-1"/>
          <w:sz w:val="28"/>
          <w:szCs w:val="28"/>
        </w:rPr>
        <w:softHyphen/>
      </w:r>
      <w:r w:rsidRPr="002C7918">
        <w:rPr>
          <w:rFonts w:ascii="Times New Roman" w:hAnsi="Times New Roman"/>
          <w:sz w:val="28"/>
          <w:szCs w:val="28"/>
        </w:rPr>
        <w:t>приятия его как личности.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Допустим, что старшеклассник дружит со сверстниками, пове</w:t>
      </w:r>
      <w:r w:rsidRPr="002C7918">
        <w:rPr>
          <w:rFonts w:ascii="Times New Roman" w:hAnsi="Times New Roman"/>
          <w:sz w:val="28"/>
          <w:szCs w:val="28"/>
        </w:rPr>
        <w:softHyphen/>
      </w:r>
      <w:r w:rsidRPr="002C7918">
        <w:rPr>
          <w:rFonts w:ascii="Times New Roman" w:hAnsi="Times New Roman"/>
          <w:spacing w:val="-2"/>
          <w:sz w:val="28"/>
          <w:szCs w:val="28"/>
        </w:rPr>
        <w:t>дение которых не устраивает его родителей. И они требуют прекра</w:t>
      </w:r>
      <w:r w:rsidRPr="002C7918">
        <w:rPr>
          <w:rFonts w:ascii="Times New Roman" w:hAnsi="Times New Roman"/>
          <w:spacing w:val="-2"/>
          <w:sz w:val="28"/>
          <w:szCs w:val="28"/>
        </w:rPr>
        <w:softHyphen/>
      </w:r>
      <w:r w:rsidRPr="002C7918">
        <w:rPr>
          <w:rFonts w:ascii="Times New Roman" w:hAnsi="Times New Roman"/>
          <w:sz w:val="28"/>
          <w:szCs w:val="28"/>
        </w:rPr>
        <w:t xml:space="preserve">тить эту дружбу. Претензии родителей в этом случае, казалось бы, </w:t>
      </w:r>
      <w:r w:rsidRPr="002C7918">
        <w:rPr>
          <w:rFonts w:ascii="Times New Roman" w:hAnsi="Times New Roman"/>
          <w:spacing w:val="-2"/>
          <w:sz w:val="28"/>
          <w:szCs w:val="28"/>
        </w:rPr>
        <w:t>вполне обоснованы и их необходимо выполнить. Однако без какой-</w:t>
      </w:r>
      <w:r w:rsidRPr="002C7918">
        <w:rPr>
          <w:rFonts w:ascii="Times New Roman" w:hAnsi="Times New Roman"/>
          <w:sz w:val="28"/>
          <w:szCs w:val="28"/>
        </w:rPr>
        <w:t>либо причины разорвать отношения с человеком неэтично, и если сделать это открыто, прямо заявив человеку, что его поведение не устраивает родителей, то это может быть воспринято как наруше</w:t>
      </w:r>
      <w:r w:rsidRPr="002C7918">
        <w:rPr>
          <w:rFonts w:ascii="Times New Roman" w:hAnsi="Times New Roman"/>
          <w:sz w:val="28"/>
          <w:szCs w:val="28"/>
        </w:rPr>
        <w:softHyphen/>
        <w:t>ние норм человеческих взаимоотношений.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5"/>
          <w:sz w:val="28"/>
          <w:szCs w:val="28"/>
        </w:rPr>
        <w:t xml:space="preserve">Заметим также, что и сами родители в подобных случаях не всегда </w:t>
      </w:r>
      <w:r w:rsidRPr="002C7918">
        <w:rPr>
          <w:rFonts w:ascii="Times New Roman" w:hAnsi="Times New Roman"/>
          <w:spacing w:val="-3"/>
          <w:sz w:val="28"/>
          <w:szCs w:val="28"/>
        </w:rPr>
        <w:t>и не во всем бывают правы. Самым разумным будет в данной ситуа</w:t>
      </w:r>
      <w:r w:rsidRPr="002C7918">
        <w:rPr>
          <w:rFonts w:ascii="Times New Roman" w:hAnsi="Times New Roman"/>
          <w:spacing w:val="-3"/>
          <w:sz w:val="28"/>
          <w:szCs w:val="28"/>
        </w:rPr>
        <w:softHyphen/>
      </w:r>
      <w:r w:rsidRPr="002C7918">
        <w:rPr>
          <w:rFonts w:ascii="Times New Roman" w:hAnsi="Times New Roman"/>
          <w:spacing w:val="-6"/>
          <w:sz w:val="28"/>
          <w:szCs w:val="28"/>
        </w:rPr>
        <w:t>ции предупредить своего взрослого ребенка о возможных отрицатель</w:t>
      </w:r>
      <w:r w:rsidRPr="002C7918">
        <w:rPr>
          <w:rFonts w:ascii="Times New Roman" w:hAnsi="Times New Roman"/>
          <w:spacing w:val="-6"/>
          <w:sz w:val="28"/>
          <w:szCs w:val="28"/>
        </w:rPr>
        <w:softHyphen/>
      </w:r>
      <w:r w:rsidRPr="002C7918">
        <w:rPr>
          <w:rFonts w:ascii="Times New Roman" w:hAnsi="Times New Roman"/>
          <w:spacing w:val="-5"/>
          <w:sz w:val="28"/>
          <w:szCs w:val="28"/>
        </w:rPr>
        <w:t>ных последствиях его общения с тем или иным человеком. Желатель</w:t>
      </w:r>
      <w:r w:rsidRPr="002C7918">
        <w:rPr>
          <w:rFonts w:ascii="Times New Roman" w:hAnsi="Times New Roman"/>
          <w:spacing w:val="-5"/>
          <w:sz w:val="28"/>
          <w:szCs w:val="28"/>
        </w:rPr>
        <w:softHyphen/>
      </w:r>
      <w:r w:rsidRPr="002C7918">
        <w:rPr>
          <w:rFonts w:ascii="Times New Roman" w:hAnsi="Times New Roman"/>
          <w:sz w:val="28"/>
          <w:szCs w:val="28"/>
        </w:rPr>
        <w:t xml:space="preserve">но также подсказать ребенку, как лучше себя вести в данной, </w:t>
      </w:r>
      <w:r w:rsidRPr="002C7918">
        <w:rPr>
          <w:rFonts w:ascii="Times New Roman" w:hAnsi="Times New Roman"/>
          <w:spacing w:val="-3"/>
          <w:sz w:val="28"/>
          <w:szCs w:val="28"/>
        </w:rPr>
        <w:t>нравственно непростой, ситуации, не роняя ни своего, ни чужого че</w:t>
      </w:r>
      <w:r w:rsidRPr="002C7918">
        <w:rPr>
          <w:rFonts w:ascii="Times New Roman" w:hAnsi="Times New Roman"/>
          <w:spacing w:val="-3"/>
          <w:sz w:val="28"/>
          <w:szCs w:val="28"/>
        </w:rPr>
        <w:softHyphen/>
      </w:r>
      <w:r w:rsidRPr="002C7918">
        <w:rPr>
          <w:rFonts w:ascii="Times New Roman" w:hAnsi="Times New Roman"/>
          <w:spacing w:val="-4"/>
          <w:sz w:val="28"/>
          <w:szCs w:val="28"/>
        </w:rPr>
        <w:t xml:space="preserve">ловеческого достоинства и вместе с тем ограждая себя от возможных </w:t>
      </w:r>
      <w:r w:rsidRPr="002C7918">
        <w:rPr>
          <w:rFonts w:ascii="Times New Roman" w:hAnsi="Times New Roman"/>
          <w:spacing w:val="-3"/>
          <w:sz w:val="28"/>
          <w:szCs w:val="28"/>
        </w:rPr>
        <w:t xml:space="preserve">неприятных последствий. Кроме того, необходимо постоянно быть в </w:t>
      </w:r>
      <w:r w:rsidRPr="002C7918">
        <w:rPr>
          <w:rFonts w:ascii="Times New Roman" w:hAnsi="Times New Roman"/>
          <w:spacing w:val="-2"/>
          <w:sz w:val="28"/>
          <w:szCs w:val="28"/>
        </w:rPr>
        <w:t xml:space="preserve">курсе дела и контролировать общение своих детей, не вмешиваясь в </w:t>
      </w:r>
      <w:r w:rsidRPr="002C7918">
        <w:rPr>
          <w:rFonts w:ascii="Times New Roman" w:hAnsi="Times New Roman"/>
          <w:spacing w:val="-8"/>
          <w:sz w:val="28"/>
          <w:szCs w:val="28"/>
        </w:rPr>
        <w:t>него, но вместе с тем быть готовыми всегда прийти ребенку на помощь.</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От дружбы старшеклассника с разными людьми ни в коем слу</w:t>
      </w:r>
      <w:r w:rsidRPr="002C7918">
        <w:rPr>
          <w:rFonts w:ascii="Times New Roman" w:hAnsi="Times New Roman"/>
          <w:sz w:val="28"/>
          <w:szCs w:val="28"/>
        </w:rPr>
        <w:softHyphen/>
      </w:r>
      <w:r w:rsidRPr="002C7918">
        <w:rPr>
          <w:rFonts w:ascii="Times New Roman" w:hAnsi="Times New Roman"/>
          <w:spacing w:val="-3"/>
          <w:sz w:val="28"/>
          <w:szCs w:val="28"/>
        </w:rPr>
        <w:t>чае не нужно отговаривать, иначе он будет лишен возможности при</w:t>
      </w:r>
      <w:r w:rsidRPr="002C7918">
        <w:rPr>
          <w:rFonts w:ascii="Times New Roman" w:hAnsi="Times New Roman"/>
          <w:spacing w:val="-3"/>
          <w:sz w:val="28"/>
          <w:szCs w:val="28"/>
        </w:rPr>
        <w:softHyphen/>
      </w:r>
      <w:r w:rsidRPr="002C7918">
        <w:rPr>
          <w:rFonts w:ascii="Times New Roman" w:hAnsi="Times New Roman"/>
          <w:spacing w:val="-1"/>
          <w:sz w:val="28"/>
          <w:szCs w:val="28"/>
        </w:rPr>
        <w:t>обретать жизненный опыт и полноценно развиваться как личность.</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3.</w:t>
      </w:r>
      <w:r w:rsidRPr="002C7918">
        <w:rPr>
          <w:rFonts w:ascii="Times New Roman" w:hAnsi="Times New Roman"/>
          <w:sz w:val="28"/>
          <w:szCs w:val="28"/>
        </w:rPr>
        <w:t xml:space="preserve"> Если, обучаясь в старших классах школы, юноша или девушка намерены сами выбрать себе профессию, которая по тем или иным причинам не вполне устраивает их родителей, то в </w:t>
      </w:r>
      <w:r w:rsidRPr="002C7918">
        <w:rPr>
          <w:rFonts w:ascii="Times New Roman" w:hAnsi="Times New Roman"/>
          <w:spacing w:val="-2"/>
          <w:sz w:val="28"/>
          <w:szCs w:val="28"/>
        </w:rPr>
        <w:t>этом случае родителям разумнее всего поступить следующим обра</w:t>
      </w:r>
      <w:r w:rsidRPr="002C7918">
        <w:rPr>
          <w:rFonts w:ascii="Times New Roman" w:hAnsi="Times New Roman"/>
          <w:spacing w:val="-2"/>
          <w:sz w:val="28"/>
          <w:szCs w:val="28"/>
        </w:rPr>
        <w:softHyphen/>
      </w:r>
      <w:r w:rsidRPr="002C7918">
        <w:rPr>
          <w:rFonts w:ascii="Times New Roman" w:hAnsi="Times New Roman"/>
          <w:spacing w:val="-5"/>
          <w:sz w:val="28"/>
          <w:szCs w:val="28"/>
        </w:rPr>
        <w:t>зом. Во-первых, попытаться понять, почему их ребенок принял имен</w:t>
      </w:r>
      <w:r w:rsidRPr="002C7918">
        <w:rPr>
          <w:rFonts w:ascii="Times New Roman" w:hAnsi="Times New Roman"/>
          <w:spacing w:val="-5"/>
          <w:sz w:val="28"/>
          <w:szCs w:val="28"/>
        </w:rPr>
        <w:softHyphen/>
      </w:r>
      <w:r w:rsidRPr="002C7918">
        <w:rPr>
          <w:rFonts w:ascii="Times New Roman" w:hAnsi="Times New Roman"/>
          <w:spacing w:val="-3"/>
          <w:sz w:val="28"/>
          <w:szCs w:val="28"/>
        </w:rPr>
        <w:t xml:space="preserve">но такое решение, а не то, которое предлагают родители. Во-вторых, </w:t>
      </w:r>
      <w:r w:rsidRPr="002C7918">
        <w:rPr>
          <w:rFonts w:ascii="Times New Roman" w:hAnsi="Times New Roman"/>
          <w:sz w:val="28"/>
          <w:szCs w:val="28"/>
        </w:rPr>
        <w:t>постараться отыскать такие веские аргументы в пользу защищае</w:t>
      </w:r>
      <w:r w:rsidRPr="002C7918">
        <w:rPr>
          <w:rFonts w:ascii="Times New Roman" w:hAnsi="Times New Roman"/>
          <w:sz w:val="28"/>
          <w:szCs w:val="28"/>
        </w:rPr>
        <w:softHyphen/>
      </w:r>
      <w:r w:rsidRPr="002C7918">
        <w:rPr>
          <w:rFonts w:ascii="Times New Roman" w:hAnsi="Times New Roman"/>
          <w:spacing w:val="-1"/>
          <w:sz w:val="28"/>
          <w:szCs w:val="28"/>
        </w:rPr>
        <w:t>мой профессии, которые соответствовали бы потребностям и инте</w:t>
      </w:r>
      <w:r w:rsidRPr="002C7918">
        <w:rPr>
          <w:rFonts w:ascii="Times New Roman" w:hAnsi="Times New Roman"/>
          <w:spacing w:val="-1"/>
          <w:sz w:val="28"/>
          <w:szCs w:val="28"/>
        </w:rPr>
        <w:softHyphen/>
        <w:t xml:space="preserve">ресам их ребенка. Ошибка, которую в решении этого вопроса часто совершают многие родители, состоит в том, что они разговаривают </w:t>
      </w:r>
      <w:r w:rsidRPr="002C7918">
        <w:rPr>
          <w:rFonts w:ascii="Times New Roman" w:hAnsi="Times New Roman"/>
          <w:spacing w:val="-3"/>
          <w:sz w:val="28"/>
          <w:szCs w:val="28"/>
        </w:rPr>
        <w:t xml:space="preserve">со старшеклассниками так, как будто родители безусловно и во всем </w:t>
      </w:r>
      <w:r w:rsidRPr="002C7918">
        <w:rPr>
          <w:rFonts w:ascii="Times New Roman" w:hAnsi="Times New Roman"/>
          <w:spacing w:val="-1"/>
          <w:sz w:val="28"/>
          <w:szCs w:val="28"/>
        </w:rPr>
        <w:t>правы, а дети во всем без исключения ошибаются. Эта позиция не</w:t>
      </w:r>
      <w:r w:rsidRPr="002C7918">
        <w:rPr>
          <w:rFonts w:ascii="Times New Roman" w:hAnsi="Times New Roman"/>
          <w:spacing w:val="-1"/>
          <w:sz w:val="28"/>
          <w:szCs w:val="28"/>
        </w:rPr>
        <w:softHyphen/>
      </w:r>
      <w:r w:rsidRPr="002C7918">
        <w:rPr>
          <w:rFonts w:ascii="Times New Roman" w:hAnsi="Times New Roman"/>
          <w:spacing w:val="-3"/>
          <w:sz w:val="28"/>
          <w:szCs w:val="28"/>
        </w:rPr>
        <w:t>верна в принципе: не может один человек быть во всем без исключе</w:t>
      </w:r>
      <w:r w:rsidRPr="002C7918">
        <w:rPr>
          <w:rFonts w:ascii="Times New Roman" w:hAnsi="Times New Roman"/>
          <w:spacing w:val="-3"/>
          <w:sz w:val="28"/>
          <w:szCs w:val="28"/>
        </w:rPr>
        <w:softHyphen/>
      </w:r>
      <w:r w:rsidRPr="002C7918">
        <w:rPr>
          <w:rFonts w:ascii="Times New Roman" w:hAnsi="Times New Roman"/>
          <w:sz w:val="28"/>
          <w:szCs w:val="28"/>
        </w:rPr>
        <w:t>ния правым, а другой всегда ошибаться.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1"/>
          <w:sz w:val="28"/>
          <w:szCs w:val="28"/>
        </w:rPr>
        <w:t>Родительские аргументы и факты, которыми они пытаются убе</w:t>
      </w:r>
      <w:r w:rsidRPr="002C7918">
        <w:rPr>
          <w:rFonts w:ascii="Times New Roman" w:hAnsi="Times New Roman"/>
          <w:spacing w:val="-1"/>
          <w:sz w:val="28"/>
          <w:szCs w:val="28"/>
        </w:rPr>
        <w:softHyphen/>
      </w:r>
      <w:r w:rsidRPr="002C7918">
        <w:rPr>
          <w:rFonts w:ascii="Times New Roman" w:hAnsi="Times New Roman"/>
          <w:sz w:val="28"/>
          <w:szCs w:val="28"/>
        </w:rPr>
        <w:t>дить своего ребенка при выборе профессии, должны быть так же мотивированы, как аргументы детей. Тогда они лучше смогут по</w:t>
      </w:r>
      <w:r w:rsidRPr="002C7918">
        <w:rPr>
          <w:rFonts w:ascii="Times New Roman" w:hAnsi="Times New Roman"/>
          <w:sz w:val="28"/>
          <w:szCs w:val="28"/>
        </w:rPr>
        <w:softHyphen/>
        <w:t>нять правоту своих родителей.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4.</w:t>
      </w:r>
      <w:r w:rsidRPr="002C7918">
        <w:rPr>
          <w:rFonts w:ascii="Times New Roman" w:hAnsi="Times New Roman"/>
          <w:sz w:val="28"/>
          <w:szCs w:val="28"/>
        </w:rPr>
        <w:t xml:space="preserve"> Конфликт возникает между матерью, разведенной </w:t>
      </w:r>
      <w:r w:rsidRPr="002C7918">
        <w:rPr>
          <w:rFonts w:ascii="Times New Roman" w:hAnsi="Times New Roman"/>
          <w:spacing w:val="-3"/>
          <w:sz w:val="28"/>
          <w:szCs w:val="28"/>
        </w:rPr>
        <w:t>с отцом взрослого ребенка, и самим ребенком из-за того, что у мате</w:t>
      </w:r>
      <w:r w:rsidRPr="002C7918">
        <w:rPr>
          <w:rFonts w:ascii="Times New Roman" w:hAnsi="Times New Roman"/>
          <w:spacing w:val="-3"/>
          <w:sz w:val="28"/>
          <w:szCs w:val="28"/>
        </w:rPr>
        <w:softHyphen/>
      </w:r>
      <w:r w:rsidRPr="002C7918">
        <w:rPr>
          <w:rFonts w:ascii="Times New Roman" w:hAnsi="Times New Roman"/>
          <w:sz w:val="28"/>
          <w:szCs w:val="28"/>
        </w:rPr>
        <w:t>ри появился новый мужчина — друг или новый муж, претендую</w:t>
      </w:r>
      <w:r w:rsidRPr="002C7918">
        <w:rPr>
          <w:rFonts w:ascii="Times New Roman" w:hAnsi="Times New Roman"/>
          <w:sz w:val="28"/>
          <w:szCs w:val="28"/>
        </w:rPr>
        <w:softHyphen/>
        <w:t>щий на право быть новым отцом для юноши или девушки. Психо</w:t>
      </w:r>
      <w:r w:rsidRPr="002C7918">
        <w:rPr>
          <w:rFonts w:ascii="Times New Roman" w:hAnsi="Times New Roman"/>
          <w:sz w:val="28"/>
          <w:szCs w:val="28"/>
        </w:rPr>
        <w:softHyphen/>
      </w:r>
      <w:r w:rsidRPr="002C7918">
        <w:rPr>
          <w:rFonts w:ascii="Times New Roman" w:hAnsi="Times New Roman"/>
          <w:spacing w:val="-1"/>
          <w:sz w:val="28"/>
          <w:szCs w:val="28"/>
        </w:rPr>
        <w:t xml:space="preserve">логическая сложность ситуации, соответствующей этому частному случаю, заключается в том, что каждый из ее участников в той или </w:t>
      </w:r>
      <w:r w:rsidRPr="002C7918">
        <w:rPr>
          <w:rFonts w:ascii="Times New Roman" w:hAnsi="Times New Roman"/>
          <w:sz w:val="28"/>
          <w:szCs w:val="28"/>
        </w:rPr>
        <w:t>иной степени, но неизбежно, переживает безразличное, иногда от</w:t>
      </w:r>
      <w:r w:rsidRPr="002C7918">
        <w:rPr>
          <w:rFonts w:ascii="Times New Roman" w:hAnsi="Times New Roman"/>
          <w:sz w:val="28"/>
          <w:szCs w:val="28"/>
        </w:rPr>
        <w:softHyphen/>
        <w:t>рицательное отношение к другому и не в состоянии его полностью устранить. Такое происходит часто, по крайней мере, в начальный период жизни новой семьи.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 xml:space="preserve">Амбивалентность, или двойственность, чувств матери к своему </w:t>
      </w:r>
      <w:r w:rsidRPr="002C7918">
        <w:rPr>
          <w:rFonts w:ascii="Times New Roman" w:hAnsi="Times New Roman"/>
          <w:spacing w:val="-2"/>
          <w:sz w:val="28"/>
          <w:szCs w:val="28"/>
        </w:rPr>
        <w:t xml:space="preserve">взрослому ребенку в этом случае обусловлена тем, что она как мать </w:t>
      </w:r>
      <w:r w:rsidRPr="002C7918">
        <w:rPr>
          <w:rFonts w:ascii="Times New Roman" w:hAnsi="Times New Roman"/>
          <w:sz w:val="28"/>
          <w:szCs w:val="28"/>
        </w:rPr>
        <w:t xml:space="preserve">любит своего ребенка, и вместе с тем она не может испытывать к </w:t>
      </w:r>
      <w:r w:rsidRPr="002C7918">
        <w:rPr>
          <w:rFonts w:ascii="Times New Roman" w:hAnsi="Times New Roman"/>
          <w:spacing w:val="-2"/>
          <w:sz w:val="28"/>
          <w:szCs w:val="28"/>
        </w:rPr>
        <w:t xml:space="preserve">нему особой симпатии из-за того, что он ее не понимает и не любит </w:t>
      </w:r>
      <w:r w:rsidRPr="002C7918">
        <w:rPr>
          <w:rFonts w:ascii="Times New Roman" w:hAnsi="Times New Roman"/>
          <w:sz w:val="28"/>
          <w:szCs w:val="28"/>
        </w:rPr>
        <w:t>человека, с которому она относится благосклонно (имеется в виду новый в ее жизни мужчина).</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Двойственность отношения ребенка к своей матери порождает</w:t>
      </w:r>
      <w:r w:rsidRPr="002C7918">
        <w:rPr>
          <w:rFonts w:ascii="Times New Roman" w:hAnsi="Times New Roman"/>
          <w:sz w:val="28"/>
          <w:szCs w:val="28"/>
        </w:rPr>
        <w:softHyphen/>
      </w:r>
      <w:r w:rsidRPr="002C7918">
        <w:rPr>
          <w:rFonts w:ascii="Times New Roman" w:hAnsi="Times New Roman"/>
          <w:spacing w:val="-3"/>
          <w:sz w:val="28"/>
          <w:szCs w:val="28"/>
        </w:rPr>
        <w:t>ся тем, что он ее любит как мать, но одновременно должен и ненави</w:t>
      </w:r>
      <w:r w:rsidRPr="002C7918">
        <w:rPr>
          <w:rFonts w:ascii="Times New Roman" w:hAnsi="Times New Roman"/>
          <w:spacing w:val="-3"/>
          <w:sz w:val="28"/>
          <w:szCs w:val="28"/>
        </w:rPr>
        <w:softHyphen/>
      </w:r>
      <w:r w:rsidRPr="002C7918">
        <w:rPr>
          <w:rFonts w:ascii="Times New Roman" w:hAnsi="Times New Roman"/>
          <w:sz w:val="28"/>
          <w:szCs w:val="28"/>
        </w:rPr>
        <w:t>деть за то, что она, во-первых, предала отца, во-вторых, полюбила того, к кому сам ребенок относится без видимых симпатий.</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2"/>
          <w:sz w:val="28"/>
          <w:szCs w:val="28"/>
        </w:rPr>
        <w:t xml:space="preserve">Противоречивость положения нового мужчины в новой для него </w:t>
      </w:r>
      <w:r w:rsidRPr="002C7918">
        <w:rPr>
          <w:rFonts w:ascii="Times New Roman" w:hAnsi="Times New Roman"/>
          <w:spacing w:val="-6"/>
          <w:sz w:val="28"/>
          <w:szCs w:val="28"/>
        </w:rPr>
        <w:t>семье — в данном случае в семье матери уже взрослого ребенка — со</w:t>
      </w:r>
      <w:r w:rsidRPr="002C7918">
        <w:rPr>
          <w:rFonts w:ascii="Times New Roman" w:hAnsi="Times New Roman"/>
          <w:spacing w:val="-6"/>
          <w:sz w:val="28"/>
          <w:szCs w:val="28"/>
        </w:rPr>
        <w:softHyphen/>
      </w:r>
      <w:r w:rsidRPr="002C7918">
        <w:rPr>
          <w:rFonts w:ascii="Times New Roman" w:hAnsi="Times New Roman"/>
          <w:spacing w:val="-3"/>
          <w:sz w:val="28"/>
          <w:szCs w:val="28"/>
        </w:rPr>
        <w:t xml:space="preserve">стоит в том, что этот мужчина также не в состоянии любить ребенка так, как его любит мать. Во-первых, это не родной для него ребенок; </w:t>
      </w:r>
      <w:r w:rsidRPr="002C7918">
        <w:rPr>
          <w:rFonts w:ascii="Times New Roman" w:hAnsi="Times New Roman"/>
          <w:spacing w:val="-4"/>
          <w:sz w:val="28"/>
          <w:szCs w:val="28"/>
        </w:rPr>
        <w:t>во-вторых, этот ребенок его не уважает и, может, даже ненавидит.</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Возможный способ практического разрешения этой довольно сложной проблемы представляется следующим (такие рекоменда</w:t>
      </w:r>
      <w:r w:rsidRPr="002C7918">
        <w:rPr>
          <w:rFonts w:ascii="Times New Roman" w:hAnsi="Times New Roman"/>
          <w:sz w:val="28"/>
          <w:szCs w:val="28"/>
        </w:rPr>
        <w:softHyphen/>
        <w:t>ции психолог-консультант мог бы дать клиенту, обратившемуся к нему за помощью):</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2"/>
          <w:sz w:val="28"/>
          <w:szCs w:val="28"/>
        </w:rPr>
        <w:t>Во-первых, во время личной беседы внимание каждого из участ</w:t>
      </w:r>
      <w:r w:rsidRPr="002C7918">
        <w:rPr>
          <w:rFonts w:ascii="Times New Roman" w:hAnsi="Times New Roman"/>
          <w:spacing w:val="-2"/>
          <w:sz w:val="28"/>
          <w:szCs w:val="28"/>
        </w:rPr>
        <w:softHyphen/>
      </w:r>
      <w:r w:rsidRPr="002C7918">
        <w:rPr>
          <w:rFonts w:ascii="Times New Roman" w:hAnsi="Times New Roman"/>
          <w:spacing w:val="-1"/>
          <w:sz w:val="28"/>
          <w:szCs w:val="28"/>
        </w:rPr>
        <w:t xml:space="preserve">ников этой конфликтной ситуации необходимо обратить на самого </w:t>
      </w:r>
      <w:r w:rsidRPr="002C7918">
        <w:rPr>
          <w:rFonts w:ascii="Times New Roman" w:hAnsi="Times New Roman"/>
          <w:sz w:val="28"/>
          <w:szCs w:val="28"/>
        </w:rPr>
        <w:t xml:space="preserve">себя и попытаться вместе с ним детально разобраться в том, что в </w:t>
      </w:r>
      <w:r w:rsidRPr="002C7918">
        <w:rPr>
          <w:rFonts w:ascii="Times New Roman" w:hAnsi="Times New Roman"/>
          <w:spacing w:val="-3"/>
          <w:sz w:val="28"/>
          <w:szCs w:val="28"/>
        </w:rPr>
        <w:t>его собственном поведении неприемлемо и может вызывать отрица</w:t>
      </w:r>
      <w:r w:rsidRPr="002C7918">
        <w:rPr>
          <w:rFonts w:ascii="Times New Roman" w:hAnsi="Times New Roman"/>
          <w:spacing w:val="-3"/>
          <w:sz w:val="28"/>
          <w:szCs w:val="28"/>
        </w:rPr>
        <w:softHyphen/>
      </w:r>
      <w:r w:rsidRPr="002C7918">
        <w:rPr>
          <w:rFonts w:ascii="Times New Roman" w:hAnsi="Times New Roman"/>
          <w:spacing w:val="-2"/>
          <w:sz w:val="28"/>
          <w:szCs w:val="28"/>
        </w:rPr>
        <w:t xml:space="preserve">тельную эмоциональную реакцию со стороны других членов семьи. </w:t>
      </w:r>
      <w:r w:rsidRPr="002C7918">
        <w:rPr>
          <w:rFonts w:ascii="Times New Roman" w:hAnsi="Times New Roman"/>
          <w:spacing w:val="-1"/>
          <w:sz w:val="28"/>
          <w:szCs w:val="28"/>
        </w:rPr>
        <w:t>Осознав это при помощи психолога, клиент сразу же должен попы</w:t>
      </w:r>
      <w:r w:rsidRPr="002C7918">
        <w:rPr>
          <w:rFonts w:ascii="Times New Roman" w:hAnsi="Times New Roman"/>
          <w:spacing w:val="-1"/>
          <w:sz w:val="28"/>
          <w:szCs w:val="28"/>
        </w:rPr>
        <w:softHyphen/>
      </w:r>
      <w:r w:rsidRPr="002C7918">
        <w:rPr>
          <w:rFonts w:ascii="Times New Roman" w:hAnsi="Times New Roman"/>
          <w:spacing w:val="-2"/>
          <w:sz w:val="28"/>
          <w:szCs w:val="28"/>
        </w:rPr>
        <w:t xml:space="preserve">таться самостоятельно избавиться от соответствующих недостатков </w:t>
      </w:r>
      <w:r w:rsidRPr="002C7918">
        <w:rPr>
          <w:rFonts w:ascii="Times New Roman" w:hAnsi="Times New Roman"/>
          <w:sz w:val="28"/>
          <w:szCs w:val="28"/>
        </w:rPr>
        <w:t>в поведении, вызывающих отрицательную ответную реакцию.</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 xml:space="preserve">Во-вторых, каждому члену семьи, в которой возник подобный </w:t>
      </w:r>
      <w:r w:rsidRPr="002C7918">
        <w:rPr>
          <w:rFonts w:ascii="Times New Roman" w:hAnsi="Times New Roman"/>
          <w:spacing w:val="-1"/>
          <w:sz w:val="28"/>
          <w:szCs w:val="28"/>
        </w:rPr>
        <w:t>конфликт, необходимо постараться учесть интересы и потребности других членов семьи, особенно тех, в отношениях с которыми про</w:t>
      </w:r>
      <w:r w:rsidRPr="002C7918">
        <w:rPr>
          <w:rFonts w:ascii="Times New Roman" w:hAnsi="Times New Roman"/>
          <w:spacing w:val="-1"/>
          <w:sz w:val="28"/>
          <w:szCs w:val="28"/>
        </w:rPr>
        <w:softHyphen/>
      </w:r>
      <w:r w:rsidRPr="002C7918">
        <w:rPr>
          <w:rFonts w:ascii="Times New Roman" w:hAnsi="Times New Roman"/>
          <w:sz w:val="28"/>
          <w:szCs w:val="28"/>
        </w:rPr>
        <w:t>является данный конфликт.</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rPr>
        <w:t>В-третьих, очень важно постараться понять и, по возможности, принять как факт, с которым необходимо считаться, индивидуаль</w:t>
      </w:r>
      <w:r w:rsidRPr="002C7918">
        <w:rPr>
          <w:rFonts w:ascii="Times New Roman" w:hAnsi="Times New Roman"/>
          <w:sz w:val="28"/>
          <w:szCs w:val="28"/>
        </w:rPr>
        <w:softHyphen/>
      </w:r>
      <w:r w:rsidRPr="002C7918">
        <w:rPr>
          <w:rFonts w:ascii="Times New Roman" w:hAnsi="Times New Roman"/>
          <w:spacing w:val="-4"/>
          <w:sz w:val="28"/>
          <w:szCs w:val="28"/>
        </w:rPr>
        <w:t>ные особенности других членов семьи. К ним необходимо будет как-</w:t>
      </w:r>
      <w:r w:rsidRPr="002C7918">
        <w:rPr>
          <w:rFonts w:ascii="Times New Roman" w:hAnsi="Times New Roman"/>
          <w:sz w:val="28"/>
          <w:szCs w:val="28"/>
        </w:rPr>
        <w:t>то приспособиться, не пытаясь что-либо в них изменить, по край</w:t>
      </w:r>
      <w:r w:rsidRPr="002C7918">
        <w:rPr>
          <w:rFonts w:ascii="Times New Roman" w:hAnsi="Times New Roman"/>
          <w:sz w:val="28"/>
          <w:szCs w:val="28"/>
        </w:rPr>
        <w:softHyphen/>
        <w:t>ней мере, в первые годы совместной жизни.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pacing w:val="-4"/>
          <w:sz w:val="28"/>
          <w:szCs w:val="28"/>
        </w:rPr>
        <w:t>В-четвертых, важно, чтобы конфликтные ситуации впредь не воз</w:t>
      </w:r>
      <w:r w:rsidRPr="002C7918">
        <w:rPr>
          <w:rFonts w:ascii="Times New Roman" w:hAnsi="Times New Roman"/>
          <w:spacing w:val="-4"/>
          <w:sz w:val="28"/>
          <w:szCs w:val="28"/>
        </w:rPr>
        <w:softHyphen/>
      </w:r>
      <w:r w:rsidRPr="002C7918">
        <w:rPr>
          <w:rFonts w:ascii="Times New Roman" w:hAnsi="Times New Roman"/>
          <w:spacing w:val="-3"/>
          <w:sz w:val="28"/>
          <w:szCs w:val="28"/>
        </w:rPr>
        <w:t xml:space="preserve">никали или как можно быстрее разрешались. Для этого, собравшись </w:t>
      </w:r>
      <w:r w:rsidRPr="002C7918">
        <w:rPr>
          <w:rFonts w:ascii="Times New Roman" w:hAnsi="Times New Roman"/>
          <w:spacing w:val="-2"/>
          <w:sz w:val="28"/>
          <w:szCs w:val="28"/>
        </w:rPr>
        <w:t xml:space="preserve">вместе, всем членам семьи необходимо договориться о соблюдении </w:t>
      </w:r>
      <w:r w:rsidRPr="002C7918">
        <w:rPr>
          <w:rFonts w:ascii="Times New Roman" w:hAnsi="Times New Roman"/>
          <w:sz w:val="28"/>
          <w:szCs w:val="28"/>
        </w:rPr>
        <w:t>минимума обязательных правил взаимного поведения. Эти прави</w:t>
      </w:r>
      <w:r w:rsidRPr="002C7918">
        <w:rPr>
          <w:rFonts w:ascii="Times New Roman" w:hAnsi="Times New Roman"/>
          <w:sz w:val="28"/>
          <w:szCs w:val="28"/>
        </w:rPr>
        <w:softHyphen/>
        <w:t>ла, в частности, могут быть такими:</w:t>
      </w:r>
    </w:p>
    <w:p w:rsidR="004D1F8B" w:rsidRPr="002C7918" w:rsidRDefault="004D1F8B" w:rsidP="002C7918">
      <w:pPr>
        <w:widowControl w:val="0"/>
        <w:numPr>
          <w:ilvl w:val="0"/>
          <w:numId w:val="25"/>
        </w:numPr>
        <w:shd w:val="clear" w:color="auto" w:fill="FFFFFF"/>
        <w:tabs>
          <w:tab w:val="left" w:pos="0"/>
          <w:tab w:val="left" w:pos="557"/>
        </w:tabs>
        <w:autoSpaceDE w:val="0"/>
        <w:autoSpaceDN w:val="0"/>
        <w:adjustRightInd w:val="0"/>
        <w:spacing w:after="0" w:line="240" w:lineRule="atLeast"/>
        <w:ind w:firstLine="539"/>
        <w:rPr>
          <w:rFonts w:ascii="Times New Roman" w:hAnsi="Times New Roman"/>
          <w:sz w:val="28"/>
          <w:szCs w:val="28"/>
        </w:rPr>
      </w:pPr>
      <w:r w:rsidRPr="002C7918">
        <w:rPr>
          <w:rFonts w:ascii="Times New Roman" w:hAnsi="Times New Roman"/>
          <w:sz w:val="28"/>
          <w:szCs w:val="28"/>
        </w:rPr>
        <w:t>Прежде чем оценивать поведение другого человека, тем бо</w:t>
      </w:r>
      <w:r w:rsidRPr="002C7918">
        <w:rPr>
          <w:rFonts w:ascii="Times New Roman" w:hAnsi="Times New Roman"/>
          <w:sz w:val="28"/>
          <w:szCs w:val="28"/>
        </w:rPr>
        <w:softHyphen/>
      </w:r>
      <w:r w:rsidRPr="002C7918">
        <w:rPr>
          <w:rFonts w:ascii="Times New Roman" w:hAnsi="Times New Roman"/>
          <w:spacing w:val="-1"/>
          <w:sz w:val="28"/>
          <w:szCs w:val="28"/>
        </w:rPr>
        <w:t>лее — его осуждать, необходимо постараться его понять.</w:t>
      </w:r>
    </w:p>
    <w:p w:rsidR="004D1F8B" w:rsidRPr="002C7918" w:rsidRDefault="004D1F8B" w:rsidP="002C7918">
      <w:pPr>
        <w:widowControl w:val="0"/>
        <w:numPr>
          <w:ilvl w:val="0"/>
          <w:numId w:val="25"/>
        </w:numPr>
        <w:shd w:val="clear" w:color="auto" w:fill="FFFFFF"/>
        <w:tabs>
          <w:tab w:val="left" w:pos="0"/>
          <w:tab w:val="left" w:pos="557"/>
        </w:tabs>
        <w:autoSpaceDE w:val="0"/>
        <w:autoSpaceDN w:val="0"/>
        <w:adjustRightInd w:val="0"/>
        <w:spacing w:after="0" w:line="240" w:lineRule="atLeast"/>
        <w:ind w:firstLine="539"/>
        <w:rPr>
          <w:rFonts w:ascii="Times New Roman" w:hAnsi="Times New Roman"/>
          <w:sz w:val="28"/>
          <w:szCs w:val="28"/>
        </w:rPr>
      </w:pPr>
      <w:r w:rsidRPr="002C7918">
        <w:rPr>
          <w:rFonts w:ascii="Times New Roman" w:hAnsi="Times New Roman"/>
          <w:sz w:val="28"/>
          <w:szCs w:val="28"/>
        </w:rPr>
        <w:t>Никогда и ни при каких обстоятельствах не оскорблять друг друга.</w:t>
      </w:r>
    </w:p>
    <w:p w:rsidR="004D1F8B" w:rsidRPr="002C7918" w:rsidRDefault="004D1F8B" w:rsidP="002C7918">
      <w:pPr>
        <w:widowControl w:val="0"/>
        <w:numPr>
          <w:ilvl w:val="0"/>
          <w:numId w:val="25"/>
        </w:numPr>
        <w:shd w:val="clear" w:color="auto" w:fill="FFFFFF"/>
        <w:tabs>
          <w:tab w:val="left" w:pos="0"/>
          <w:tab w:val="left" w:pos="557"/>
        </w:tabs>
        <w:autoSpaceDE w:val="0"/>
        <w:autoSpaceDN w:val="0"/>
        <w:adjustRightInd w:val="0"/>
        <w:spacing w:after="0" w:line="240" w:lineRule="atLeast"/>
        <w:ind w:firstLine="539"/>
        <w:rPr>
          <w:rFonts w:ascii="Times New Roman" w:hAnsi="Times New Roman"/>
          <w:sz w:val="28"/>
          <w:szCs w:val="28"/>
        </w:rPr>
      </w:pPr>
      <w:r w:rsidRPr="002C7918">
        <w:rPr>
          <w:rFonts w:ascii="Times New Roman" w:hAnsi="Times New Roman"/>
          <w:sz w:val="28"/>
          <w:szCs w:val="28"/>
        </w:rPr>
        <w:t>Везде, где это возможно, идти друг другу навстречу, искать компромисс.</w:t>
      </w:r>
    </w:p>
    <w:p w:rsidR="004D1F8B" w:rsidRPr="002C7918" w:rsidRDefault="004D1F8B" w:rsidP="002C7918">
      <w:pPr>
        <w:widowControl w:val="0"/>
        <w:numPr>
          <w:ilvl w:val="0"/>
          <w:numId w:val="25"/>
        </w:numPr>
        <w:shd w:val="clear" w:color="auto" w:fill="FFFFFF"/>
        <w:tabs>
          <w:tab w:val="left" w:pos="0"/>
          <w:tab w:val="left" w:pos="557"/>
        </w:tabs>
        <w:autoSpaceDE w:val="0"/>
        <w:autoSpaceDN w:val="0"/>
        <w:adjustRightInd w:val="0"/>
        <w:spacing w:after="0" w:line="240" w:lineRule="atLeast"/>
        <w:ind w:firstLine="539"/>
        <w:rPr>
          <w:rFonts w:ascii="Times New Roman" w:hAnsi="Times New Roman"/>
          <w:sz w:val="28"/>
          <w:szCs w:val="28"/>
        </w:rPr>
      </w:pPr>
      <w:r w:rsidRPr="002C7918">
        <w:rPr>
          <w:rFonts w:ascii="Times New Roman" w:hAnsi="Times New Roman"/>
          <w:sz w:val="28"/>
          <w:szCs w:val="28"/>
        </w:rPr>
        <w:t xml:space="preserve">Если компромисс невозможен, то рассудительно и спокойно </w:t>
      </w:r>
      <w:r w:rsidRPr="002C7918">
        <w:rPr>
          <w:rFonts w:ascii="Times New Roman" w:hAnsi="Times New Roman"/>
          <w:spacing w:val="-3"/>
          <w:sz w:val="28"/>
          <w:szCs w:val="28"/>
        </w:rPr>
        <w:t>объяснить другому свою позицию и далее придерживаться ее.</w:t>
      </w:r>
    </w:p>
    <w:p w:rsidR="004D1F8B" w:rsidRPr="002C7918" w:rsidRDefault="004D1F8B" w:rsidP="002C7918">
      <w:pPr>
        <w:widowControl w:val="0"/>
        <w:numPr>
          <w:ilvl w:val="0"/>
          <w:numId w:val="25"/>
        </w:numPr>
        <w:shd w:val="clear" w:color="auto" w:fill="FFFFFF"/>
        <w:tabs>
          <w:tab w:val="left" w:pos="0"/>
          <w:tab w:val="left" w:pos="557"/>
        </w:tabs>
        <w:autoSpaceDE w:val="0"/>
        <w:autoSpaceDN w:val="0"/>
        <w:adjustRightInd w:val="0"/>
        <w:spacing w:after="0" w:line="240" w:lineRule="atLeast"/>
        <w:ind w:firstLine="539"/>
        <w:rPr>
          <w:rFonts w:ascii="Times New Roman" w:hAnsi="Times New Roman"/>
          <w:sz w:val="28"/>
          <w:szCs w:val="28"/>
        </w:rPr>
      </w:pPr>
      <w:r w:rsidRPr="002C7918">
        <w:rPr>
          <w:rFonts w:ascii="Times New Roman" w:hAnsi="Times New Roman"/>
          <w:sz w:val="28"/>
          <w:szCs w:val="28"/>
        </w:rPr>
        <w:t>Находясь в состоянии раздражения, не пытаться выяснять друг с другом взаимоотношения.</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5.</w:t>
      </w:r>
      <w:r w:rsidRPr="002C7918">
        <w:rPr>
          <w:rFonts w:ascii="Times New Roman" w:hAnsi="Times New Roman"/>
          <w:sz w:val="28"/>
          <w:szCs w:val="28"/>
        </w:rPr>
        <w:t xml:space="preserve"> Эта ситуация представляется психологически ана</w:t>
      </w:r>
      <w:r w:rsidRPr="002C7918">
        <w:rPr>
          <w:rFonts w:ascii="Times New Roman" w:hAnsi="Times New Roman"/>
          <w:sz w:val="28"/>
          <w:szCs w:val="28"/>
        </w:rPr>
        <w:softHyphen/>
      </w:r>
      <w:r w:rsidRPr="002C7918">
        <w:rPr>
          <w:rFonts w:ascii="Times New Roman" w:hAnsi="Times New Roman"/>
          <w:spacing w:val="-1"/>
          <w:sz w:val="28"/>
          <w:szCs w:val="28"/>
        </w:rPr>
        <w:t xml:space="preserve">логичной той, которая описана в предыдущем случае. Поэтому все, что говорилось о ней, и все практические рекомендации, которые в </w:t>
      </w:r>
      <w:r w:rsidRPr="002C7918">
        <w:rPr>
          <w:rFonts w:ascii="Times New Roman" w:hAnsi="Times New Roman"/>
          <w:sz w:val="28"/>
          <w:szCs w:val="28"/>
        </w:rPr>
        <w:t>связи с ней высказывались клиенту, справедливы и для данной си</w:t>
      </w:r>
      <w:r w:rsidRPr="002C7918">
        <w:rPr>
          <w:rFonts w:ascii="Times New Roman" w:hAnsi="Times New Roman"/>
          <w:sz w:val="28"/>
          <w:szCs w:val="28"/>
        </w:rPr>
        <w:softHyphen/>
        <w:t>туации.</w:t>
      </w:r>
    </w:p>
    <w:p w:rsidR="004D1F8B" w:rsidRPr="002C7918" w:rsidRDefault="004D1F8B" w:rsidP="002C7918">
      <w:pPr>
        <w:shd w:val="clear" w:color="auto" w:fill="FFFFFF"/>
        <w:tabs>
          <w:tab w:val="left" w:pos="0"/>
        </w:tabs>
        <w:spacing w:after="0" w:line="240" w:lineRule="atLeast"/>
        <w:ind w:firstLine="539"/>
        <w:jc w:val="both"/>
        <w:rPr>
          <w:rFonts w:ascii="Times New Roman" w:hAnsi="Times New Roman"/>
          <w:sz w:val="28"/>
          <w:szCs w:val="28"/>
        </w:rPr>
      </w:pPr>
      <w:r w:rsidRPr="002C7918">
        <w:rPr>
          <w:rFonts w:ascii="Times New Roman" w:hAnsi="Times New Roman"/>
          <w:sz w:val="28"/>
          <w:szCs w:val="28"/>
          <w:u w:val="single"/>
        </w:rPr>
        <w:t>Случай 6.</w:t>
      </w:r>
      <w:r w:rsidRPr="002C7918">
        <w:rPr>
          <w:rFonts w:ascii="Times New Roman" w:hAnsi="Times New Roman"/>
          <w:sz w:val="28"/>
          <w:szCs w:val="28"/>
        </w:rPr>
        <w:t xml:space="preserve"> Проблема взаимоотношений в одной и той же семье </w:t>
      </w:r>
      <w:r w:rsidRPr="002C7918">
        <w:rPr>
          <w:rFonts w:ascii="Times New Roman" w:hAnsi="Times New Roman"/>
          <w:spacing w:val="-3"/>
          <w:sz w:val="28"/>
          <w:szCs w:val="28"/>
        </w:rPr>
        <w:t>между детьми от разных родителей, для которых один является род</w:t>
      </w:r>
      <w:r w:rsidRPr="002C7918">
        <w:rPr>
          <w:rFonts w:ascii="Times New Roman" w:hAnsi="Times New Roman"/>
          <w:spacing w:val="-3"/>
          <w:sz w:val="28"/>
          <w:szCs w:val="28"/>
        </w:rPr>
        <w:softHyphen/>
      </w:r>
      <w:r w:rsidRPr="002C7918">
        <w:rPr>
          <w:rFonts w:ascii="Times New Roman" w:hAnsi="Times New Roman"/>
          <w:spacing w:val="-1"/>
          <w:sz w:val="28"/>
          <w:szCs w:val="28"/>
        </w:rPr>
        <w:t xml:space="preserve">ным, а другой неродным ребенком, решается сравнительно проще, </w:t>
      </w:r>
      <w:r w:rsidRPr="002C7918">
        <w:rPr>
          <w:rFonts w:ascii="Times New Roman" w:hAnsi="Times New Roman"/>
          <w:spacing w:val="-5"/>
          <w:sz w:val="28"/>
          <w:szCs w:val="28"/>
        </w:rPr>
        <w:t xml:space="preserve">чем те внутрисемейные проблемы, которые мы уже обсуждали. Здесь </w:t>
      </w:r>
      <w:r w:rsidRPr="002C7918">
        <w:rPr>
          <w:rFonts w:ascii="Times New Roman" w:hAnsi="Times New Roman"/>
          <w:sz w:val="28"/>
          <w:szCs w:val="28"/>
        </w:rPr>
        <w:t>главное состоит в том, чтобы между самими родителями было до</w:t>
      </w:r>
      <w:r w:rsidRPr="002C7918">
        <w:rPr>
          <w:rFonts w:ascii="Times New Roman" w:hAnsi="Times New Roman"/>
          <w:sz w:val="28"/>
          <w:szCs w:val="28"/>
        </w:rPr>
        <w:softHyphen/>
        <w:t>стигнуто согласие и никому из детей в семье не отдавалось пред</w:t>
      </w:r>
      <w:r w:rsidRPr="002C7918">
        <w:rPr>
          <w:rFonts w:ascii="Times New Roman" w:hAnsi="Times New Roman"/>
          <w:sz w:val="28"/>
          <w:szCs w:val="28"/>
        </w:rPr>
        <w:softHyphen/>
        <w:t>почтение перед другими детьми. В целом же данная внутрисемей</w:t>
      </w:r>
      <w:r w:rsidRPr="002C7918">
        <w:rPr>
          <w:rFonts w:ascii="Times New Roman" w:hAnsi="Times New Roman"/>
          <w:sz w:val="28"/>
          <w:szCs w:val="28"/>
        </w:rPr>
        <w:softHyphen/>
      </w:r>
      <w:r w:rsidRPr="002C7918">
        <w:rPr>
          <w:rFonts w:ascii="Times New Roman" w:hAnsi="Times New Roman"/>
          <w:spacing w:val="-2"/>
          <w:sz w:val="28"/>
          <w:szCs w:val="28"/>
        </w:rPr>
        <w:t>ная проблема практически решается так же, как и проблема взаимо</w:t>
      </w:r>
      <w:r w:rsidRPr="002C7918">
        <w:rPr>
          <w:rFonts w:ascii="Times New Roman" w:hAnsi="Times New Roman"/>
          <w:spacing w:val="-2"/>
          <w:sz w:val="28"/>
          <w:szCs w:val="28"/>
        </w:rPr>
        <w:softHyphen/>
      </w:r>
      <w:r w:rsidRPr="002C7918">
        <w:rPr>
          <w:rFonts w:ascii="Times New Roman" w:hAnsi="Times New Roman"/>
          <w:spacing w:val="-1"/>
          <w:sz w:val="28"/>
          <w:szCs w:val="28"/>
        </w:rPr>
        <w:t>отношений между детьми от одних и тех же родителей.</w:t>
      </w: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591C44">
      <w:pPr>
        <w:spacing w:after="0" w:line="240" w:lineRule="atLeast"/>
        <w:jc w:val="right"/>
        <w:rPr>
          <w:rFonts w:ascii="Times New Roman" w:hAnsi="Times New Roman"/>
          <w:sz w:val="28"/>
          <w:szCs w:val="28"/>
        </w:rPr>
      </w:pPr>
      <w:r>
        <w:rPr>
          <w:rFonts w:ascii="Times New Roman" w:hAnsi="Times New Roman"/>
          <w:sz w:val="28"/>
          <w:szCs w:val="28"/>
        </w:rPr>
        <w:t>Приложение 8</w:t>
      </w:r>
    </w:p>
    <w:p w:rsidR="004D1F8B" w:rsidRPr="00591C44" w:rsidRDefault="004D1F8B" w:rsidP="00591C44">
      <w:pPr>
        <w:spacing w:after="0" w:line="240" w:lineRule="atLeast"/>
        <w:jc w:val="right"/>
        <w:rPr>
          <w:rFonts w:ascii="Times New Roman" w:hAnsi="Times New Roman"/>
          <w:b/>
          <w:sz w:val="28"/>
          <w:szCs w:val="28"/>
        </w:rPr>
      </w:pPr>
    </w:p>
    <w:p w:rsidR="004D1F8B" w:rsidRPr="00591C44" w:rsidRDefault="004D1F8B" w:rsidP="00591C44">
      <w:pPr>
        <w:spacing w:after="0" w:line="240" w:lineRule="atLeast"/>
        <w:jc w:val="center"/>
        <w:rPr>
          <w:rFonts w:ascii="Times New Roman" w:hAnsi="Times New Roman"/>
          <w:b/>
          <w:sz w:val="28"/>
          <w:szCs w:val="28"/>
        </w:rPr>
      </w:pPr>
      <w:r w:rsidRPr="00591C44">
        <w:rPr>
          <w:rFonts w:ascii="Times New Roman" w:hAnsi="Times New Roman"/>
          <w:b/>
          <w:sz w:val="28"/>
          <w:szCs w:val="28"/>
        </w:rPr>
        <w:t>Групповое занятие на тему «Чувства   и   эмоции».</w:t>
      </w:r>
    </w:p>
    <w:p w:rsidR="004D1F8B" w:rsidRDefault="004D1F8B" w:rsidP="00591C44">
      <w:pPr>
        <w:spacing w:after="0" w:line="240" w:lineRule="atLeast"/>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u w:val="single"/>
        </w:rPr>
        <w:t>Цель:</w:t>
      </w:r>
      <w:r>
        <w:rPr>
          <w:rFonts w:ascii="Times New Roman" w:hAnsi="Times New Roman"/>
          <w:sz w:val="28"/>
          <w:szCs w:val="28"/>
        </w:rPr>
        <w:t>ознакомить родителей спонятиями  чувств и эмоций человека,</w:t>
      </w:r>
      <w:r w:rsidRPr="00F663FF">
        <w:rPr>
          <w:rFonts w:ascii="Times New Roman" w:hAnsi="Times New Roman"/>
          <w:sz w:val="28"/>
          <w:szCs w:val="28"/>
        </w:rPr>
        <w:t>с различ</w:t>
      </w:r>
      <w:r>
        <w:rPr>
          <w:rFonts w:ascii="Times New Roman" w:hAnsi="Times New Roman"/>
          <w:sz w:val="28"/>
          <w:szCs w:val="28"/>
        </w:rPr>
        <w:t>ными способами выражения чувств</w:t>
      </w:r>
      <w:r w:rsidRPr="00B62987">
        <w:rPr>
          <w:rFonts w:ascii="Times New Roman" w:hAnsi="Times New Roman"/>
          <w:sz w:val="28"/>
          <w:szCs w:val="28"/>
        </w:rPr>
        <w:t>.</w:t>
      </w:r>
      <w:r w:rsidRPr="00F663FF">
        <w:rPr>
          <w:rFonts w:ascii="Times New Roman" w:hAnsi="Times New Roman"/>
          <w:sz w:val="28"/>
          <w:szCs w:val="28"/>
        </w:rPr>
        <w:t>Формировать умение</w:t>
      </w:r>
      <w:r>
        <w:rPr>
          <w:rFonts w:ascii="Times New Roman" w:hAnsi="Times New Roman"/>
          <w:sz w:val="28"/>
          <w:szCs w:val="28"/>
        </w:rPr>
        <w:t xml:space="preserve"> выражать чувства мирным путем, обучать навыкам</w:t>
      </w:r>
      <w:r>
        <w:rPr>
          <w:rFonts w:ascii="Times New Roman" w:hAnsi="Times New Roman"/>
          <w:bCs/>
          <w:iCs/>
          <w:sz w:val="28"/>
          <w:szCs w:val="28"/>
        </w:rPr>
        <w:t>саморегуляции</w:t>
      </w:r>
      <w:r w:rsidRPr="00AE33C9">
        <w:rPr>
          <w:rFonts w:ascii="Times New Roman" w:hAnsi="Times New Roman"/>
          <w:bCs/>
          <w:iCs/>
          <w:sz w:val="28"/>
          <w:szCs w:val="28"/>
        </w:rPr>
        <w:t>.</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u w:val="single"/>
        </w:rPr>
      </w:pPr>
      <w:r w:rsidRPr="00B62987">
        <w:rPr>
          <w:rFonts w:ascii="Times New Roman" w:hAnsi="Times New Roman"/>
          <w:sz w:val="28"/>
          <w:szCs w:val="28"/>
          <w:u w:val="single"/>
        </w:rPr>
        <w:t>Ход        занятия.</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1.   Чтение "Притчи    о    сеятеле"    из Библии    (Приложение </w:t>
      </w:r>
      <w:r w:rsidRPr="00B62987">
        <w:rPr>
          <w:rFonts w:ascii="Times New Roman" w:hAnsi="Times New Roman"/>
          <w:sz w:val="28"/>
          <w:szCs w:val="28"/>
          <w:lang w:val="en-US"/>
        </w:rPr>
        <w:t>I</w:t>
      </w:r>
      <w:r w:rsidRPr="00B62987">
        <w:rPr>
          <w:rFonts w:ascii="Times New Roman" w:hAnsi="Times New Roman"/>
          <w:sz w:val="28"/>
          <w:szCs w:val="28"/>
        </w:rPr>
        <w:t>).</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Обсуждение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Зачем я вам это прочитала?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Какое отношение это имеет к психологии?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 вы понимаете эту притчу?</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Что вы думали, когда я читала?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Что чувствовали?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 вы это узнали? Как вообще можно узнать, что человек чувствует (по словам, по мимике, жестам, по выражению лица).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Какая разница между фразами, произнесенными е разными интонациями: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Ну, ты просто герой!" (восхищение).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 Ну, ты просто герой!" (ирония, издевка).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С помощью чувств мы выражаем свое </w:t>
      </w:r>
      <w:r w:rsidRPr="00B62987">
        <w:rPr>
          <w:rFonts w:ascii="Times New Roman" w:hAnsi="Times New Roman"/>
          <w:sz w:val="28"/>
          <w:szCs w:val="28"/>
          <w:u w:val="single"/>
        </w:rPr>
        <w:t>отношение</w:t>
      </w:r>
      <w:r w:rsidRPr="00B62987">
        <w:rPr>
          <w:rFonts w:ascii="Times New Roman" w:hAnsi="Times New Roman"/>
          <w:sz w:val="28"/>
          <w:szCs w:val="28"/>
        </w:rPr>
        <w:t xml:space="preserve"> к словам, поступкам, человеку.</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2. В психологии такое отражение отношения человека к себе, окружающему миру называется ЭМОЦИЕЙ.</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Лекционная   часть (мат</w:t>
      </w:r>
      <w:r>
        <w:rPr>
          <w:rFonts w:ascii="Times New Roman" w:hAnsi="Times New Roman"/>
          <w:sz w:val="28"/>
          <w:szCs w:val="28"/>
        </w:rPr>
        <w:t>ериал записан на доске: Эмоция (</w:t>
      </w:r>
      <w:r w:rsidRPr="00B62987">
        <w:rPr>
          <w:rFonts w:ascii="Times New Roman" w:hAnsi="Times New Roman"/>
          <w:sz w:val="28"/>
          <w:szCs w:val="28"/>
        </w:rPr>
        <w:t xml:space="preserve">от франц. </w:t>
      </w:r>
      <w:r>
        <w:rPr>
          <w:rFonts w:ascii="Times New Roman" w:hAnsi="Times New Roman"/>
          <w:sz w:val="28"/>
          <w:szCs w:val="28"/>
        </w:rPr>
        <w:t>возбуждение</w:t>
      </w:r>
      <w:r w:rsidRPr="00B62987">
        <w:rPr>
          <w:rFonts w:ascii="Times New Roman" w:hAnsi="Times New Roman"/>
          <w:sz w:val="28"/>
          <w:szCs w:val="28"/>
        </w:rPr>
        <w:t>) - реакция в виде субъективно окра</w:t>
      </w:r>
      <w:r w:rsidRPr="00B62987">
        <w:rPr>
          <w:rFonts w:ascii="Times New Roman" w:hAnsi="Times New Roman"/>
          <w:sz w:val="28"/>
          <w:szCs w:val="28"/>
        </w:rPr>
        <w:softHyphen/>
        <w:t>шенного переживания индивида.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ЭМОЦИИ: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u w:val="single"/>
        </w:rPr>
        <w:t>биологические</w:t>
      </w:r>
      <w:r w:rsidRPr="00B62987">
        <w:rPr>
          <w:rFonts w:ascii="Times New Roman" w:hAnsi="Times New Roman"/>
          <w:sz w:val="28"/>
          <w:szCs w:val="28"/>
        </w:rPr>
        <w:t>(связанные с физиологичес</w:t>
      </w:r>
      <w:r w:rsidRPr="00B62987">
        <w:rPr>
          <w:rFonts w:ascii="Times New Roman" w:hAnsi="Times New Roman"/>
          <w:sz w:val="28"/>
          <w:szCs w:val="28"/>
        </w:rPr>
        <w:softHyphen/>
        <w:t>кими потребностями: удовлет</w:t>
      </w:r>
      <w:r w:rsidRPr="00B62987">
        <w:rPr>
          <w:rFonts w:ascii="Times New Roman" w:hAnsi="Times New Roman"/>
          <w:sz w:val="28"/>
          <w:szCs w:val="28"/>
        </w:rPr>
        <w:softHyphen/>
        <w:t>ворение - неудовлетворение)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u w:val="single"/>
        </w:rPr>
        <w:t>высшие</w:t>
      </w:r>
      <w:r w:rsidRPr="00B62987">
        <w:rPr>
          <w:rFonts w:ascii="Times New Roman" w:hAnsi="Times New Roman"/>
          <w:sz w:val="28"/>
          <w:szCs w:val="28"/>
        </w:rPr>
        <w:t xml:space="preserve"> (связанные с эстетическими переживаниями, познавательными потребностями)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положительные: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радость</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восторг</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восхищение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отрицательные: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ярость</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гнев</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сожаление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Эмоция - самая лабильная (отзывчивая) область психики. Эмоции мо</w:t>
      </w:r>
      <w:r w:rsidRPr="00B62987">
        <w:rPr>
          <w:rFonts w:ascii="Times New Roman" w:hAnsi="Times New Roman"/>
          <w:sz w:val="28"/>
          <w:szCs w:val="28"/>
        </w:rPr>
        <w:softHyphen/>
        <w:t>гут быть связаны с погодой, самочувствием. У каждого человека сущест</w:t>
      </w:r>
      <w:r w:rsidRPr="00B62987">
        <w:rPr>
          <w:rFonts w:ascii="Times New Roman" w:hAnsi="Times New Roman"/>
          <w:sz w:val="28"/>
          <w:szCs w:val="28"/>
        </w:rPr>
        <w:softHyphen/>
        <w:t>вует свой фон эмоционального реагирования. Амплитуда колебания - принцип маятника.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Если у человека плохое настроение, то его можно поднять искусственно (например, при помощи спиртного). А можно научиться управлять своими чувствами и эмоциями, поставить их себе на службу (чтобы не они управляли вами, а вы ими). И для начала нужно научиться осознавать свои чувства и чувства другого человека, понимать их, видеть.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3. О пользе и вреде эмоций.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Обсуждение.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Бывают ли бесполезные или стопроцентно вредные чувства?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Бывают ли чувства, не приносящие абсолютно никакого вреда?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Участники разбиваются на группы по 3-5 человек, желающие могут работать и парами и в одиночку, и заполняют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1"/>
        <w:gridCol w:w="3191"/>
        <w:gridCol w:w="3192"/>
      </w:tblGrid>
      <w:tr w:rsidR="004D1F8B" w:rsidRPr="00B62987" w:rsidTr="00B126D6">
        <w:tc>
          <w:tcPr>
            <w:tcW w:w="3191" w:type="dxa"/>
          </w:tcPr>
          <w:p w:rsidR="004D1F8B" w:rsidRPr="00B126D6" w:rsidRDefault="004D1F8B" w:rsidP="00B126D6">
            <w:pPr>
              <w:spacing w:after="0" w:line="240" w:lineRule="atLeast"/>
              <w:jc w:val="center"/>
              <w:rPr>
                <w:rFonts w:ascii="Times New Roman" w:hAnsi="Times New Roman"/>
                <w:sz w:val="28"/>
                <w:szCs w:val="28"/>
              </w:rPr>
            </w:pPr>
            <w:r w:rsidRPr="00B126D6">
              <w:rPr>
                <w:rFonts w:ascii="Times New Roman" w:hAnsi="Times New Roman"/>
                <w:sz w:val="28"/>
                <w:szCs w:val="28"/>
              </w:rPr>
              <w:t>Эмоция</w:t>
            </w:r>
          </w:p>
        </w:tc>
        <w:tc>
          <w:tcPr>
            <w:tcW w:w="3191" w:type="dxa"/>
          </w:tcPr>
          <w:p w:rsidR="004D1F8B" w:rsidRPr="00B126D6" w:rsidRDefault="004D1F8B" w:rsidP="00B126D6">
            <w:pPr>
              <w:spacing w:after="0" w:line="240" w:lineRule="atLeast"/>
              <w:jc w:val="center"/>
              <w:rPr>
                <w:rFonts w:ascii="Times New Roman" w:hAnsi="Times New Roman"/>
                <w:sz w:val="28"/>
                <w:szCs w:val="28"/>
              </w:rPr>
            </w:pPr>
            <w:r w:rsidRPr="00B126D6">
              <w:rPr>
                <w:rFonts w:ascii="Times New Roman" w:hAnsi="Times New Roman"/>
                <w:sz w:val="28"/>
                <w:szCs w:val="28"/>
              </w:rPr>
              <w:t>Ее польза</w:t>
            </w:r>
          </w:p>
        </w:tc>
        <w:tc>
          <w:tcPr>
            <w:tcW w:w="3192" w:type="dxa"/>
          </w:tcPr>
          <w:p w:rsidR="004D1F8B" w:rsidRPr="00B126D6" w:rsidRDefault="004D1F8B" w:rsidP="00B126D6">
            <w:pPr>
              <w:spacing w:after="0" w:line="240" w:lineRule="atLeast"/>
              <w:jc w:val="center"/>
              <w:rPr>
                <w:rFonts w:ascii="Times New Roman" w:hAnsi="Times New Roman"/>
                <w:sz w:val="28"/>
                <w:szCs w:val="28"/>
              </w:rPr>
            </w:pPr>
            <w:r w:rsidRPr="00B126D6">
              <w:rPr>
                <w:rFonts w:ascii="Times New Roman" w:hAnsi="Times New Roman"/>
                <w:sz w:val="28"/>
                <w:szCs w:val="28"/>
              </w:rPr>
              <w:t>Ее вред</w:t>
            </w:r>
          </w:p>
        </w:tc>
      </w:tr>
      <w:tr w:rsidR="004D1F8B" w:rsidRPr="00B62987" w:rsidTr="00B126D6">
        <w:tc>
          <w:tcPr>
            <w:tcW w:w="3191" w:type="dxa"/>
          </w:tcPr>
          <w:p w:rsidR="004D1F8B" w:rsidRPr="00B126D6" w:rsidRDefault="004D1F8B" w:rsidP="00B126D6">
            <w:pPr>
              <w:spacing w:after="0" w:line="240" w:lineRule="atLeast"/>
              <w:jc w:val="both"/>
              <w:rPr>
                <w:rFonts w:ascii="Times New Roman" w:hAnsi="Times New Roman"/>
                <w:sz w:val="28"/>
                <w:szCs w:val="28"/>
              </w:rPr>
            </w:pPr>
          </w:p>
        </w:tc>
        <w:tc>
          <w:tcPr>
            <w:tcW w:w="3191" w:type="dxa"/>
          </w:tcPr>
          <w:p w:rsidR="004D1F8B" w:rsidRPr="00B126D6" w:rsidRDefault="004D1F8B" w:rsidP="00B126D6">
            <w:pPr>
              <w:spacing w:after="0" w:line="240" w:lineRule="atLeast"/>
              <w:jc w:val="both"/>
              <w:rPr>
                <w:rFonts w:ascii="Times New Roman" w:hAnsi="Times New Roman"/>
                <w:sz w:val="28"/>
                <w:szCs w:val="28"/>
              </w:rPr>
            </w:pPr>
          </w:p>
        </w:tc>
        <w:tc>
          <w:tcPr>
            <w:tcW w:w="3192" w:type="dxa"/>
          </w:tcPr>
          <w:p w:rsidR="004D1F8B" w:rsidRPr="00B126D6" w:rsidRDefault="004D1F8B" w:rsidP="00B126D6">
            <w:pPr>
              <w:spacing w:after="0" w:line="240" w:lineRule="atLeast"/>
              <w:jc w:val="both"/>
              <w:rPr>
                <w:rFonts w:ascii="Times New Roman" w:hAnsi="Times New Roman"/>
                <w:sz w:val="28"/>
                <w:szCs w:val="28"/>
              </w:rPr>
            </w:pPr>
          </w:p>
        </w:tc>
      </w:tr>
      <w:tr w:rsidR="004D1F8B" w:rsidRPr="00B62987" w:rsidTr="00B126D6">
        <w:tc>
          <w:tcPr>
            <w:tcW w:w="3191" w:type="dxa"/>
          </w:tcPr>
          <w:p w:rsidR="004D1F8B" w:rsidRPr="00B126D6" w:rsidRDefault="004D1F8B" w:rsidP="00B126D6">
            <w:pPr>
              <w:spacing w:after="0" w:line="240" w:lineRule="atLeast"/>
              <w:jc w:val="both"/>
              <w:rPr>
                <w:rFonts w:ascii="Times New Roman" w:hAnsi="Times New Roman"/>
                <w:sz w:val="28"/>
                <w:szCs w:val="28"/>
              </w:rPr>
            </w:pPr>
          </w:p>
        </w:tc>
        <w:tc>
          <w:tcPr>
            <w:tcW w:w="3191" w:type="dxa"/>
          </w:tcPr>
          <w:p w:rsidR="004D1F8B" w:rsidRPr="00B126D6" w:rsidRDefault="004D1F8B" w:rsidP="00B126D6">
            <w:pPr>
              <w:spacing w:after="0" w:line="240" w:lineRule="atLeast"/>
              <w:jc w:val="both"/>
              <w:rPr>
                <w:rFonts w:ascii="Times New Roman" w:hAnsi="Times New Roman"/>
                <w:sz w:val="28"/>
                <w:szCs w:val="28"/>
              </w:rPr>
            </w:pPr>
          </w:p>
        </w:tc>
        <w:tc>
          <w:tcPr>
            <w:tcW w:w="3192" w:type="dxa"/>
          </w:tcPr>
          <w:p w:rsidR="004D1F8B" w:rsidRPr="00B126D6" w:rsidRDefault="004D1F8B" w:rsidP="00B126D6">
            <w:pPr>
              <w:spacing w:after="0" w:line="240" w:lineRule="atLeast"/>
              <w:jc w:val="both"/>
              <w:rPr>
                <w:rFonts w:ascii="Times New Roman" w:hAnsi="Times New Roman"/>
                <w:sz w:val="28"/>
                <w:szCs w:val="28"/>
              </w:rPr>
            </w:pPr>
          </w:p>
        </w:tc>
      </w:tr>
    </w:tbl>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 Я предлагаю для исследования два чувства: </w:t>
      </w:r>
      <w:r w:rsidRPr="00B62987">
        <w:rPr>
          <w:rFonts w:ascii="Times New Roman" w:hAnsi="Times New Roman"/>
          <w:b/>
          <w:sz w:val="28"/>
          <w:szCs w:val="28"/>
        </w:rPr>
        <w:t>любовь и лень.</w:t>
      </w:r>
      <w:r w:rsidRPr="00B62987">
        <w:rPr>
          <w:rFonts w:ascii="Times New Roman" w:hAnsi="Times New Roman"/>
          <w:sz w:val="28"/>
          <w:szCs w:val="28"/>
        </w:rPr>
        <w:t xml:space="preserve"> Если группа захочет продолжить работу, выберите любое третье чувство по собственному желанию.</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u w:val="single"/>
        </w:rPr>
        <w:t>4. И г р а .</w:t>
      </w:r>
      <w:r w:rsidRPr="00B62987">
        <w:rPr>
          <w:rFonts w:ascii="Times New Roman" w:hAnsi="Times New Roman"/>
          <w:sz w:val="28"/>
          <w:szCs w:val="28"/>
        </w:rPr>
        <w:t xml:space="preserve"> Я раздаю листы с перечнем позитивных и негативных чувств. Каждый человек выбирает себе чувстве, которое демонстрирует без слов. Задача остальных - определить ч</w:t>
      </w:r>
      <w:r>
        <w:rPr>
          <w:rFonts w:ascii="Times New Roman" w:hAnsi="Times New Roman"/>
          <w:sz w:val="28"/>
          <w:szCs w:val="28"/>
        </w:rPr>
        <w:t>увство, демонстрируемое участником группы</w:t>
      </w:r>
      <w:r w:rsidRPr="00B62987">
        <w:rPr>
          <w:rFonts w:ascii="Times New Roman" w:hAnsi="Times New Roman"/>
          <w:sz w:val="28"/>
          <w:szCs w:val="28"/>
        </w:rPr>
        <w:t xml:space="preserve">.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u w:val="single"/>
        </w:rPr>
        <w:t>5. И г р а.</w:t>
      </w:r>
      <w:r w:rsidRPr="00B62987">
        <w:rPr>
          <w:rFonts w:ascii="Times New Roman" w:hAnsi="Times New Roman"/>
          <w:sz w:val="28"/>
          <w:szCs w:val="28"/>
        </w:rPr>
        <w:t xml:space="preserve"> Участники делятся на две команды. Каждой команде даются листы бумаги с нанесенными на них 17-ю рисунками лиц (Приложение 2), выражение которых  различно:</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1 - радость,</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2 - огорчение,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3 - страх,</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4 - гнев,</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iCs/>
          <w:sz w:val="28"/>
          <w:szCs w:val="28"/>
        </w:rPr>
        <w:t>5</w:t>
      </w:r>
      <w:r w:rsidRPr="00B62987">
        <w:rPr>
          <w:rFonts w:ascii="Times New Roman" w:hAnsi="Times New Roman"/>
          <w:sz w:val="28"/>
          <w:szCs w:val="28"/>
        </w:rPr>
        <w:t>- удовольствие,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6 - агрессия,</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7 - сомнение,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8 - безразличие,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9 - удивление,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10 - недовольство,</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11 - сожаление,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12 - восхищение,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13 - гордость/высокомерие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14 - злорадство,</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15 - стыд,</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16 - обида,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17 - горе.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Задача участников - определить чувство, изображенное на каждом рисунке. Выигрывает команда, которая наиболее точно определит чувства, изображен</w:t>
      </w:r>
      <w:r w:rsidRPr="00B62987">
        <w:rPr>
          <w:rFonts w:ascii="Times New Roman" w:hAnsi="Times New Roman"/>
          <w:sz w:val="28"/>
          <w:szCs w:val="28"/>
        </w:rPr>
        <w:softHyphen/>
        <w:t>ные на рисунках.</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u w:val="single"/>
        </w:rPr>
      </w:pPr>
      <w:r w:rsidRPr="00B62987">
        <w:rPr>
          <w:rFonts w:ascii="Times New Roman" w:hAnsi="Times New Roman"/>
          <w:sz w:val="28"/>
          <w:szCs w:val="28"/>
          <w:u w:val="single"/>
        </w:rPr>
        <w:t xml:space="preserve">6. И г р а "Зеркало".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Один человек показывает какую-либо гримасу соседу. Тот, в свою очередь, "передразнивает" его как можно точнее и передает дальше - своему соседу. "Гримаса" передается по кругу.</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Упражнение заканчивается, когда гримаса возвращается к первому участнику.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Таким же образом передаются еще несколько эмоций.</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Обсуждение.</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Каков механизм узнавания чувства?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Какие мышцы задействованы?</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Что вы чувствуете, когда видите мимическое изображение эмоции?</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u w:val="single"/>
        </w:rPr>
      </w:pPr>
      <w:r w:rsidRPr="00B62987">
        <w:rPr>
          <w:rFonts w:ascii="Times New Roman" w:hAnsi="Times New Roman"/>
          <w:sz w:val="28"/>
          <w:szCs w:val="28"/>
          <w:u w:val="single"/>
        </w:rPr>
        <w:t xml:space="preserve">7. Игра "Скульптор - глина".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Pr>
          <w:rFonts w:ascii="Times New Roman" w:hAnsi="Times New Roman"/>
          <w:sz w:val="28"/>
          <w:szCs w:val="28"/>
        </w:rPr>
        <w:t>Все участники</w:t>
      </w:r>
      <w:r w:rsidRPr="00B62987">
        <w:rPr>
          <w:rFonts w:ascii="Times New Roman" w:hAnsi="Times New Roman"/>
          <w:sz w:val="28"/>
          <w:szCs w:val="28"/>
        </w:rPr>
        <w:t xml:space="preserve"> делятся на пары. Каждая пара договаривается, кто будет "скульптором", а кто "глиной". Каждый скульптор должен задумать какое-то чувство, записать его на карточку, спрятать в карман и никому не показывать.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После того, как название скульптуры загадано, "скульптор разминает глину": делает "легкий массаж", чтобы из мягкой, податливой глины вылепить задуманную скульптуру. </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Затем "скульптор" ставит статую в нужную позу, придает ее лицу нужное выражение и произносит магическую формулу: "Шедевр закончен!" От "скульптуры" требуется одно: назвать себя, т.е. указать, какое чувство выражается данной позой и мимикой. Получив от "скульптуры" ответ, "скульптор" достает карточку с тайной записью. Если ответ совпадает с замыслом, "скульптура" отправится на выставку шедевров.</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Постаментами служат стулья, а восхищенными зрителями могут быть все желающие угадать название скульптуры. Если зрители тоже угадывают название, автор шедевра получает звание "Лучший выразитель чувств".</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Каждый участник должен получить возможность испытать себя как в роли "скульптора", так и в роли "глины"</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Pr>
          <w:rFonts w:ascii="Times New Roman" w:hAnsi="Times New Roman"/>
          <w:sz w:val="28"/>
          <w:szCs w:val="28"/>
        </w:rPr>
        <w:t>8</w:t>
      </w:r>
      <w:r w:rsidRPr="00F663FF">
        <w:rPr>
          <w:rFonts w:ascii="Times New Roman" w:hAnsi="Times New Roman"/>
          <w:sz w:val="28"/>
          <w:szCs w:val="28"/>
        </w:rPr>
        <w:t>.  Давайте внимательно посмотрим на  костяк  схемы,  изображенный на доске, и заполним его вместе.</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p>
    <w:p w:rsidR="004D1F8B" w:rsidRPr="00F663FF" w:rsidRDefault="004D1F8B" w:rsidP="000C0D10">
      <w:pPr>
        <w:shd w:val="clear" w:color="auto" w:fill="FFFFFF"/>
        <w:spacing w:after="0" w:line="240" w:lineRule="atLeast"/>
        <w:jc w:val="center"/>
        <w:rPr>
          <w:sz w:val="28"/>
          <w:szCs w:val="28"/>
        </w:rPr>
      </w:pPr>
      <w:r w:rsidRPr="00F663FF">
        <w:rPr>
          <w:sz w:val="28"/>
          <w:szCs w:val="28"/>
        </w:rPr>
        <w:t>"</w:t>
      </w:r>
      <w:r w:rsidRPr="00F663FF">
        <w:rPr>
          <w:b/>
          <w:sz w:val="28"/>
          <w:szCs w:val="28"/>
        </w:rPr>
        <w:t>СПОСОБЫ   ВЫРАЖЕНИЯ   ЧУВСТВ"</w:t>
      </w:r>
    </w:p>
    <w:p w:rsidR="004D1F8B" w:rsidRPr="00F663FF" w:rsidRDefault="004D1F8B" w:rsidP="000C0D10">
      <w:pPr>
        <w:shd w:val="clear" w:color="auto" w:fill="FFFFFF"/>
        <w:spacing w:after="0" w:line="240" w:lineRule="atLeast"/>
        <w:rPr>
          <w:rFonts w:ascii="Times New Roman" w:hAnsi="Times New Roman"/>
          <w:sz w:val="28"/>
          <w:szCs w:val="28"/>
          <w:u w:val="single"/>
        </w:rPr>
      </w:pPr>
      <w:r w:rsidRPr="00F663FF">
        <w:rPr>
          <w:rFonts w:ascii="Times New Roman" w:hAnsi="Times New Roman"/>
          <w:sz w:val="28"/>
          <w:szCs w:val="28"/>
          <w:u w:val="single"/>
        </w:rPr>
        <w:t xml:space="preserve">Факт: </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невыполнен</w:t>
      </w:r>
      <w:r w:rsidRPr="00F663FF">
        <w:rPr>
          <w:rFonts w:ascii="Times New Roman" w:hAnsi="Times New Roman"/>
          <w:sz w:val="28"/>
          <w:szCs w:val="28"/>
        </w:rPr>
        <w:softHyphen/>
        <w:t>ные обещания.</w:t>
      </w:r>
    </w:p>
    <w:p w:rsidR="004D1F8B" w:rsidRPr="00F663FF" w:rsidRDefault="004D1F8B" w:rsidP="000C0D10">
      <w:pPr>
        <w:shd w:val="clear" w:color="auto" w:fill="FFFFFF"/>
        <w:spacing w:after="0" w:line="240" w:lineRule="atLeast"/>
        <w:rPr>
          <w:sz w:val="28"/>
          <w:szCs w:val="28"/>
        </w:rPr>
      </w:pPr>
    </w:p>
    <w:p w:rsidR="004D1F8B" w:rsidRPr="00F663FF" w:rsidRDefault="004D1F8B" w:rsidP="000C0D10">
      <w:pPr>
        <w:shd w:val="clear" w:color="auto" w:fill="FFFFFF"/>
        <w:spacing w:after="0" w:line="240" w:lineRule="atLeast"/>
        <w:rPr>
          <w:rFonts w:ascii="Times New Roman" w:hAnsi="Times New Roman"/>
          <w:sz w:val="28"/>
          <w:szCs w:val="28"/>
          <w:u w:val="single"/>
        </w:rPr>
      </w:pPr>
      <w:r w:rsidRPr="00F663FF">
        <w:rPr>
          <w:rFonts w:ascii="Times New Roman" w:hAnsi="Times New Roman"/>
          <w:sz w:val="28"/>
          <w:szCs w:val="28"/>
          <w:u w:val="single"/>
        </w:rPr>
        <w:t xml:space="preserve">Мои чувства: </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ДОСАДА</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ОБИДА</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РАСТЕРЯННОСТЬ</w:t>
      </w:r>
      <w:r w:rsidRPr="00F663FF">
        <w:rPr>
          <w:rFonts w:ascii="Times New Roman" w:hAnsi="Times New Roman"/>
          <w:sz w:val="28"/>
          <w:szCs w:val="28"/>
        </w:rPr>
        <w:br/>
        <w:t>РАЗОЧАРОВАНИЕ</w:t>
      </w:r>
      <w:r w:rsidRPr="00F663FF">
        <w:rPr>
          <w:rFonts w:ascii="Times New Roman" w:hAnsi="Times New Roman"/>
          <w:sz w:val="28"/>
          <w:szCs w:val="28"/>
        </w:rPr>
        <w:br/>
        <w:t>ГНЕВ</w:t>
      </w:r>
      <w:r w:rsidRPr="00F663FF">
        <w:rPr>
          <w:rFonts w:ascii="Times New Roman" w:hAnsi="Times New Roman"/>
          <w:sz w:val="28"/>
          <w:szCs w:val="28"/>
        </w:rPr>
        <w:br/>
        <w:t>"МНЕ ТРУДНО"</w:t>
      </w:r>
    </w:p>
    <w:p w:rsidR="004D1F8B" w:rsidRPr="00F663FF" w:rsidRDefault="004D1F8B" w:rsidP="000C0D10">
      <w:pPr>
        <w:shd w:val="clear" w:color="auto" w:fill="FFFFFF"/>
        <w:spacing w:after="0" w:line="240" w:lineRule="atLeast"/>
        <w:rPr>
          <w:rFonts w:ascii="Times New Roman" w:hAnsi="Times New Roman"/>
          <w:sz w:val="28"/>
          <w:szCs w:val="28"/>
        </w:rPr>
      </w:pPr>
    </w:p>
    <w:p w:rsidR="004D1F8B" w:rsidRPr="00F663FF" w:rsidRDefault="004D1F8B" w:rsidP="000C0D10">
      <w:pPr>
        <w:shd w:val="clear" w:color="auto" w:fill="FFFFFF"/>
        <w:spacing w:after="0" w:line="240" w:lineRule="atLeast"/>
        <w:rPr>
          <w:rFonts w:ascii="Times New Roman" w:hAnsi="Times New Roman"/>
          <w:b/>
          <w:sz w:val="28"/>
          <w:szCs w:val="28"/>
        </w:rPr>
      </w:pPr>
      <w:r w:rsidRPr="00F663FF">
        <w:rPr>
          <w:rFonts w:ascii="Times New Roman" w:hAnsi="Times New Roman"/>
          <w:b/>
          <w:sz w:val="28"/>
          <w:szCs w:val="28"/>
        </w:rPr>
        <w:t>Ч Т О  М Н Е    С   Н И М И  Д Е Л А Т Ь?</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С Д Е Р Ж А Т Ь ?        К А К?  подавить (можно лопнуть);</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 xml:space="preserve">                                                      копить   (взрыв).</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В Ы Р А З И Т Ь ?      К А К?  агрессивно (чтоб всем стало обидно);</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 xml:space="preserve">                                                    мирно (чтоб всем стало приятно).</w:t>
      </w:r>
    </w:p>
    <w:p w:rsidR="004D1F8B" w:rsidRPr="00F663FF" w:rsidRDefault="004D1F8B" w:rsidP="000C0D10">
      <w:pPr>
        <w:spacing w:after="0" w:line="240" w:lineRule="atLeast"/>
        <w:rPr>
          <w:sz w:val="28"/>
          <w:szCs w:val="28"/>
        </w:rPr>
      </w:pPr>
    </w:p>
    <w:p w:rsidR="004D1F8B" w:rsidRPr="00F663FF" w:rsidRDefault="004D1F8B" w:rsidP="000C0D10">
      <w:pPr>
        <w:shd w:val="clear" w:color="auto" w:fill="FFFFFF"/>
        <w:spacing w:after="0" w:line="240" w:lineRule="atLeast"/>
        <w:rPr>
          <w:sz w:val="28"/>
          <w:szCs w:val="28"/>
        </w:rPr>
      </w:pPr>
      <w:r w:rsidRPr="00F663FF">
        <w:rPr>
          <w:rFonts w:ascii="Times New Roman" w:hAnsi="Times New Roman"/>
          <w:sz w:val="28"/>
          <w:szCs w:val="28"/>
        </w:rPr>
        <w:t>РЕЗУЛЬТАТЫ</w:t>
      </w:r>
    </w:p>
    <w:p w:rsidR="004D1F8B" w:rsidRPr="00F663FF" w:rsidRDefault="004D1F8B" w:rsidP="000C0D10">
      <w:pPr>
        <w:shd w:val="clear" w:color="auto" w:fill="FFFFFF"/>
        <w:spacing w:after="0" w:line="240" w:lineRule="atLeast"/>
        <w:rPr>
          <w:sz w:val="28"/>
          <w:szCs w:val="28"/>
        </w:rPr>
      </w:pPr>
      <w:r w:rsidRPr="00F663FF">
        <w:rPr>
          <w:rFonts w:ascii="Times New Roman" w:hAnsi="Times New Roman"/>
          <w:sz w:val="28"/>
          <w:szCs w:val="28"/>
        </w:rPr>
        <w:t>1.   Психосоматические заболе</w:t>
      </w:r>
      <w:r w:rsidRPr="00F663FF">
        <w:rPr>
          <w:rFonts w:ascii="Times New Roman" w:hAnsi="Times New Roman"/>
          <w:sz w:val="28"/>
          <w:szCs w:val="28"/>
        </w:rPr>
        <w:softHyphen/>
        <w:t>вания, ущерб здоровью.</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2.   Разрушение отношений,вещей.</w:t>
      </w:r>
    </w:p>
    <w:p w:rsidR="004D1F8B" w:rsidRPr="00F663FF" w:rsidRDefault="004D1F8B" w:rsidP="000C0D10">
      <w:pPr>
        <w:shd w:val="clear" w:color="auto" w:fill="FFFFFF"/>
        <w:spacing w:after="0" w:line="240" w:lineRule="atLeast"/>
        <w:rPr>
          <w:rFonts w:ascii="Times New Roman" w:hAnsi="Times New Roman"/>
          <w:sz w:val="28"/>
          <w:szCs w:val="28"/>
        </w:rPr>
      </w:pPr>
      <w:r w:rsidRPr="00F663FF">
        <w:rPr>
          <w:rFonts w:ascii="Times New Roman" w:hAnsi="Times New Roman"/>
          <w:sz w:val="28"/>
          <w:szCs w:val="28"/>
        </w:rPr>
        <w:t>3.   Взаимопонимание, достижение общих целей.</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Pr>
          <w:rFonts w:ascii="Times New Roman" w:hAnsi="Times New Roman"/>
          <w:sz w:val="28"/>
          <w:szCs w:val="28"/>
        </w:rPr>
        <w:t>9</w:t>
      </w:r>
      <w:r w:rsidRPr="00F663FF">
        <w:rPr>
          <w:rFonts w:ascii="Times New Roman" w:hAnsi="Times New Roman"/>
          <w:sz w:val="28"/>
          <w:szCs w:val="28"/>
        </w:rPr>
        <w:t xml:space="preserve">. </w:t>
      </w:r>
      <w:r w:rsidRPr="00F663FF">
        <w:rPr>
          <w:rFonts w:ascii="Times New Roman" w:hAnsi="Times New Roman"/>
          <w:b/>
          <w:sz w:val="28"/>
          <w:szCs w:val="28"/>
          <w:u w:val="single"/>
        </w:rPr>
        <w:t>Работа с гневом.</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 xml:space="preserve">Поскольку поведение агрессивных </w:t>
      </w:r>
      <w:r>
        <w:rPr>
          <w:rFonts w:ascii="Times New Roman" w:hAnsi="Times New Roman"/>
          <w:sz w:val="28"/>
          <w:szCs w:val="28"/>
        </w:rPr>
        <w:t xml:space="preserve">людей </w:t>
      </w:r>
      <w:r w:rsidRPr="00F663FF">
        <w:rPr>
          <w:rFonts w:ascii="Times New Roman" w:hAnsi="Times New Roman"/>
          <w:sz w:val="28"/>
          <w:szCs w:val="28"/>
        </w:rPr>
        <w:t>часто является деструктивным и связанным с непредсказуемыми эмоциональными вспышка</w:t>
      </w:r>
      <w:r w:rsidRPr="00F663FF">
        <w:rPr>
          <w:rFonts w:ascii="Times New Roman" w:hAnsi="Times New Roman"/>
          <w:sz w:val="28"/>
          <w:szCs w:val="28"/>
        </w:rPr>
        <w:softHyphen/>
        <w:t>ми, проблема научиться приемлемым способам выражения гнева — одна из самых острых и важных проблем, ст</w:t>
      </w:r>
      <w:r>
        <w:rPr>
          <w:rFonts w:ascii="Times New Roman" w:hAnsi="Times New Roman"/>
          <w:sz w:val="28"/>
          <w:szCs w:val="28"/>
        </w:rPr>
        <w:t>оящих перед людьми</w:t>
      </w:r>
      <w:r w:rsidRPr="00F663FF">
        <w:rPr>
          <w:rFonts w:ascii="Times New Roman" w:hAnsi="Times New Roman"/>
          <w:sz w:val="28"/>
          <w:szCs w:val="28"/>
        </w:rPr>
        <w:t>.</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Что такое гнев? Это чувство сильного не</w:t>
      </w:r>
      <w:r w:rsidRPr="00F663FF">
        <w:rPr>
          <w:rFonts w:ascii="Times New Roman" w:hAnsi="Times New Roman"/>
          <w:sz w:val="28"/>
          <w:szCs w:val="28"/>
        </w:rPr>
        <w:softHyphen/>
        <w:t>годования, которое сопровождается потерей контроля над собой. Термин «гнев», употреб</w:t>
      </w:r>
      <w:r w:rsidRPr="00F663FF">
        <w:rPr>
          <w:rFonts w:ascii="Times New Roman" w:hAnsi="Times New Roman"/>
          <w:sz w:val="28"/>
          <w:szCs w:val="28"/>
        </w:rPr>
        <w:softHyphen/>
        <w:t xml:space="preserve">ляемый на Руси начиная с </w:t>
      </w:r>
      <w:r w:rsidRPr="00F663FF">
        <w:rPr>
          <w:rFonts w:ascii="Times New Roman" w:hAnsi="Times New Roman"/>
          <w:sz w:val="28"/>
          <w:szCs w:val="28"/>
          <w:lang w:val="en-US"/>
        </w:rPr>
        <w:t>XI</w:t>
      </w:r>
      <w:r w:rsidRPr="00F663FF">
        <w:rPr>
          <w:rFonts w:ascii="Times New Roman" w:hAnsi="Times New Roman"/>
          <w:sz w:val="28"/>
          <w:szCs w:val="28"/>
        </w:rPr>
        <w:t xml:space="preserve"> века, произошел от слова «гной». Так называли состояние боль</w:t>
      </w:r>
      <w:r w:rsidRPr="00F663FF">
        <w:rPr>
          <w:rFonts w:ascii="Times New Roman" w:hAnsi="Times New Roman"/>
          <w:sz w:val="28"/>
          <w:szCs w:val="28"/>
        </w:rPr>
        <w:softHyphen/>
        <w:t>ного, тело которого было покрыто гноящими</w:t>
      </w:r>
      <w:r w:rsidRPr="00F663FF">
        <w:rPr>
          <w:rFonts w:ascii="Times New Roman" w:hAnsi="Times New Roman"/>
          <w:sz w:val="28"/>
          <w:szCs w:val="28"/>
        </w:rPr>
        <w:softHyphen/>
        <w:t>ся ранами. Позднее у слова «гнев» появился синоним — «ярость».</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По мнению Вирджинии Н. Квинн существует четыре основных способа выраже</w:t>
      </w:r>
      <w:r w:rsidRPr="00F663FF">
        <w:rPr>
          <w:rFonts w:ascii="Times New Roman" w:hAnsi="Times New Roman"/>
          <w:sz w:val="28"/>
          <w:szCs w:val="28"/>
        </w:rPr>
        <w:softHyphen/>
        <w:t>ния гнева:</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1.   Прямо (вербально или невербально) заявить о своих чувствах, при этом давая выход отрицательным эмоциям. Пря</w:t>
      </w:r>
      <w:r w:rsidRPr="00F663FF">
        <w:rPr>
          <w:rFonts w:ascii="Times New Roman" w:hAnsi="Times New Roman"/>
          <w:sz w:val="28"/>
          <w:szCs w:val="28"/>
        </w:rPr>
        <w:softHyphen/>
        <w:t>мое высказывание своих чувств человеку, ко</w:t>
      </w:r>
      <w:r w:rsidRPr="00F663FF">
        <w:rPr>
          <w:rFonts w:ascii="Times New Roman" w:hAnsi="Times New Roman"/>
          <w:sz w:val="28"/>
          <w:szCs w:val="28"/>
        </w:rPr>
        <w:softHyphen/>
        <w:t>торый стал источником гнева - это один из луч</w:t>
      </w:r>
      <w:r w:rsidRPr="00F663FF">
        <w:rPr>
          <w:rFonts w:ascii="Times New Roman" w:hAnsi="Times New Roman"/>
          <w:sz w:val="28"/>
          <w:szCs w:val="28"/>
        </w:rPr>
        <w:softHyphen/>
        <w:t>ших способов выражения гнева, но выражать его нужно прямо, словесно и в вежливой форме. Если же это невозможно, то лучше все же достигнуть примирения и взаимопонимания с партнером по общению. А чтобы гнев или обида не остались неотреагированными, взрослые могут поде</w:t>
      </w:r>
      <w:r w:rsidRPr="00F663FF">
        <w:rPr>
          <w:rFonts w:ascii="Times New Roman" w:hAnsi="Times New Roman"/>
          <w:sz w:val="28"/>
          <w:szCs w:val="28"/>
        </w:rPr>
        <w:softHyphen/>
        <w:t>литься своими чувствами с друзьями, родст</w:t>
      </w:r>
      <w:r w:rsidRPr="00F663FF">
        <w:rPr>
          <w:rFonts w:ascii="Times New Roman" w:hAnsi="Times New Roman"/>
          <w:sz w:val="28"/>
          <w:szCs w:val="28"/>
        </w:rPr>
        <w:softHyphen/>
        <w:t>венниками, а дети — с родителями.</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2.   Выразить гнев в косвенной форме, вы</w:t>
      </w:r>
      <w:r w:rsidRPr="00F663FF">
        <w:rPr>
          <w:rFonts w:ascii="Times New Roman" w:hAnsi="Times New Roman"/>
          <w:sz w:val="28"/>
          <w:szCs w:val="28"/>
        </w:rPr>
        <w:softHyphen/>
        <w:t>мещая его на человеке или предмете, кото</w:t>
      </w:r>
      <w:r w:rsidRPr="00F663FF">
        <w:rPr>
          <w:rFonts w:ascii="Times New Roman" w:hAnsi="Times New Roman"/>
          <w:sz w:val="28"/>
          <w:szCs w:val="28"/>
        </w:rPr>
        <w:softHyphen/>
        <w:t>рый представляется разгневанному неопас</w:t>
      </w:r>
      <w:r w:rsidRPr="00F663FF">
        <w:rPr>
          <w:rFonts w:ascii="Times New Roman" w:hAnsi="Times New Roman"/>
          <w:sz w:val="28"/>
          <w:szCs w:val="28"/>
        </w:rPr>
        <w:softHyphen/>
        <w:t>ным. Не отреагировав сразу, человек рано или поздно может почувствовать необходи</w:t>
      </w:r>
      <w:r w:rsidRPr="00F663FF">
        <w:rPr>
          <w:rFonts w:ascii="Times New Roman" w:hAnsi="Times New Roman"/>
          <w:sz w:val="28"/>
          <w:szCs w:val="28"/>
        </w:rPr>
        <w:softHyphen/>
        <w:t>мость выплеснуть гнев из себя. Но не на того, кто вызвал это чувство, а на того, кто «подвернется» под руку, кто слабее и не сможет дать отпор. Такое выражение гнева получило название переноса.</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3. Сдерживать свой гнев, «загоняя» его внутрь. В этом случае постепенно накап</w:t>
      </w:r>
      <w:r w:rsidRPr="00F663FF">
        <w:rPr>
          <w:rFonts w:ascii="Times New Roman" w:hAnsi="Times New Roman"/>
          <w:sz w:val="28"/>
          <w:szCs w:val="28"/>
        </w:rPr>
        <w:softHyphen/>
        <w:t>ливающиеся отрицательные чувства будут способствовать возникновению стресса. КэрролИзард свидетельствует о том, что если человек постоянно подавляет свой гнев, он более подвержен риску психосо</w:t>
      </w:r>
      <w:r w:rsidRPr="00F663FF">
        <w:rPr>
          <w:rFonts w:ascii="Times New Roman" w:hAnsi="Times New Roman"/>
          <w:sz w:val="28"/>
          <w:szCs w:val="28"/>
        </w:rPr>
        <w:softHyphen/>
        <w:t>матических расстройств. По его мнению, невыраженный гнев может стать одной из причин таких заболеваний, как ревма</w:t>
      </w:r>
      <w:r w:rsidRPr="00F663FF">
        <w:rPr>
          <w:rFonts w:ascii="Times New Roman" w:hAnsi="Times New Roman"/>
          <w:sz w:val="28"/>
          <w:szCs w:val="28"/>
        </w:rPr>
        <w:softHyphen/>
        <w:t>тический артрит, крапивница, псориаз, язва желудка, мигрень, гипертония и др.</w:t>
      </w:r>
    </w:p>
    <w:p w:rsidR="004D1F8B" w:rsidRPr="00F663FF" w:rsidRDefault="004D1F8B" w:rsidP="000C0D10">
      <w:pPr>
        <w:shd w:val="clear" w:color="auto" w:fill="FFFFFF"/>
        <w:spacing w:after="0" w:line="240" w:lineRule="atLeast"/>
        <w:ind w:firstLine="540"/>
        <w:jc w:val="both"/>
        <w:rPr>
          <w:rFonts w:ascii="Times New Roman" w:hAnsi="Times New Roman"/>
          <w:sz w:val="28"/>
          <w:szCs w:val="28"/>
        </w:rPr>
      </w:pPr>
      <w:r w:rsidRPr="00F663FF">
        <w:rPr>
          <w:rFonts w:ascii="Times New Roman" w:hAnsi="Times New Roman"/>
          <w:sz w:val="28"/>
          <w:szCs w:val="28"/>
        </w:rPr>
        <w:t>4. Задерживать негативную эмоцию до момента ее наступления, не давая ей воз</w:t>
      </w:r>
      <w:r w:rsidRPr="00F663FF">
        <w:rPr>
          <w:rFonts w:ascii="Times New Roman" w:hAnsi="Times New Roman"/>
          <w:sz w:val="28"/>
          <w:szCs w:val="28"/>
        </w:rPr>
        <w:softHyphen/>
        <w:t>можности развиться, при этом человек пы</w:t>
      </w:r>
      <w:r w:rsidRPr="00F663FF">
        <w:rPr>
          <w:rFonts w:ascii="Times New Roman" w:hAnsi="Times New Roman"/>
          <w:sz w:val="28"/>
          <w:szCs w:val="28"/>
        </w:rPr>
        <w:softHyphen/>
        <w:t>тается выяснить причину гнева и устранить ее в кратчайший срок.</w:t>
      </w:r>
    </w:p>
    <w:p w:rsidR="004D1F8B" w:rsidRPr="00F663FF" w:rsidRDefault="004D1F8B" w:rsidP="000C0D10">
      <w:pPr>
        <w:spacing w:after="0" w:line="240" w:lineRule="atLeast"/>
        <w:rPr>
          <w:sz w:val="28"/>
          <w:szCs w:val="28"/>
        </w:rPr>
      </w:pPr>
    </w:p>
    <w:p w:rsidR="004D1F8B" w:rsidRPr="00453323" w:rsidRDefault="004D1F8B" w:rsidP="000C0D10">
      <w:pPr>
        <w:shd w:val="clear" w:color="auto" w:fill="FFFFFF"/>
        <w:spacing w:after="0" w:line="240" w:lineRule="atLeast"/>
        <w:rPr>
          <w:rFonts w:ascii="Times New Roman" w:hAnsi="Times New Roman"/>
          <w:sz w:val="28"/>
          <w:szCs w:val="28"/>
        </w:rPr>
      </w:pPr>
      <w:r>
        <w:rPr>
          <w:rFonts w:ascii="Times New Roman" w:hAnsi="Times New Roman"/>
          <w:sz w:val="28"/>
          <w:szCs w:val="28"/>
        </w:rPr>
        <w:t>10</w:t>
      </w:r>
      <w:r w:rsidRPr="00453323">
        <w:rPr>
          <w:rFonts w:ascii="Times New Roman" w:hAnsi="Times New Roman"/>
          <w:sz w:val="28"/>
          <w:szCs w:val="28"/>
        </w:rPr>
        <w:t xml:space="preserve">. УПРАЖНЕНИЕ НА РАЗВИТИЕ НАВЫКОВ САМОРЕГУЛЯЦИИ </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Все участники тренинга садятся в круг и закрывают глаза. Ведущий спокойным голосом зачитывает текст инструкции.</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b/>
          <w:i/>
          <w:sz w:val="28"/>
          <w:szCs w:val="28"/>
        </w:rPr>
        <w:t>Инструкция:</w:t>
      </w:r>
      <w:r w:rsidRPr="00AE33C9">
        <w:rPr>
          <w:rFonts w:ascii="Times New Roman" w:hAnsi="Times New Roman"/>
          <w:sz w:val="28"/>
          <w:szCs w:val="28"/>
        </w:rPr>
        <w:t xml:space="preserve"> «Вспомните день, в который вы охотно идете на работу... Назовите ситуацию, когда вы бываете собранными... Назовите ситуацию, когда вы взволнованы и невнимательны...</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Сядьте, выпрямившись, на стул и держите спину совсем прямо. Положите руки на стол или на колени так, чтобы ладони смотрели на потолок. Теперь мысленным взором посмот</w:t>
      </w:r>
      <w:r w:rsidRPr="00AE33C9">
        <w:rPr>
          <w:rFonts w:ascii="Times New Roman" w:hAnsi="Times New Roman"/>
          <w:sz w:val="28"/>
          <w:szCs w:val="28"/>
        </w:rPr>
        <w:softHyphen/>
        <w:t>рите в центр своей груди. Вдохните глубоко и выдохните без паузы между вдохом и выдо</w:t>
      </w:r>
      <w:r w:rsidRPr="00AE33C9">
        <w:rPr>
          <w:rFonts w:ascii="Times New Roman" w:hAnsi="Times New Roman"/>
          <w:sz w:val="28"/>
          <w:szCs w:val="28"/>
        </w:rPr>
        <w:softHyphen/>
        <w:t>хом. Вдох происходит несколько быстрее, чем выдох... когда вы выдыхаете, представьте себе, что ваш выдох долетает до двери нашей ком</w:t>
      </w:r>
      <w:r w:rsidRPr="00AE33C9">
        <w:rPr>
          <w:rFonts w:ascii="Times New Roman" w:hAnsi="Times New Roman"/>
          <w:sz w:val="28"/>
          <w:szCs w:val="28"/>
        </w:rPr>
        <w:softHyphen/>
        <w:t>наты. А когда вы вдыхаете — не напрягайтесь, пусть воздух просто снова войдет в ваше тело... Если хотите, можете своему дыханию придать какой-то цвет. Например, выдыхать серый воз</w:t>
      </w:r>
      <w:r w:rsidRPr="00AE33C9">
        <w:rPr>
          <w:rFonts w:ascii="Times New Roman" w:hAnsi="Times New Roman"/>
          <w:sz w:val="28"/>
          <w:szCs w:val="28"/>
        </w:rPr>
        <w:softHyphen/>
        <w:t xml:space="preserve">дух. И представьте себе, что вы выдыхаете свое беспокойство, свой страх, свое напряжение. А вдыхаемому воздуху можно дать какой-нибудь другой, приятный цвет, например, голубой, розовый, лиловый.  </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Представьте себе, что вы вдыхаете спокойст</w:t>
      </w:r>
      <w:r w:rsidRPr="00AE33C9">
        <w:rPr>
          <w:rFonts w:ascii="Times New Roman" w:hAnsi="Times New Roman"/>
          <w:sz w:val="28"/>
          <w:szCs w:val="28"/>
        </w:rPr>
        <w:softHyphen/>
        <w:t>вие, уверенность и легкость».</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Упражнение будет способствовать разви</w:t>
      </w:r>
      <w:r w:rsidRPr="00AE33C9">
        <w:rPr>
          <w:rFonts w:ascii="Times New Roman" w:hAnsi="Times New Roman"/>
          <w:sz w:val="28"/>
          <w:szCs w:val="28"/>
        </w:rPr>
        <w:softHyphen/>
        <w:t xml:space="preserve">тию навыков саморегуляции. </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b/>
          <w:i/>
          <w:iCs/>
          <w:sz w:val="28"/>
          <w:szCs w:val="28"/>
        </w:rPr>
        <w:t>Обсуждение</w:t>
      </w:r>
      <w:r w:rsidRPr="00AE33C9">
        <w:rPr>
          <w:rFonts w:ascii="Times New Roman" w:hAnsi="Times New Roman"/>
          <w:i/>
          <w:iCs/>
          <w:sz w:val="28"/>
          <w:szCs w:val="28"/>
        </w:rPr>
        <w:t xml:space="preserve">.  </w:t>
      </w:r>
      <w:r w:rsidRPr="00AE33C9">
        <w:rPr>
          <w:rFonts w:ascii="Times New Roman" w:hAnsi="Times New Roman"/>
          <w:sz w:val="28"/>
          <w:szCs w:val="28"/>
        </w:rPr>
        <w:t>Участники делятся своими впечатлениями, рассказывают об ощущениях в начале упраж</w:t>
      </w:r>
      <w:r w:rsidRPr="00AE33C9">
        <w:rPr>
          <w:rFonts w:ascii="Times New Roman" w:hAnsi="Times New Roman"/>
          <w:sz w:val="28"/>
          <w:szCs w:val="28"/>
        </w:rPr>
        <w:softHyphen/>
        <w:t>нения и в конце и определяют возможности применения этой игры с детьми.</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p>
    <w:p w:rsidR="004D1F8B" w:rsidRPr="00453323" w:rsidRDefault="004D1F8B" w:rsidP="000C0D10">
      <w:pPr>
        <w:shd w:val="clear" w:color="auto" w:fill="FFFFFF"/>
        <w:spacing w:after="0" w:line="240" w:lineRule="atLeast"/>
        <w:rPr>
          <w:rFonts w:ascii="Times New Roman" w:hAnsi="Times New Roman"/>
          <w:sz w:val="28"/>
          <w:szCs w:val="28"/>
        </w:rPr>
      </w:pPr>
      <w:r>
        <w:rPr>
          <w:rFonts w:ascii="Times New Roman" w:hAnsi="Times New Roman"/>
          <w:sz w:val="28"/>
          <w:szCs w:val="28"/>
        </w:rPr>
        <w:t>11.</w:t>
      </w:r>
      <w:r w:rsidRPr="00453323">
        <w:rPr>
          <w:rFonts w:ascii="Times New Roman" w:hAnsi="Times New Roman"/>
          <w:bCs/>
          <w:sz w:val="28"/>
          <w:szCs w:val="28"/>
        </w:rPr>
        <w:t>УПРАЖНЕНИЕ «ЭФФЕКТИВНОЕ ВЗАИМОДЕЙСТВИЕ"</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u w:val="single"/>
        </w:rPr>
      </w:pPr>
      <w:r w:rsidRPr="00AE33C9">
        <w:rPr>
          <w:rFonts w:ascii="Times New Roman" w:hAnsi="Times New Roman"/>
          <w:sz w:val="28"/>
          <w:szCs w:val="28"/>
          <w:u w:val="single"/>
        </w:rPr>
        <w:t xml:space="preserve">1 </w:t>
      </w:r>
      <w:r w:rsidRPr="00453323">
        <w:rPr>
          <w:rFonts w:ascii="Times New Roman" w:hAnsi="Times New Roman"/>
          <w:sz w:val="28"/>
          <w:szCs w:val="28"/>
        </w:rPr>
        <w:t>э</w:t>
      </w:r>
      <w:r>
        <w:rPr>
          <w:rFonts w:ascii="Times New Roman" w:hAnsi="Times New Roman"/>
          <w:sz w:val="28"/>
          <w:szCs w:val="28"/>
        </w:rPr>
        <w:t>тап.</w:t>
      </w:r>
      <w:r w:rsidRPr="00453323">
        <w:rPr>
          <w:rFonts w:ascii="Times New Roman" w:hAnsi="Times New Roman"/>
          <w:i/>
          <w:iCs/>
          <w:sz w:val="28"/>
          <w:szCs w:val="28"/>
        </w:rPr>
        <w:t>Вербальный вариант.</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Агрессивные дети иногда проявляют агрес</w:t>
      </w:r>
      <w:r w:rsidRPr="00AE33C9">
        <w:rPr>
          <w:rFonts w:ascii="Times New Roman" w:hAnsi="Times New Roman"/>
          <w:sz w:val="28"/>
          <w:szCs w:val="28"/>
        </w:rPr>
        <w:softHyphen/>
        <w:t>сию, не зная других способов выражения сво</w:t>
      </w:r>
      <w:r w:rsidRPr="00AE33C9">
        <w:rPr>
          <w:rFonts w:ascii="Times New Roman" w:hAnsi="Times New Roman"/>
          <w:sz w:val="28"/>
          <w:szCs w:val="28"/>
        </w:rPr>
        <w:softHyphen/>
        <w:t>их чувств. Задача взрослого — научить их вы</w:t>
      </w:r>
      <w:r w:rsidRPr="00AE33C9">
        <w:rPr>
          <w:rFonts w:ascii="Times New Roman" w:hAnsi="Times New Roman"/>
          <w:sz w:val="28"/>
          <w:szCs w:val="28"/>
        </w:rPr>
        <w:softHyphen/>
        <w:t>ходить из конфликтных ситуаций приемлемы</w:t>
      </w:r>
      <w:r w:rsidRPr="00AE33C9">
        <w:rPr>
          <w:rFonts w:ascii="Times New Roman" w:hAnsi="Times New Roman"/>
          <w:sz w:val="28"/>
          <w:szCs w:val="28"/>
        </w:rPr>
        <w:softHyphen/>
        <w:t>ми способами. С этой целью в группе (в кругу) можно обсудить наиболее часто встречающи</w:t>
      </w:r>
      <w:r w:rsidRPr="00AE33C9">
        <w:rPr>
          <w:rFonts w:ascii="Times New Roman" w:hAnsi="Times New Roman"/>
          <w:sz w:val="28"/>
          <w:szCs w:val="28"/>
        </w:rPr>
        <w:softHyphen/>
        <w:t>еся конфликтные ситуации. Например, как по</w:t>
      </w:r>
      <w:r w:rsidRPr="00AE33C9">
        <w:rPr>
          <w:rFonts w:ascii="Times New Roman" w:hAnsi="Times New Roman"/>
          <w:sz w:val="28"/>
          <w:szCs w:val="28"/>
        </w:rPr>
        <w:softHyphen/>
        <w:t>ступить, если ребенку нужен какой-то предмет,  кото</w:t>
      </w:r>
      <w:r w:rsidRPr="00AE33C9">
        <w:rPr>
          <w:rFonts w:ascii="Times New Roman" w:hAnsi="Times New Roman"/>
          <w:sz w:val="28"/>
          <w:szCs w:val="28"/>
        </w:rPr>
        <w:softHyphen/>
        <w:t>рый уже занят. Можно разыграть си</w:t>
      </w:r>
      <w:r w:rsidRPr="00AE33C9">
        <w:rPr>
          <w:rFonts w:ascii="Times New Roman" w:hAnsi="Times New Roman"/>
          <w:sz w:val="28"/>
          <w:szCs w:val="28"/>
        </w:rPr>
        <w:softHyphen/>
        <w:t>туацию по ролям в кругу или в парах. Такие упражнения помогут ребенку расширить по</w:t>
      </w:r>
      <w:r w:rsidRPr="00AE33C9">
        <w:rPr>
          <w:rFonts w:ascii="Times New Roman" w:hAnsi="Times New Roman"/>
          <w:sz w:val="28"/>
          <w:szCs w:val="28"/>
        </w:rPr>
        <w:softHyphen/>
        <w:t>веденческий репертуар.</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i/>
          <w:iCs/>
          <w:sz w:val="28"/>
          <w:szCs w:val="28"/>
        </w:rPr>
        <w:t xml:space="preserve">Содержание                  </w:t>
      </w:r>
      <w:r w:rsidRPr="00AE33C9">
        <w:rPr>
          <w:rFonts w:ascii="Times New Roman" w:hAnsi="Times New Roman"/>
          <w:sz w:val="28"/>
          <w:szCs w:val="28"/>
        </w:rPr>
        <w:t>Группа работает парами. Один из участников каждой пары держит в руках какой-либо значимый для него предмет (книгу, часы, тет</w:t>
      </w:r>
      <w:r w:rsidRPr="00AE33C9">
        <w:rPr>
          <w:rFonts w:ascii="Times New Roman" w:hAnsi="Times New Roman"/>
          <w:sz w:val="28"/>
          <w:szCs w:val="28"/>
        </w:rPr>
        <w:softHyphen/>
        <w:t>радь с записями и т. д.). Задача второго участ</w:t>
      </w:r>
      <w:r w:rsidRPr="00AE33C9">
        <w:rPr>
          <w:rFonts w:ascii="Times New Roman" w:hAnsi="Times New Roman"/>
          <w:sz w:val="28"/>
          <w:szCs w:val="28"/>
        </w:rPr>
        <w:softHyphen/>
        <w:t>ника состоит в том, чтобы уговорить партнера отдать ему этот предмет. Первый участник может отдать предмет только тогда, когда за</w:t>
      </w:r>
      <w:r w:rsidRPr="00AE33C9">
        <w:rPr>
          <w:rFonts w:ascii="Times New Roman" w:hAnsi="Times New Roman"/>
          <w:sz w:val="28"/>
          <w:szCs w:val="28"/>
        </w:rPr>
        <w:softHyphen/>
        <w:t>хочет.</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Затем участники меняются ролями.</w:t>
      </w:r>
    </w:p>
    <w:p w:rsidR="004D1F8B" w:rsidRPr="00453323" w:rsidRDefault="004D1F8B" w:rsidP="000C0D10">
      <w:pPr>
        <w:shd w:val="clear" w:color="auto" w:fill="FFFFFF"/>
        <w:spacing w:after="0" w:line="240" w:lineRule="atLeast"/>
        <w:ind w:firstLine="540"/>
        <w:jc w:val="both"/>
        <w:rPr>
          <w:rFonts w:ascii="Times New Roman" w:hAnsi="Times New Roman"/>
          <w:sz w:val="28"/>
          <w:szCs w:val="28"/>
        </w:rPr>
      </w:pPr>
      <w:r w:rsidRPr="00453323">
        <w:rPr>
          <w:rFonts w:ascii="Times New Roman" w:hAnsi="Times New Roman"/>
          <w:sz w:val="28"/>
          <w:szCs w:val="28"/>
        </w:rPr>
        <w:t xml:space="preserve">2 этап. </w:t>
      </w:r>
      <w:r w:rsidRPr="00453323">
        <w:rPr>
          <w:rFonts w:ascii="Times New Roman" w:hAnsi="Times New Roman"/>
          <w:i/>
          <w:iCs/>
          <w:sz w:val="28"/>
          <w:szCs w:val="28"/>
        </w:rPr>
        <w:t>Невербальный вариант.</w:t>
      </w:r>
    </w:p>
    <w:p w:rsidR="004D1F8B" w:rsidRDefault="004D1F8B" w:rsidP="000C0D10">
      <w:pPr>
        <w:shd w:val="clear" w:color="auto" w:fill="FFFFFF"/>
        <w:spacing w:after="0" w:line="240" w:lineRule="atLeast"/>
        <w:ind w:firstLine="540"/>
        <w:jc w:val="both"/>
        <w:rPr>
          <w:rFonts w:ascii="Times New Roman" w:hAnsi="Times New Roman"/>
          <w:sz w:val="28"/>
          <w:szCs w:val="28"/>
        </w:rPr>
      </w:pPr>
      <w:r w:rsidRPr="00AE33C9">
        <w:rPr>
          <w:rFonts w:ascii="Times New Roman" w:hAnsi="Times New Roman"/>
          <w:sz w:val="28"/>
          <w:szCs w:val="28"/>
        </w:rPr>
        <w:t>Упражнение выполняется аналогично вер</w:t>
      </w:r>
      <w:r w:rsidRPr="00AE33C9">
        <w:rPr>
          <w:rFonts w:ascii="Times New Roman" w:hAnsi="Times New Roman"/>
          <w:sz w:val="28"/>
          <w:szCs w:val="28"/>
        </w:rPr>
        <w:softHyphen/>
        <w:t>бальному варианту, но с использованием толь</w:t>
      </w:r>
      <w:r w:rsidRPr="00AE33C9">
        <w:rPr>
          <w:rFonts w:ascii="Times New Roman" w:hAnsi="Times New Roman"/>
          <w:sz w:val="28"/>
          <w:szCs w:val="28"/>
        </w:rPr>
        <w:softHyphen/>
        <w:t>ко невербальных средств общения.</w:t>
      </w:r>
    </w:p>
    <w:p w:rsidR="004D1F8B" w:rsidRPr="00AE33C9" w:rsidRDefault="004D1F8B" w:rsidP="000C0D10">
      <w:pPr>
        <w:shd w:val="clear" w:color="auto" w:fill="FFFFFF"/>
        <w:spacing w:after="0" w:line="240" w:lineRule="atLeast"/>
        <w:ind w:firstLine="540"/>
        <w:jc w:val="both"/>
        <w:rPr>
          <w:rFonts w:ascii="Times New Roman" w:hAnsi="Times New Roman"/>
          <w:sz w:val="28"/>
          <w:szCs w:val="28"/>
        </w:rPr>
      </w:pPr>
      <w:r>
        <w:rPr>
          <w:rFonts w:ascii="Times New Roman" w:hAnsi="Times New Roman"/>
          <w:sz w:val="28"/>
          <w:szCs w:val="28"/>
        </w:rPr>
        <w:t>12. Подведение итогов занятия.</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jc w:val="both"/>
        <w:rPr>
          <w:rFonts w:ascii="Times New Roman" w:hAnsi="Times New Roman"/>
          <w:sz w:val="28"/>
          <w:szCs w:val="28"/>
        </w:rPr>
      </w:pPr>
    </w:p>
    <w:p w:rsidR="004D1F8B" w:rsidRDefault="004D1F8B" w:rsidP="00591C44">
      <w:pPr>
        <w:shd w:val="clear" w:color="auto" w:fill="FFFFFF"/>
        <w:spacing w:after="0" w:line="240" w:lineRule="atLeast"/>
        <w:jc w:val="both"/>
        <w:rPr>
          <w:rFonts w:ascii="Times New Roman" w:hAnsi="Times New Roman"/>
          <w:sz w:val="28"/>
          <w:szCs w:val="28"/>
        </w:rPr>
      </w:pPr>
    </w:p>
    <w:p w:rsidR="004D1F8B" w:rsidRDefault="004D1F8B" w:rsidP="00591C44">
      <w:pPr>
        <w:shd w:val="clear" w:color="auto" w:fill="FFFFFF"/>
        <w:spacing w:after="0" w:line="240" w:lineRule="atLeast"/>
        <w:jc w:val="both"/>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right"/>
        <w:rPr>
          <w:rFonts w:ascii="Times New Roman" w:hAnsi="Times New Roman"/>
          <w:b/>
          <w:sz w:val="28"/>
          <w:szCs w:val="28"/>
        </w:rPr>
      </w:pPr>
      <w:r w:rsidRPr="00B62987">
        <w:rPr>
          <w:rFonts w:ascii="Times New Roman" w:hAnsi="Times New Roman"/>
          <w:b/>
          <w:sz w:val="28"/>
          <w:szCs w:val="28"/>
        </w:rPr>
        <w:t xml:space="preserve">ПРИЛОЖЕНИЕ </w:t>
      </w:r>
      <w:r w:rsidRPr="00B62987">
        <w:rPr>
          <w:rFonts w:ascii="Times New Roman" w:hAnsi="Times New Roman"/>
          <w:b/>
          <w:sz w:val="28"/>
          <w:szCs w:val="28"/>
          <w:lang w:val="en-US"/>
        </w:rPr>
        <w:t>I</w:t>
      </w:r>
      <w:r>
        <w:rPr>
          <w:rFonts w:ascii="Times New Roman" w:hAnsi="Times New Roman"/>
          <w:b/>
          <w:sz w:val="28"/>
          <w:szCs w:val="28"/>
        </w:rPr>
        <w:t xml:space="preserve"> к занятию </w:t>
      </w:r>
    </w:p>
    <w:p w:rsidR="004D1F8B" w:rsidRDefault="004D1F8B" w:rsidP="000C0D10">
      <w:pPr>
        <w:shd w:val="clear" w:color="auto" w:fill="FFFFFF"/>
        <w:spacing w:after="0" w:line="240" w:lineRule="atLeast"/>
        <w:ind w:firstLine="540"/>
        <w:jc w:val="right"/>
        <w:rPr>
          <w:rFonts w:ascii="Times New Roman" w:hAnsi="Times New Roman"/>
          <w:b/>
          <w:sz w:val="28"/>
          <w:szCs w:val="28"/>
        </w:rPr>
      </w:pPr>
      <w:r>
        <w:rPr>
          <w:rFonts w:ascii="Times New Roman" w:hAnsi="Times New Roman"/>
          <w:b/>
          <w:sz w:val="28"/>
          <w:szCs w:val="28"/>
        </w:rPr>
        <w:t xml:space="preserve">«Чувства и эмоции. Способы </w:t>
      </w:r>
    </w:p>
    <w:p w:rsidR="004D1F8B" w:rsidRPr="00B62987" w:rsidRDefault="004D1F8B" w:rsidP="000C0D10">
      <w:pPr>
        <w:shd w:val="clear" w:color="auto" w:fill="FFFFFF"/>
        <w:spacing w:after="0" w:line="240" w:lineRule="atLeast"/>
        <w:ind w:firstLine="540"/>
        <w:jc w:val="right"/>
        <w:rPr>
          <w:rFonts w:ascii="Times New Roman" w:hAnsi="Times New Roman"/>
          <w:b/>
          <w:sz w:val="28"/>
          <w:szCs w:val="28"/>
        </w:rPr>
      </w:pPr>
      <w:r>
        <w:rPr>
          <w:rFonts w:ascii="Times New Roman" w:hAnsi="Times New Roman"/>
          <w:b/>
          <w:sz w:val="28"/>
          <w:szCs w:val="28"/>
        </w:rPr>
        <w:t>выражения чувств»</w:t>
      </w:r>
      <w:r w:rsidRPr="00B62987">
        <w:rPr>
          <w:rFonts w:ascii="Times New Roman" w:hAnsi="Times New Roman"/>
          <w:b/>
          <w:sz w:val="28"/>
          <w:szCs w:val="28"/>
        </w:rPr>
        <w:t>.</w:t>
      </w:r>
    </w:p>
    <w:p w:rsidR="004D1F8B" w:rsidRPr="00B62987" w:rsidRDefault="004D1F8B" w:rsidP="00591C44">
      <w:pPr>
        <w:shd w:val="clear" w:color="auto" w:fill="FFFFFF"/>
        <w:spacing w:after="0" w:line="240" w:lineRule="atLeast"/>
        <w:ind w:firstLine="540"/>
        <w:jc w:val="right"/>
        <w:rPr>
          <w:rFonts w:ascii="Times New Roman" w:hAnsi="Times New Roman"/>
          <w:b/>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b/>
          <w:sz w:val="28"/>
          <w:szCs w:val="28"/>
        </w:rPr>
      </w:pPr>
      <w:r w:rsidRPr="00B62987">
        <w:rPr>
          <w:rFonts w:ascii="Times New Roman" w:hAnsi="Times New Roman"/>
          <w:b/>
          <w:sz w:val="28"/>
          <w:szCs w:val="28"/>
        </w:rPr>
        <w:t>ПРИТЧА   О   СЕЯТЕЛЕ.</w:t>
      </w:r>
    </w:p>
    <w:p w:rsidR="004D1F8B" w:rsidRPr="00B62987" w:rsidRDefault="004D1F8B" w:rsidP="00591C44">
      <w:pPr>
        <w:shd w:val="clear" w:color="auto" w:fill="FFFFFF"/>
        <w:spacing w:after="0" w:line="240" w:lineRule="atLeast"/>
        <w:ind w:firstLine="540"/>
        <w:jc w:val="both"/>
        <w:rPr>
          <w:rFonts w:ascii="Times New Roman" w:hAnsi="Times New Roman"/>
          <w:b/>
          <w:sz w:val="28"/>
          <w:szCs w:val="28"/>
        </w:rPr>
      </w:pP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В тот же день Иисус вышел из дома на берег озера. К нему собралась столько людей, что Иисус вынужден был сесть в лодку, а народ стоял на берегу. В тот день Он рассказал им много притч.</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 Сеятель вышел сеять, - говорил Он. - Когда он бросал семена, некоторые  из них упали у дороги, и птицы склевали их. Другие упали на камни, там было  мало плодородной почвы. Эти семена быстро проросли, потому что </w:t>
      </w:r>
      <w:r w:rsidRPr="00B62987">
        <w:rPr>
          <w:rFonts w:ascii="Times New Roman" w:hAnsi="Times New Roman"/>
          <w:smallCaps/>
          <w:sz w:val="28"/>
          <w:szCs w:val="28"/>
        </w:rPr>
        <w:t xml:space="preserve">почва </w:t>
      </w:r>
      <w:r w:rsidRPr="00B62987">
        <w:rPr>
          <w:rFonts w:ascii="Times New Roman" w:hAnsi="Times New Roman"/>
          <w:sz w:val="28"/>
          <w:szCs w:val="28"/>
        </w:rPr>
        <w:t>была неглубокой. Но когда взошло солнце, ростки засохли, так как у них не было сильных корней. Другие семена попали в колючий кустарник, который разросся так, что заглушил ростки. Остальные семена упали на хорошую почву и принесли плод в сто, шестьдесят или  тридцать раз больше того, что был посеяно. Слушайте, если у вас есть уши. Ученики же спросили Иисуса:</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Почему ты говоришь людям притчами? Иисус ответил:</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xml:space="preserve">- Вам знание тайн Царства уже дано, они же этого еще не поймут. У кого  есть мудрость, тому будет еще дано, и дано в избытке. У кого же нет, у того отнимется и то, что есть. Я говорю им притчами потому, что "они смотрят, и не видят, слушают, но не понимают". Они исполняют пророчество Исайи: "Вы будете слышать, но не поймете, будете смотреть, но не увидите. Сердца эти людей огрубели, они </w:t>
      </w:r>
      <w:r w:rsidRPr="00B62987">
        <w:rPr>
          <w:rFonts w:ascii="Times New Roman" w:hAnsi="Times New Roman"/>
          <w:smallCaps/>
          <w:sz w:val="28"/>
          <w:szCs w:val="28"/>
        </w:rPr>
        <w:t xml:space="preserve">почти </w:t>
      </w:r>
      <w:r w:rsidRPr="00B62987">
        <w:rPr>
          <w:rFonts w:ascii="Times New Roman" w:hAnsi="Times New Roman"/>
          <w:sz w:val="28"/>
          <w:szCs w:val="28"/>
        </w:rPr>
        <w:t>не слышат, они закрыли глаза. Глаза их не видят и уши не слышат, и не поймут они сердцем и не обратятся, чтобы я исцелил их!"</w:t>
      </w:r>
    </w:p>
    <w:p w:rsidR="004D1F8B" w:rsidRPr="00B62987" w:rsidRDefault="004D1F8B" w:rsidP="00591C44">
      <w:pPr>
        <w:shd w:val="clear" w:color="auto" w:fill="FFFFFF"/>
        <w:spacing w:after="0" w:line="240" w:lineRule="atLeast"/>
        <w:ind w:firstLine="540"/>
        <w:jc w:val="both"/>
        <w:rPr>
          <w:rFonts w:ascii="Times New Roman" w:hAnsi="Times New Roman"/>
          <w:sz w:val="28"/>
          <w:szCs w:val="28"/>
        </w:rPr>
      </w:pPr>
      <w:r w:rsidRPr="00B62987">
        <w:rPr>
          <w:rFonts w:ascii="Times New Roman" w:hAnsi="Times New Roman"/>
          <w:sz w:val="28"/>
          <w:szCs w:val="28"/>
        </w:rPr>
        <w:t>- Так послушайте, что значит притча о сеятеле: когда кто-то слышит весть о Царстве и не понимает ее, приходит дьявол и крадет то, что было посеяно в сердце. Это - семя, упавшее при дороге. Семя, упавшее на каменистую   почву, - это о человеке, который слышит слово и сразу же с радостью принимает его, но у этого семени нет сильных корней, и такой человек не  постоянен. Как только наступят преследования и трудности, он берется за старое. Семя, упавшее ж терновник, - это о человеке, который слышит слово,  но заботы жизни и обольщение богатством заглушают его,  и семя остается бесплодным. Семя же, упавшее на хорошую почву, - это о человеке, который слышит слово и понимает его. Такой человек приносит "плод" во сто,  в  шестьдесят  или в тридцать раз больше посеянного.</w:t>
      </w: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right"/>
        <w:rPr>
          <w:rFonts w:ascii="Times New Roman" w:hAnsi="Times New Roman"/>
          <w:b/>
          <w:sz w:val="28"/>
          <w:szCs w:val="28"/>
        </w:rPr>
      </w:pPr>
      <w:r w:rsidRPr="006C3FB4">
        <w:rPr>
          <w:rFonts w:ascii="Times New Roman" w:hAnsi="Times New Roman"/>
          <w:b/>
          <w:sz w:val="28"/>
          <w:szCs w:val="28"/>
        </w:rPr>
        <w:t>ПРИЛОЖЕНИЕ 2</w:t>
      </w:r>
      <w:r>
        <w:rPr>
          <w:rFonts w:ascii="Times New Roman" w:hAnsi="Times New Roman"/>
          <w:b/>
          <w:sz w:val="28"/>
          <w:szCs w:val="28"/>
        </w:rPr>
        <w:t xml:space="preserve"> к занятию</w:t>
      </w:r>
    </w:p>
    <w:p w:rsidR="004D1F8B" w:rsidRDefault="004D1F8B" w:rsidP="000C0D10">
      <w:pPr>
        <w:shd w:val="clear" w:color="auto" w:fill="FFFFFF"/>
        <w:spacing w:after="0" w:line="240" w:lineRule="atLeast"/>
        <w:ind w:firstLine="540"/>
        <w:jc w:val="right"/>
        <w:rPr>
          <w:rFonts w:ascii="Times New Roman" w:hAnsi="Times New Roman"/>
          <w:b/>
          <w:sz w:val="28"/>
          <w:szCs w:val="28"/>
        </w:rPr>
      </w:pPr>
      <w:r>
        <w:rPr>
          <w:rFonts w:ascii="Times New Roman" w:hAnsi="Times New Roman"/>
          <w:b/>
          <w:sz w:val="28"/>
          <w:szCs w:val="28"/>
        </w:rPr>
        <w:t xml:space="preserve"> «Чувства и эмоции. Способы </w:t>
      </w:r>
    </w:p>
    <w:p w:rsidR="004D1F8B" w:rsidRPr="006C3FB4" w:rsidRDefault="004D1F8B" w:rsidP="000C0D10">
      <w:pPr>
        <w:shd w:val="clear" w:color="auto" w:fill="FFFFFF"/>
        <w:spacing w:after="0" w:line="240" w:lineRule="atLeast"/>
        <w:ind w:firstLine="540"/>
        <w:jc w:val="right"/>
        <w:rPr>
          <w:rFonts w:ascii="Times New Roman" w:hAnsi="Times New Roman"/>
          <w:b/>
          <w:sz w:val="28"/>
          <w:szCs w:val="28"/>
        </w:rPr>
      </w:pPr>
      <w:r>
        <w:rPr>
          <w:rFonts w:ascii="Times New Roman" w:hAnsi="Times New Roman"/>
          <w:b/>
          <w:sz w:val="28"/>
          <w:szCs w:val="28"/>
        </w:rPr>
        <w:t>выражения чувств»</w:t>
      </w: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hd w:val="clear" w:color="auto" w:fill="FFFFFF"/>
        <w:spacing w:after="0" w:line="240" w:lineRule="atLeast"/>
        <w:ind w:firstLine="540"/>
        <w:jc w:val="both"/>
        <w:rPr>
          <w:rFonts w:ascii="Times New Roman" w:hAnsi="Times New Roman"/>
          <w:sz w:val="28"/>
          <w:szCs w:val="28"/>
        </w:rPr>
      </w:pPr>
    </w:p>
    <w:p w:rsidR="004D1F8B" w:rsidRDefault="004D1F8B" w:rsidP="00591C44">
      <w:pPr>
        <w:spacing w:after="0" w:line="240" w:lineRule="atLeast"/>
        <w:rPr>
          <w:sz w:val="24"/>
          <w:szCs w:val="24"/>
        </w:rPr>
      </w:pPr>
      <w:r w:rsidRPr="00ED6C13">
        <w:rPr>
          <w:noProof/>
          <w:sz w:val="24"/>
          <w:szCs w:val="24"/>
          <w:lang w:eastAsia="ru-RU"/>
        </w:rPr>
        <w:pict>
          <v:shape id="Рисунок 65" o:spid="_x0000_i1093" type="#_x0000_t75" style="width:236.25pt;height:227.25pt;visibility:visible">
            <v:imagedata r:id="rId9"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66" o:spid="_x0000_i1094" type="#_x0000_t75" style="width:225.75pt;height:233.25pt;visibility:visible">
            <v:imagedata r:id="rId10"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67" o:spid="_x0000_i1095" type="#_x0000_t75" style="width:233.25pt;height:224.25pt;visibility:visible">
            <v:imagedata r:id="rId11"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68" o:spid="_x0000_i1096" type="#_x0000_t75" style="width:222.75pt;height:226.5pt;visibility:visible">
            <v:imagedata r:id="rId12"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69" o:spid="_x0000_i1097" type="#_x0000_t75" style="width:227.25pt;height:216.75pt;visibility:visible">
            <v:imagedata r:id="rId13" o:title=""/>
          </v:shape>
        </w:pict>
      </w:r>
    </w:p>
    <w:p w:rsidR="004D1F8B" w:rsidRDefault="004D1F8B" w:rsidP="00591C44">
      <w:pPr>
        <w:spacing w:after="0" w:line="240" w:lineRule="atLeast"/>
        <w:rPr>
          <w:sz w:val="24"/>
          <w:szCs w:val="24"/>
        </w:rPr>
      </w:pPr>
    </w:p>
    <w:p w:rsidR="004D1F8B" w:rsidRDefault="004D1F8B" w:rsidP="00591C44">
      <w:pPr>
        <w:spacing w:after="0" w:line="240" w:lineRule="atLeast"/>
        <w:rPr>
          <w:sz w:val="24"/>
          <w:szCs w:val="24"/>
        </w:rPr>
      </w:pPr>
    </w:p>
    <w:p w:rsidR="004D1F8B" w:rsidRDefault="004D1F8B" w:rsidP="00591C44">
      <w:pPr>
        <w:spacing w:after="0" w:line="240" w:lineRule="atLeast"/>
        <w:rPr>
          <w:sz w:val="24"/>
          <w:szCs w:val="24"/>
        </w:rPr>
        <w:sectPr w:rsidR="004D1F8B" w:rsidSect="00857773">
          <w:footerReference w:type="even" r:id="rId14"/>
          <w:footerReference w:type="default" r:id="rId15"/>
          <w:pgSz w:w="11909" w:h="16834"/>
          <w:pgMar w:top="1134" w:right="850" w:bottom="899" w:left="1620" w:header="720" w:footer="720" w:gutter="0"/>
          <w:cols w:space="720"/>
          <w:noEndnote/>
        </w:sectPr>
      </w:pPr>
      <w:r w:rsidRPr="00ED6C13">
        <w:rPr>
          <w:noProof/>
          <w:sz w:val="24"/>
          <w:szCs w:val="24"/>
          <w:lang w:eastAsia="ru-RU"/>
        </w:rPr>
        <w:pict>
          <v:shape id="Рисунок 70" o:spid="_x0000_i1098" type="#_x0000_t75" style="width:238.5pt;height:270.75pt;visibility:visible">
            <v:imagedata r:id="rId16"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1" o:spid="_x0000_i1099" type="#_x0000_t75" style="width:229.5pt;height:224.25pt;visibility:visible">
            <v:imagedata r:id="rId17"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2" o:spid="_x0000_i1100" type="#_x0000_t75" style="width:222.75pt;height:225.75pt;visibility:visible">
            <v:imagedata r:id="rId18"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3" o:spid="_x0000_i1101" type="#_x0000_t75" style="width:237.75pt;height:224.25pt;visibility:visible">
            <v:imagedata r:id="rId19"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4" o:spid="_x0000_i1102" type="#_x0000_t75" style="width:220.5pt;height:216.75pt;visibility:visible">
            <v:imagedata r:id="rId20" o:title=""/>
          </v:shape>
        </w:pict>
      </w:r>
    </w:p>
    <w:p w:rsidR="004D1F8B" w:rsidRDefault="004D1F8B" w:rsidP="00591C44">
      <w:pPr>
        <w:shd w:val="clear" w:color="auto" w:fill="FFFFFF"/>
        <w:spacing w:after="0" w:line="240" w:lineRule="atLeast"/>
        <w:rPr>
          <w:sz w:val="24"/>
          <w:szCs w:val="24"/>
        </w:rPr>
      </w:pPr>
      <w:r>
        <w:rPr>
          <w:rFonts w:ascii="Arial" w:hAnsi="Arial" w:cs="Arial"/>
          <w:b/>
          <w:bCs/>
        </w:rPr>
        <w:t>^</w:t>
      </w:r>
    </w:p>
    <w:p w:rsidR="004D1F8B" w:rsidRDefault="004D1F8B" w:rsidP="00591C44">
      <w:pPr>
        <w:spacing w:after="0" w:line="240" w:lineRule="atLeast"/>
        <w:rPr>
          <w:sz w:val="24"/>
          <w:szCs w:val="24"/>
        </w:rPr>
      </w:pPr>
      <w:r w:rsidRPr="00ED6C13">
        <w:rPr>
          <w:noProof/>
          <w:sz w:val="24"/>
          <w:szCs w:val="24"/>
          <w:lang w:eastAsia="ru-RU"/>
        </w:rPr>
        <w:pict>
          <v:shape id="Рисунок 75" o:spid="_x0000_i1103" type="#_x0000_t75" style="width:231.75pt;height:222.75pt;visibility:visible">
            <v:imagedata r:id="rId21"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6" o:spid="_x0000_i1104" type="#_x0000_t75" style="width:231pt;height:256.5pt;visibility:visible">
            <v:imagedata r:id="rId16" o:title=""/>
          </v:shape>
        </w:pict>
      </w:r>
    </w:p>
    <w:p w:rsidR="004D1F8B" w:rsidRDefault="004D1F8B" w:rsidP="00591C44">
      <w:pPr>
        <w:spacing w:after="0" w:line="240" w:lineRule="atLeast"/>
        <w:rPr>
          <w:sz w:val="24"/>
          <w:szCs w:val="24"/>
        </w:rPr>
        <w:sectPr w:rsidR="004D1F8B">
          <w:pgSz w:w="11909" w:h="16834"/>
          <w:pgMar w:top="1134" w:right="850" w:bottom="1134" w:left="1701" w:header="720" w:footer="720" w:gutter="0"/>
          <w:cols w:space="720"/>
          <w:noEndnote/>
        </w:sectPr>
      </w:pPr>
    </w:p>
    <w:p w:rsidR="004D1F8B" w:rsidRDefault="004D1F8B" w:rsidP="00591C44">
      <w:pPr>
        <w:spacing w:after="0" w:line="240" w:lineRule="atLeast"/>
        <w:rPr>
          <w:sz w:val="24"/>
          <w:szCs w:val="24"/>
        </w:rPr>
      </w:pPr>
      <w:r w:rsidRPr="00ED6C13">
        <w:rPr>
          <w:noProof/>
          <w:sz w:val="24"/>
          <w:szCs w:val="24"/>
          <w:lang w:eastAsia="ru-RU"/>
        </w:rPr>
        <w:pict>
          <v:shape id="Рисунок 77" o:spid="_x0000_i1105" type="#_x0000_t75" style="width:134.25pt;height:193.5pt;visibility:visible">
            <v:imagedata r:id="rId22" o:title=""/>
          </v:shape>
        </w:pict>
      </w:r>
    </w:p>
    <w:p w:rsidR="004D1F8B" w:rsidRDefault="004D1F8B" w:rsidP="00591C44">
      <w:pPr>
        <w:shd w:val="clear" w:color="auto" w:fill="FFFFFF"/>
        <w:spacing w:after="0" w:line="240" w:lineRule="atLeast"/>
        <w:rPr>
          <w:sz w:val="24"/>
          <w:szCs w:val="24"/>
        </w:rPr>
      </w:pPr>
      <w:r>
        <w:rPr>
          <w:rFonts w:ascii="Arial" w:hAnsi="Arial" w:cs="Arial"/>
          <w:b/>
          <w:bCs/>
        </w:rPr>
        <w:t>^</w:t>
      </w:r>
    </w:p>
    <w:p w:rsidR="004D1F8B" w:rsidRDefault="004D1F8B" w:rsidP="00591C44">
      <w:pPr>
        <w:spacing w:after="0" w:line="240" w:lineRule="atLeast"/>
        <w:rPr>
          <w:sz w:val="24"/>
          <w:szCs w:val="24"/>
        </w:rPr>
      </w:pPr>
      <w:r w:rsidRPr="00ED6C13">
        <w:rPr>
          <w:noProof/>
          <w:sz w:val="24"/>
          <w:szCs w:val="24"/>
          <w:lang w:eastAsia="ru-RU"/>
        </w:rPr>
        <w:pict>
          <v:shape id="Рисунок 78" o:spid="_x0000_i1106" type="#_x0000_t75" style="width:225pt;height:229.5pt;visibility:visible">
            <v:imagedata r:id="rId23"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79" o:spid="_x0000_i1107" type="#_x0000_t75" style="width:237pt;height:228pt;visibility:visible">
            <v:imagedata r:id="rId24"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80" o:spid="_x0000_i1108" type="#_x0000_t75" style="width:233.25pt;height:222.75pt;visibility:visible">
            <v:imagedata r:id="rId25"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81" o:spid="_x0000_i1109" type="#_x0000_t75" style="width:234pt;height:223.5pt;visibility:visible">
            <v:imagedata r:id="rId26" o:title=""/>
          </v:shape>
        </w:pict>
      </w:r>
    </w:p>
    <w:p w:rsidR="004D1F8B" w:rsidRDefault="004D1F8B" w:rsidP="00591C44">
      <w:pPr>
        <w:spacing w:after="0" w:line="240" w:lineRule="atLeast"/>
        <w:rPr>
          <w:sz w:val="24"/>
          <w:szCs w:val="24"/>
        </w:rPr>
      </w:pPr>
      <w:r w:rsidRPr="00ED6C13">
        <w:rPr>
          <w:noProof/>
          <w:sz w:val="24"/>
          <w:szCs w:val="24"/>
          <w:lang w:eastAsia="ru-RU"/>
        </w:rPr>
        <w:pict>
          <v:shape id="Рисунок 82" o:spid="_x0000_i1110" type="#_x0000_t75" style="width:234pt;height:225pt;visibility:visible">
            <v:imagedata r:id="rId27" o:title=""/>
          </v:shape>
        </w:pict>
      </w:r>
    </w:p>
    <w:p w:rsidR="004D1F8B" w:rsidRDefault="004D1F8B" w:rsidP="00591C44">
      <w:pPr>
        <w:spacing w:after="0" w:line="240" w:lineRule="atLeast"/>
        <w:rPr>
          <w:sz w:val="24"/>
          <w:szCs w:val="24"/>
        </w:rPr>
        <w:sectPr w:rsidR="004D1F8B">
          <w:pgSz w:w="11909" w:h="16834"/>
          <w:pgMar w:top="1134" w:right="850" w:bottom="1134" w:left="1701" w:header="720" w:footer="720" w:gutter="0"/>
          <w:cols w:space="720"/>
          <w:noEndnote/>
        </w:sectPr>
      </w:pPr>
    </w:p>
    <w:p w:rsidR="004D1F8B" w:rsidRPr="0018566C" w:rsidRDefault="004D1F8B" w:rsidP="00591C44">
      <w:pPr>
        <w:shd w:val="clear" w:color="auto" w:fill="FFFFFF"/>
        <w:spacing w:after="0" w:line="240" w:lineRule="atLeast"/>
        <w:jc w:val="center"/>
        <w:rPr>
          <w:b/>
          <w:sz w:val="32"/>
          <w:szCs w:val="32"/>
        </w:rPr>
      </w:pPr>
      <w:r w:rsidRPr="0018566C">
        <w:rPr>
          <w:rFonts w:ascii="Arial" w:hAnsi="Arial"/>
          <w:b/>
          <w:bCs/>
          <w:iCs/>
          <w:sz w:val="32"/>
          <w:szCs w:val="32"/>
        </w:rPr>
        <w:t>НЕГАТИВНЫЕЧУВСТВА</w:t>
      </w:r>
    </w:p>
    <w:p w:rsidR="004D1F8B" w:rsidRDefault="004D1F8B" w:rsidP="00591C44">
      <w:pPr>
        <w:shd w:val="clear" w:color="auto" w:fill="FFFFFF"/>
        <w:spacing w:after="0" w:line="240" w:lineRule="atLeast"/>
        <w:rPr>
          <w:rFonts w:ascii="Arial" w:hAnsi="Arial"/>
          <w:sz w:val="24"/>
          <w:szCs w:val="24"/>
        </w:rPr>
      </w:pPr>
    </w:p>
    <w:p w:rsidR="004D1F8B" w:rsidRPr="0018566C" w:rsidRDefault="004D1F8B" w:rsidP="00591C44">
      <w:pPr>
        <w:shd w:val="clear" w:color="auto" w:fill="FFFFFF"/>
        <w:spacing w:after="0" w:line="240" w:lineRule="atLeast"/>
        <w:rPr>
          <w:rFonts w:ascii="Times New Roman" w:hAnsi="Times New Roman"/>
          <w:sz w:val="28"/>
          <w:szCs w:val="28"/>
        </w:rPr>
      </w:pPr>
    </w:p>
    <w:p w:rsidR="004D1F8B" w:rsidRPr="0018566C" w:rsidRDefault="004D1F8B" w:rsidP="00591C44">
      <w:pPr>
        <w:shd w:val="clear" w:color="auto" w:fill="FFFFFF"/>
        <w:spacing w:after="0" w:line="240" w:lineRule="atLeast"/>
        <w:rPr>
          <w:rFonts w:ascii="Times New Roman" w:hAnsi="Times New Roman"/>
          <w:sz w:val="28"/>
          <w:szCs w:val="28"/>
        </w:rPr>
        <w:sectPr w:rsidR="004D1F8B" w:rsidRPr="0018566C">
          <w:pgSz w:w="11906" w:h="16838"/>
          <w:pgMar w:top="1134" w:right="850" w:bottom="1134" w:left="1701" w:header="708" w:footer="708" w:gutter="0"/>
          <w:cols w:space="708"/>
          <w:docGrid w:linePitch="360"/>
        </w:sectPr>
      </w:pP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Агрессия</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Боль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Брезгливость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Безнадежность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Бессилие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Бессмысленность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Беспомощность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Брошенность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Беспокойство</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Вина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Волнение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Враждебность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Возмущение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Высокомерие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Гнев</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Горечь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Гордость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Досада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Жадность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Жалость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Зависть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Злость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Испуг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Лень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 Месть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Настороженность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Недоверие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Ненависть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Несправедливость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Неуверенность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Неудовлетворенность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Неотвратимость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Неуютность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Нерешительность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Обида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Отвращение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Осторожность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Отверженность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Отрешенность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Опустошенность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Одиночество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Отчаяния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Печаль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Подавленность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Потеря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Робость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Разочарование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 Раздражение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Растерянность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Страдание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Страх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Скорбь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Смущение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Сожаление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Сострадание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Сердитость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Стыд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Тревога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Тоска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Уныние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Удрученность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Угрызение совести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Униженность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Ужас</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 xml:space="preserve">Угнетенность </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Утрата</w:t>
      </w:r>
    </w:p>
    <w:p w:rsidR="004D1F8B" w:rsidRDefault="004D1F8B" w:rsidP="00591C44">
      <w:pPr>
        <w:shd w:val="clear" w:color="auto" w:fill="FFFFFF"/>
        <w:spacing w:after="0" w:line="240" w:lineRule="atLeast"/>
        <w:rPr>
          <w:rFonts w:ascii="Arial" w:hAnsi="Arial"/>
          <w:b/>
          <w:bCs/>
          <w:i/>
          <w:iCs/>
          <w:sz w:val="24"/>
          <w:szCs w:val="24"/>
        </w:rPr>
        <w:sectPr w:rsidR="004D1F8B" w:rsidSect="001665C4">
          <w:type w:val="continuous"/>
          <w:pgSz w:w="11906" w:h="16838"/>
          <w:pgMar w:top="1134" w:right="850" w:bottom="1134" w:left="1701" w:header="708" w:footer="708" w:gutter="0"/>
          <w:cols w:num="2" w:space="708" w:equalWidth="0">
            <w:col w:w="4323" w:space="708"/>
            <w:col w:w="4323"/>
          </w:cols>
          <w:docGrid w:linePitch="360"/>
        </w:sect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Default="004D1F8B" w:rsidP="00591C44">
      <w:pPr>
        <w:shd w:val="clear" w:color="auto" w:fill="FFFFFF"/>
        <w:spacing w:after="0" w:line="240" w:lineRule="atLeast"/>
        <w:rPr>
          <w:rFonts w:ascii="Arial" w:hAnsi="Arial"/>
          <w:b/>
          <w:bCs/>
          <w:i/>
          <w:iCs/>
          <w:sz w:val="24"/>
          <w:szCs w:val="24"/>
        </w:rPr>
      </w:pPr>
    </w:p>
    <w:p w:rsidR="004D1F8B" w:rsidRPr="0018566C" w:rsidRDefault="004D1F8B" w:rsidP="00591C44">
      <w:pPr>
        <w:shd w:val="clear" w:color="auto" w:fill="FFFFFF"/>
        <w:spacing w:after="0" w:line="240" w:lineRule="atLeast"/>
        <w:jc w:val="center"/>
        <w:rPr>
          <w:rFonts w:ascii="Times New Roman" w:hAnsi="Times New Roman"/>
          <w:b/>
          <w:sz w:val="32"/>
          <w:szCs w:val="32"/>
        </w:rPr>
      </w:pPr>
      <w:r w:rsidRPr="0018566C">
        <w:rPr>
          <w:rFonts w:ascii="Times New Roman" w:hAnsi="Times New Roman"/>
          <w:b/>
          <w:bCs/>
          <w:iCs/>
          <w:sz w:val="32"/>
          <w:szCs w:val="32"/>
        </w:rPr>
        <w:t>ПОЗИТИВНЫЕ      ЧУВСТВА</w:t>
      </w:r>
    </w:p>
    <w:p w:rsidR="004D1F8B" w:rsidRDefault="004D1F8B" w:rsidP="00591C44">
      <w:pPr>
        <w:shd w:val="clear" w:color="auto" w:fill="FFFFFF"/>
        <w:spacing w:after="0" w:line="240" w:lineRule="atLeast"/>
        <w:rPr>
          <w:rFonts w:ascii="Arial" w:hAnsi="Arial"/>
          <w:sz w:val="24"/>
          <w:szCs w:val="24"/>
        </w:rPr>
      </w:pPr>
    </w:p>
    <w:p w:rsidR="004D1F8B" w:rsidRDefault="004D1F8B" w:rsidP="00591C44">
      <w:pPr>
        <w:shd w:val="clear" w:color="auto" w:fill="FFFFFF"/>
        <w:spacing w:after="0" w:line="240" w:lineRule="atLeast"/>
        <w:rPr>
          <w:rFonts w:ascii="Arial" w:hAnsi="Arial"/>
          <w:sz w:val="24"/>
          <w:szCs w:val="24"/>
        </w:rPr>
      </w:pPr>
    </w:p>
    <w:p w:rsidR="004D1F8B" w:rsidRDefault="004D1F8B" w:rsidP="00591C44">
      <w:pPr>
        <w:shd w:val="clear" w:color="auto" w:fill="FFFFFF"/>
        <w:spacing w:after="0" w:line="240" w:lineRule="atLeast"/>
        <w:rPr>
          <w:rFonts w:ascii="Arial" w:hAnsi="Arial"/>
          <w:sz w:val="24"/>
          <w:szCs w:val="24"/>
        </w:rPr>
      </w:pPr>
    </w:p>
    <w:p w:rsidR="004D1F8B" w:rsidRDefault="004D1F8B" w:rsidP="00591C44">
      <w:pPr>
        <w:shd w:val="clear" w:color="auto" w:fill="FFFFFF"/>
        <w:spacing w:after="0" w:line="240" w:lineRule="atLeast"/>
        <w:rPr>
          <w:rFonts w:ascii="Arial" w:hAnsi="Arial"/>
          <w:sz w:val="24"/>
          <w:szCs w:val="24"/>
        </w:rPr>
        <w:sectPr w:rsidR="004D1F8B" w:rsidSect="001665C4">
          <w:type w:val="continuous"/>
          <w:pgSz w:w="11906" w:h="16838"/>
          <w:pgMar w:top="1134" w:right="850" w:bottom="1134" w:left="1701" w:header="708" w:footer="708" w:gutter="0"/>
          <w:cols w:space="708"/>
          <w:docGrid w:linePitch="360"/>
        </w:sectPr>
      </w:pP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Блаженство</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Бодрость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Беспечность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Благодарность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Восхищение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Восторг</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Веселье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Великодушие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Гармония</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Гордости</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Готовность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Доверие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Дружелюбие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Доброжелательность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Достоинство</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Доброта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Жизнелюбие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Значимость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Интерес</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Комфорт</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Ласка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Любовь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Легкость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Любопытство</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Нежность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Насыщенность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Надежда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Невесомость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Новизна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Нужность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Обеспечение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Открытость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Общность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Ожидание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Парадность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Приподнятость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Праздника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Покоя</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Полноты жизни</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Радость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Самодостаточность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Счастье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Спокойствие</w:t>
      </w:r>
    </w:p>
    <w:p w:rsidR="004D1F8B" w:rsidRPr="0018566C" w:rsidRDefault="004D1F8B" w:rsidP="00591C44">
      <w:pPr>
        <w:shd w:val="clear" w:color="auto" w:fill="FFFFFF"/>
        <w:spacing w:after="0" w:line="240" w:lineRule="atLeast"/>
        <w:rPr>
          <w:rFonts w:ascii="Times New Roman" w:hAnsi="Times New Roman"/>
          <w:sz w:val="28"/>
          <w:szCs w:val="28"/>
        </w:rPr>
      </w:pPr>
      <w:r>
        <w:rPr>
          <w:rFonts w:ascii="Times New Roman" w:hAnsi="Times New Roman"/>
          <w:sz w:val="28"/>
          <w:szCs w:val="28"/>
        </w:rPr>
        <w:t xml:space="preserve">Творческийподъем </w:t>
      </w:r>
    </w:p>
    <w:p w:rsidR="004D1F8B" w:rsidRPr="0018566C" w:rsidRDefault="004D1F8B" w:rsidP="00591C44">
      <w:pPr>
        <w:shd w:val="clear" w:color="auto" w:fill="FFFFFF"/>
        <w:spacing w:after="0" w:line="240" w:lineRule="atLeast"/>
        <w:rPr>
          <w:rFonts w:ascii="Times New Roman" w:hAnsi="Times New Roman"/>
          <w:sz w:val="28"/>
          <w:szCs w:val="28"/>
        </w:rPr>
      </w:pPr>
      <w:r>
        <w:rPr>
          <w:rFonts w:ascii="Times New Roman" w:hAnsi="Times New Roman"/>
          <w:sz w:val="28"/>
          <w:szCs w:val="28"/>
        </w:rPr>
        <w:t>Творческоеозарение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Трепетность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Умиротворение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Уверенность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Удовлетворение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Удовольствие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Умиление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Успех</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Удивление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Бесстрашие</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Смелость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Заботливость</w:t>
      </w:r>
    </w:p>
    <w:p w:rsidR="004D1F8B" w:rsidRPr="0018566C" w:rsidRDefault="004D1F8B" w:rsidP="00591C44">
      <w:pPr>
        <w:shd w:val="clear" w:color="auto" w:fill="FFFFFF"/>
        <w:spacing w:after="0" w:line="240" w:lineRule="atLeast"/>
        <w:rPr>
          <w:rFonts w:ascii="Times New Roman" w:hAnsi="Times New Roman"/>
          <w:sz w:val="28"/>
          <w:szCs w:val="28"/>
        </w:rPr>
      </w:pPr>
      <w:r>
        <w:rPr>
          <w:rFonts w:ascii="Times New Roman" w:hAnsi="Times New Roman"/>
          <w:sz w:val="28"/>
          <w:szCs w:val="28"/>
        </w:rPr>
        <w:t>Окрылё</w:t>
      </w:r>
      <w:r w:rsidRPr="0018566C">
        <w:rPr>
          <w:rFonts w:ascii="Times New Roman" w:hAnsi="Times New Roman"/>
          <w:sz w:val="28"/>
          <w:szCs w:val="28"/>
        </w:rPr>
        <w:t>нность</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Выполненного долга</w:t>
      </w:r>
    </w:p>
    <w:p w:rsidR="004D1F8B" w:rsidRPr="0018566C" w:rsidRDefault="004D1F8B" w:rsidP="00591C44">
      <w:pPr>
        <w:shd w:val="clear" w:color="auto" w:fill="FFFFFF"/>
        <w:spacing w:after="0" w:line="240" w:lineRule="atLeast"/>
        <w:rPr>
          <w:rFonts w:ascii="Times New Roman" w:hAnsi="Times New Roman"/>
          <w:sz w:val="28"/>
          <w:szCs w:val="28"/>
        </w:rPr>
      </w:pPr>
      <w:r w:rsidRPr="0018566C">
        <w:rPr>
          <w:rFonts w:ascii="Times New Roman" w:hAnsi="Times New Roman"/>
          <w:sz w:val="28"/>
          <w:szCs w:val="28"/>
        </w:rPr>
        <w:t>Обожание</w:t>
      </w:r>
    </w:p>
    <w:p w:rsidR="004D1F8B" w:rsidRPr="000C0D10" w:rsidRDefault="004D1F8B" w:rsidP="000C0D10">
      <w:pPr>
        <w:shd w:val="clear" w:color="auto" w:fill="FFFFFF"/>
        <w:spacing w:after="0" w:line="240" w:lineRule="atLeast"/>
        <w:rPr>
          <w:rFonts w:ascii="Times New Roman" w:hAnsi="Times New Roman"/>
          <w:sz w:val="28"/>
          <w:szCs w:val="28"/>
        </w:rPr>
        <w:sectPr w:rsidR="004D1F8B" w:rsidRPr="000C0D10" w:rsidSect="0018566C">
          <w:type w:val="continuous"/>
          <w:pgSz w:w="11906" w:h="16838"/>
          <w:pgMar w:top="1134" w:right="850" w:bottom="1134" w:left="1701" w:header="708" w:footer="708" w:gutter="0"/>
          <w:cols w:num="2" w:space="708" w:equalWidth="0">
            <w:col w:w="4323" w:space="708"/>
            <w:col w:w="4323"/>
          </w:cols>
          <w:docGrid w:linePitch="360"/>
        </w:sectPr>
      </w:pPr>
      <w:r>
        <w:rPr>
          <w:rFonts w:ascii="Times New Roman" w:hAnsi="Times New Roman"/>
          <w:sz w:val="28"/>
          <w:szCs w:val="28"/>
        </w:rPr>
        <w:t>Наслаждение</w:t>
      </w:r>
    </w:p>
    <w:p w:rsidR="004D1F8B" w:rsidRDefault="004D1F8B" w:rsidP="002C7918">
      <w:pPr>
        <w:spacing w:after="0" w:line="240" w:lineRule="atLeast"/>
        <w:rPr>
          <w:rFonts w:ascii="Times New Roman" w:hAnsi="Times New Roman"/>
          <w:sz w:val="28"/>
          <w:szCs w:val="28"/>
        </w:rPr>
      </w:pPr>
    </w:p>
    <w:p w:rsidR="004D1F8B" w:rsidRPr="00FB4691" w:rsidRDefault="004D1F8B" w:rsidP="00FB4691">
      <w:pPr>
        <w:spacing w:after="0" w:line="240" w:lineRule="atLeast"/>
        <w:ind w:firstLine="539"/>
        <w:jc w:val="right"/>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Приложение 9</w:t>
      </w:r>
    </w:p>
    <w:p w:rsidR="004D1F8B" w:rsidRPr="00FB4691" w:rsidRDefault="004D1F8B" w:rsidP="00FB4691">
      <w:pPr>
        <w:spacing w:after="0" w:line="240" w:lineRule="atLeast"/>
        <w:ind w:firstLine="539"/>
        <w:jc w:val="right"/>
        <w:rPr>
          <w:rFonts w:ascii="Times New Roman" w:hAnsi="Times New Roman"/>
          <w:color w:val="000000"/>
          <w:sz w:val="28"/>
          <w:szCs w:val="28"/>
          <w:u w:val="single"/>
          <w:shd w:val="clear" w:color="auto" w:fill="FFFFFF"/>
        </w:rPr>
      </w:pPr>
      <w:r w:rsidRPr="00FB4691">
        <w:rPr>
          <w:rFonts w:ascii="Times New Roman" w:hAnsi="Times New Roman"/>
          <w:color w:val="000000"/>
          <w:sz w:val="28"/>
          <w:szCs w:val="28"/>
          <w:u w:val="single"/>
          <w:shd w:val="clear" w:color="auto" w:fill="FFFFFF"/>
        </w:rPr>
        <w:t>Мини-лекция для родителей</w:t>
      </w:r>
    </w:p>
    <w:p w:rsidR="004D1F8B" w:rsidRPr="00FB4691" w:rsidRDefault="004D1F8B" w:rsidP="00FB4691">
      <w:pPr>
        <w:spacing w:after="0" w:line="240" w:lineRule="atLeast"/>
        <w:ind w:firstLine="540"/>
        <w:jc w:val="center"/>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АГРЕССИВНОЕ   ПОВЕДЕНИЕ, ЕГО  ПРИЧИНЫ.</w:t>
      </w:r>
    </w:p>
    <w:p w:rsidR="004D1F8B" w:rsidRPr="00FB4691" w:rsidRDefault="004D1F8B" w:rsidP="00FB4691">
      <w:pPr>
        <w:spacing w:after="0" w:line="240" w:lineRule="atLeast"/>
        <w:ind w:firstLine="540"/>
        <w:jc w:val="center"/>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ПОМОЩЬ  АГРЕССИВНЫМ  ДЕТЯМ.</w:t>
      </w:r>
    </w:p>
    <w:p w:rsidR="004D1F8B" w:rsidRPr="00FB4691" w:rsidRDefault="004D1F8B" w:rsidP="00FB4691">
      <w:pPr>
        <w:spacing w:after="0" w:line="240" w:lineRule="atLeast"/>
        <w:ind w:firstLine="540"/>
        <w:jc w:val="both"/>
        <w:rPr>
          <w:rFonts w:ascii="Times New Roman" w:hAnsi="Times New Roman"/>
          <w:color w:val="000000"/>
          <w:sz w:val="28"/>
          <w:szCs w:val="28"/>
          <w:shd w:val="clear" w:color="auto" w:fill="FFFFFF"/>
        </w:rPr>
      </w:pPr>
    </w:p>
    <w:p w:rsidR="004D1F8B" w:rsidRPr="00FB4691" w:rsidRDefault="004D1F8B" w:rsidP="00FB4691">
      <w:pPr>
        <w:spacing w:after="0" w:line="240" w:lineRule="atLeast"/>
        <w:ind w:firstLine="540"/>
        <w:jc w:val="both"/>
        <w:rPr>
          <w:rFonts w:ascii="Times New Roman" w:hAnsi="Times New Roman"/>
          <w:color w:val="000000"/>
          <w:sz w:val="28"/>
          <w:szCs w:val="28"/>
        </w:rPr>
      </w:pPr>
      <w:r w:rsidRPr="00FB4691">
        <w:rPr>
          <w:rFonts w:ascii="Times New Roman" w:hAnsi="Times New Roman"/>
          <w:color w:val="000000"/>
          <w:sz w:val="28"/>
          <w:szCs w:val="28"/>
          <w:shd w:val="clear" w:color="auto" w:fill="FFFFFF"/>
        </w:rPr>
        <w:t>Если ребёнка принимают и общаются с ним</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shd w:val="clear" w:color="auto" w:fill="FFFFFF"/>
        </w:rPr>
        <w:t>дружелюбно, он научится находить любовь в</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shd w:val="clear" w:color="auto" w:fill="FFFFFF"/>
        </w:rPr>
        <w:t>этом мире.</w:t>
      </w:r>
      <w:r w:rsidRPr="00FB4691">
        <w:rPr>
          <w:rStyle w:val="apple-converted-space"/>
          <w:rFonts w:ascii="Times New Roman" w:hAnsi="Times New Roman"/>
          <w:color w:val="000000"/>
          <w:sz w:val="28"/>
          <w:szCs w:val="28"/>
          <w:shd w:val="clear" w:color="auto" w:fill="FFFFFF"/>
        </w:rPr>
        <w:t> </w:t>
      </w:r>
    </w:p>
    <w:p w:rsidR="004D1F8B" w:rsidRPr="00FB4691" w:rsidRDefault="004D1F8B" w:rsidP="00FB4691">
      <w:pPr>
        <w:spacing w:after="0" w:line="240" w:lineRule="atLeast"/>
        <w:ind w:firstLine="540"/>
        <w:jc w:val="both"/>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Агрессивный ребенок в группе нападает на остальных детей, обзывает и бьет их, отбирает, ломает игрушки, намеренно употребляет грубые выражения, становится грозой всего коллектива, источником огорчения воспитателей и родителей. Агрессивный ребенок, используя любую возможность, стремится разозлить маму, учителя, сверстника. Он не успокаивается до тех пор, пока взрослые не взорвутся, а дети не вступят в драку. Агрессивные дети очень часто подозрительны и настороженны, любят перекладывать вину за затеянную ими ссору на других, часто не могут сами оценить свою агрессивность. Они не замечают, что вселяют в окружающих страх и беспокойство. Им кажется, что весь мир хочет обидеть именно их. Получается замкнутый круг: агрессивные дети боятся и ненавидят окружающих, а те, в свою очередь, боятся их.</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В настоящее время проблема агрессии и агрессивности актуальна, так как мы сталкиваемся с ней каждый день на улице, в школе. Тревожным симптомом является рост числа несовершеннолетних с поведением, проявляющимся в асоциальных действиях (алкоголизм, наркомания, нарушение общественного порядка, хулиганство, вандализм и др.). Усилилось демонстративное и вызывающее поведение по отношению к взрослым. В крайних формах стали проявляться жестокость и агрессивность. Резко возросла преступность среди молодёжи, особенно в среде подростков. Участились случаи групповых драк, носящих ожесточенный характер.</w:t>
      </w:r>
      <w:r w:rsidRPr="00FB4691">
        <w:rPr>
          <w:rFonts w:ascii="Times New Roman" w:hAnsi="Times New Roman"/>
          <w:color w:val="000000"/>
          <w:sz w:val="28"/>
          <w:szCs w:val="28"/>
        </w:rPr>
        <w:br/>
      </w:r>
    </w:p>
    <w:p w:rsidR="004D1F8B" w:rsidRPr="00FB4691" w:rsidRDefault="004D1F8B" w:rsidP="00FB4691">
      <w:pPr>
        <w:spacing w:after="0" w:line="240" w:lineRule="atLeast"/>
        <w:ind w:firstLine="540"/>
        <w:jc w:val="both"/>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Термин агрессия часто ассоциируется с негативными эмоциями, такими, как злость, гнев; с мотивами – оскорбить или навредить, и даже с негативными установками. Все эти факторы, несомненно, играют важную роль в поведении, но их наличие не является непременным показателем агрессивного поведения. Агрессия включает и намерения, целью которых является достижение негативных последствий. Помимо оскорблений действием, такие проявления, как выставление кого-либо в невыгодном свете, очернение или публичное осмеяние, лишение чего-то необходимого и даже отказ в любви и нежности, могут при определенных обстоятельствах быть названы агрессивными. Агрессивные действия выступают:</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t xml:space="preserve"> - </w:t>
      </w:r>
      <w:r w:rsidRPr="00FB4691">
        <w:rPr>
          <w:rFonts w:ascii="Times New Roman" w:hAnsi="Times New Roman"/>
          <w:color w:val="000000"/>
          <w:sz w:val="28"/>
          <w:szCs w:val="28"/>
          <w:shd w:val="clear" w:color="auto" w:fill="FFFFFF"/>
        </w:rPr>
        <w:t>в качестве средства достижения значимой цели;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t xml:space="preserve"> - </w:t>
      </w:r>
      <w:r w:rsidRPr="00FB4691">
        <w:rPr>
          <w:rFonts w:ascii="Times New Roman" w:hAnsi="Times New Roman"/>
          <w:color w:val="000000"/>
          <w:sz w:val="28"/>
          <w:szCs w:val="28"/>
          <w:shd w:val="clear" w:color="auto" w:fill="FFFFFF"/>
        </w:rPr>
        <w:t>как способ психологической разрядки;</w:t>
      </w:r>
      <w:r w:rsidRPr="00FB4691">
        <w:rPr>
          <w:rFonts w:ascii="Times New Roman" w:hAnsi="Times New Roman"/>
          <w:color w:val="000000"/>
          <w:sz w:val="28"/>
          <w:szCs w:val="28"/>
        </w:rPr>
        <w:br/>
        <w:t xml:space="preserve"> - </w:t>
      </w:r>
      <w:r w:rsidRPr="00FB4691">
        <w:rPr>
          <w:rFonts w:ascii="Times New Roman" w:hAnsi="Times New Roman"/>
          <w:color w:val="000000"/>
          <w:sz w:val="28"/>
          <w:szCs w:val="28"/>
          <w:shd w:val="clear" w:color="auto" w:fill="FFFFFF"/>
        </w:rPr>
        <w:t>как самоцель, удовлетворяющая потребности в самореализации и самоутверждении;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t xml:space="preserve">- </w:t>
      </w:r>
      <w:r w:rsidRPr="00FB4691">
        <w:rPr>
          <w:rFonts w:ascii="Times New Roman" w:hAnsi="Times New Roman"/>
          <w:color w:val="000000"/>
          <w:sz w:val="28"/>
          <w:szCs w:val="28"/>
          <w:shd w:val="clear" w:color="auto" w:fill="FFFFFF"/>
        </w:rPr>
        <w:t>один из способов решения проблем.</w:t>
      </w:r>
    </w:p>
    <w:p w:rsidR="004D1F8B" w:rsidRPr="00FB4691" w:rsidRDefault="004D1F8B" w:rsidP="00FB4691">
      <w:pPr>
        <w:spacing w:after="0" w:line="240" w:lineRule="atLeast"/>
        <w:ind w:firstLine="540"/>
        <w:jc w:val="both"/>
        <w:rPr>
          <w:rStyle w:val="apple-converted-space"/>
          <w:rFonts w:ascii="Times New Roman" w:hAnsi="Times New Roman"/>
          <w:color w:val="000000"/>
          <w:sz w:val="28"/>
          <w:szCs w:val="28"/>
          <w:shd w:val="clear" w:color="auto" w:fill="FFFFFF"/>
        </w:rPr>
      </w:pPr>
      <w:r w:rsidRPr="00FB4691">
        <w:rPr>
          <w:rFonts w:ascii="Times New Roman" w:hAnsi="Times New Roman"/>
          <w:b/>
          <w:color w:val="000000"/>
          <w:sz w:val="28"/>
          <w:szCs w:val="28"/>
          <w:shd w:val="clear" w:color="auto" w:fill="FFFFFF"/>
        </w:rPr>
        <w:t>Физическая агрессия</w:t>
      </w:r>
      <w:r w:rsidRPr="00FB4691">
        <w:rPr>
          <w:rFonts w:ascii="Times New Roman" w:hAnsi="Times New Roman"/>
          <w:color w:val="000000"/>
          <w:sz w:val="28"/>
          <w:szCs w:val="28"/>
          <w:shd w:val="clear" w:color="auto" w:fill="FFFFFF"/>
        </w:rPr>
        <w:t xml:space="preserve"> – использование физической силы.</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b/>
          <w:color w:val="000000"/>
          <w:sz w:val="28"/>
          <w:szCs w:val="28"/>
          <w:shd w:val="clear" w:color="auto" w:fill="FFFFFF"/>
        </w:rPr>
        <w:t>Вербальная агрессия</w:t>
      </w:r>
      <w:r w:rsidRPr="00FB4691">
        <w:rPr>
          <w:rFonts w:ascii="Times New Roman" w:hAnsi="Times New Roman"/>
          <w:color w:val="000000"/>
          <w:sz w:val="28"/>
          <w:szCs w:val="28"/>
          <w:shd w:val="clear" w:color="auto" w:fill="FFFFFF"/>
        </w:rPr>
        <w:t xml:space="preserve"> – выражение негативных чувств в виде ссоры, крика, визга, а также угрозы, проклятия, ругани.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b/>
          <w:color w:val="000000"/>
          <w:sz w:val="28"/>
          <w:szCs w:val="28"/>
          <w:shd w:val="clear" w:color="auto" w:fill="FFFFFF"/>
        </w:rPr>
        <w:t>Косвенная агрессия</w:t>
      </w:r>
      <w:r w:rsidRPr="00FB4691">
        <w:rPr>
          <w:rFonts w:ascii="Times New Roman" w:hAnsi="Times New Roman"/>
          <w:color w:val="000000"/>
          <w:sz w:val="28"/>
          <w:szCs w:val="28"/>
          <w:shd w:val="clear" w:color="auto" w:fill="FFFFFF"/>
        </w:rPr>
        <w:t xml:space="preserve"> – использование направленных против других лиц сплетен, шуток и проявления неупорядоченных взрывов ярости (крик, топанье ногами).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b/>
          <w:color w:val="000000"/>
          <w:sz w:val="28"/>
          <w:szCs w:val="28"/>
          <w:shd w:val="clear" w:color="auto" w:fill="FFFFFF"/>
        </w:rPr>
        <w:t>Раздражение –</w:t>
      </w:r>
      <w:r w:rsidRPr="00FB4691">
        <w:rPr>
          <w:rFonts w:ascii="Times New Roman" w:hAnsi="Times New Roman"/>
          <w:color w:val="000000"/>
          <w:sz w:val="28"/>
          <w:szCs w:val="28"/>
          <w:shd w:val="clear" w:color="auto" w:fill="FFFFFF"/>
        </w:rPr>
        <w:t xml:space="preserve"> склонность к раздражению, вспыльчивости, резкости, грубости при малейшем возбуждении.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b/>
          <w:color w:val="000000"/>
          <w:sz w:val="28"/>
          <w:szCs w:val="28"/>
          <w:shd w:val="clear" w:color="auto" w:fill="FFFFFF"/>
        </w:rPr>
        <w:t>Подозрительность</w:t>
      </w:r>
      <w:r w:rsidRPr="00FB4691">
        <w:rPr>
          <w:rFonts w:ascii="Times New Roman" w:hAnsi="Times New Roman"/>
          <w:color w:val="000000"/>
          <w:sz w:val="28"/>
          <w:szCs w:val="28"/>
          <w:shd w:val="clear" w:color="auto" w:fill="FFFFFF"/>
        </w:rPr>
        <w:t xml:space="preserve"> – склонность к недоверию и осторожному отношению к людям, из-за убеждения, что окружающие намерены причинить вред.</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b/>
          <w:color w:val="000000"/>
          <w:sz w:val="28"/>
          <w:szCs w:val="28"/>
          <w:shd w:val="clear" w:color="auto" w:fill="FFFFFF"/>
        </w:rPr>
        <w:t>Обида</w:t>
      </w:r>
      <w:r w:rsidRPr="00FB4691">
        <w:rPr>
          <w:rFonts w:ascii="Times New Roman" w:hAnsi="Times New Roman"/>
          <w:color w:val="000000"/>
          <w:sz w:val="28"/>
          <w:szCs w:val="28"/>
          <w:shd w:val="clear" w:color="auto" w:fill="FFFFFF"/>
        </w:rPr>
        <w:t xml:space="preserve"> – проявление зависти и ненависти к окружающим, обусловленные чувством гнева, недовольства кем-то именно или всем миром за действительные или мнимые страдания.</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Родители реагируют на агрессивное поведение своих детей по-разному.</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Часто взрослые непосредственно поощряют агрессивность в детях. Как это проявляется? В отсутствии осуждения враждебности детей по отношению друг к другу. Скорее она даже поддерживается и объясняется необходимостью «постоять за себя» или «выплеснуть» негативные эмоции.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Наиболее опасной считается ситуация, когда родители показывают пример (модель) соответствующего поведения по отношению к другим и окружающей среде. Так, дети, наблюдающие агрессивность взрослых, особенно если это значимый и авторитетный для них человек, которому удаётся добиться успеха благодаря агрессивности, обычно воспринимают эту форму поведения. Многие агрессивные родители передают свою агрессивность и детям: ведь то, как дети воспитываются и какой опыт переживаний они получают в семье, конечно же, влияет на их склонность к насилию.</w:t>
      </w:r>
      <w:r w:rsidRPr="00FB4691">
        <w:rPr>
          <w:rStyle w:val="apple-converted-space"/>
          <w:rFonts w:ascii="Times New Roman" w:hAnsi="Times New Roman"/>
          <w:color w:val="000000"/>
          <w:sz w:val="28"/>
          <w:szCs w:val="28"/>
          <w:shd w:val="clear" w:color="auto" w:fill="FFFFFF"/>
        </w:rPr>
        <w:t> </w:t>
      </w:r>
    </w:p>
    <w:p w:rsidR="004D1F8B" w:rsidRPr="00FB4691" w:rsidRDefault="004D1F8B" w:rsidP="00FB4691">
      <w:pPr>
        <w:spacing w:after="0" w:line="240" w:lineRule="atLeast"/>
        <w:ind w:firstLine="540"/>
        <w:jc w:val="both"/>
        <w:rPr>
          <w:rFonts w:ascii="Times New Roman" w:hAnsi="Times New Roman"/>
          <w:color w:val="000000"/>
          <w:sz w:val="28"/>
          <w:szCs w:val="28"/>
          <w:shd w:val="clear" w:color="auto" w:fill="FFFFFF"/>
        </w:rPr>
      </w:pPr>
      <w:r w:rsidRPr="00FB4691">
        <w:rPr>
          <w:rFonts w:ascii="Times New Roman" w:hAnsi="Times New Roman"/>
          <w:b/>
          <w:bCs/>
          <w:color w:val="000000"/>
          <w:sz w:val="28"/>
          <w:szCs w:val="28"/>
          <w:shd w:val="clear" w:color="auto" w:fill="FFFFFF"/>
        </w:rPr>
        <w:t>Причины агрессивности</w:t>
      </w:r>
      <w:r w:rsidRPr="00FB4691">
        <w:rPr>
          <w:rStyle w:val="apple-converted-space"/>
          <w:rFonts w:ascii="Times New Roman" w:hAnsi="Times New Roman"/>
          <w:b/>
          <w:bCs/>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1.   Как крайняя мера, когда ребенок исчерпал все другие возможности для удовлетворения своих потребностей.</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2.   Как выученное поведение, когда ребенок поступает агрессивно, следуя образцу.</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Ребенок не становится агрессивным неожиданно. До определенного момента он выражает свои потребности в более мягкой форме, но взрослые обычно не обращают на это внимания до тех пор, пока не столкнутся с явными нарушениями поведения. То поведение, которое воспринимается взрослыми как агрессивное или асоциальное, часто является попыткой удовлетворить потребности, восстановить эмоциональное состояние или социальные связи. Ребенок не в состоянии выразить свои истинные чувства никаким другим способом, кроме того, который он избирает.</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 xml:space="preserve">Причины проявления агрессии у детей могут быть самыми разными, в том числе и некоторые соматические заболевания или заболевания головного мозга. Но главная причина – лишения и ограничения.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Огромное значение имеет воспитание в семье, причем с первых дней жизни ребенка. Например, доказано, что в тех случаях, когда ребенка резко отлучают от груди и общение с матерью сводится к минимуму, у детей формируются такие качества, как тревожность, подозрительность, жестокость, агрессивность, эгоцентризм.</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На становление агрессивного поведения большое влияние оказывает характер наказаний, которые обычно применяют родители в ответ на проявление гнева у своего чада. В таких ситуациях могут быть использованы два полярных метода воздействия: либо снисходительность, либо строгость. Как ни странно, агрессивные дети одинаково часто встречаются и у слишком мягких родителей, и у чрезмерно строгих. Родители, резко подавляющие агрессивность у своих детей, вопреки своим ожиданиям не устраняют это качество, а, напротив, взращивают его, развивают.</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 xml:space="preserve">Дети черпают знания о моделях агрессивного поведения из трех основных источников: </w:t>
      </w:r>
    </w:p>
    <w:p w:rsidR="004D1F8B" w:rsidRPr="00FB4691" w:rsidRDefault="004D1F8B" w:rsidP="000C0D10">
      <w:pPr>
        <w:numPr>
          <w:ilvl w:val="0"/>
          <w:numId w:val="40"/>
        </w:numPr>
        <w:spacing w:after="0" w:line="240" w:lineRule="atLeast"/>
        <w:ind w:firstLine="0"/>
        <w:jc w:val="both"/>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 xml:space="preserve">семья может одновременно демонстрировать модели агрессивного поведения и обеспечивать его подкрепление; </w:t>
      </w:r>
    </w:p>
    <w:p w:rsidR="004D1F8B" w:rsidRPr="00FB4691" w:rsidRDefault="004D1F8B" w:rsidP="000C0D10">
      <w:pPr>
        <w:numPr>
          <w:ilvl w:val="0"/>
          <w:numId w:val="39"/>
        </w:numPr>
        <w:spacing w:after="0" w:line="240" w:lineRule="atLeast"/>
        <w:jc w:val="both"/>
        <w:rPr>
          <w:rFonts w:ascii="Times New Roman" w:hAnsi="Times New Roman"/>
          <w:color w:val="000000"/>
          <w:sz w:val="28"/>
          <w:szCs w:val="28"/>
          <w:shd w:val="clear" w:color="auto" w:fill="FFFFFF"/>
        </w:rPr>
      </w:pPr>
      <w:r w:rsidRPr="00FB4691">
        <w:rPr>
          <w:rFonts w:ascii="Times New Roman" w:hAnsi="Times New Roman"/>
          <w:color w:val="000000"/>
          <w:sz w:val="28"/>
          <w:szCs w:val="28"/>
          <w:shd w:val="clear" w:color="auto" w:fill="FFFFFF"/>
        </w:rPr>
        <w:t xml:space="preserve">вероятность агрессивного поведения детей зависит от того, сталкиваются ли они с проявлениями агрессии у себя дома; </w:t>
      </w:r>
    </w:p>
    <w:p w:rsidR="004D1F8B" w:rsidRPr="00FB4691" w:rsidRDefault="004D1F8B" w:rsidP="00FB4691">
      <w:pPr>
        <w:spacing w:after="0" w:line="240" w:lineRule="atLeast"/>
        <w:jc w:val="both"/>
        <w:rPr>
          <w:rFonts w:ascii="Times New Roman" w:hAnsi="Times New Roman"/>
          <w:sz w:val="28"/>
          <w:szCs w:val="28"/>
        </w:rPr>
      </w:pPr>
      <w:r w:rsidRPr="00FB4691">
        <w:rPr>
          <w:rFonts w:ascii="Times New Roman" w:hAnsi="Times New Roman"/>
          <w:color w:val="000000"/>
          <w:sz w:val="28"/>
          <w:szCs w:val="28"/>
          <w:shd w:val="clear" w:color="auto" w:fill="FFFFFF"/>
        </w:rPr>
        <w:t>агрессии они также обучаются при взаимодействии со сверстниками, когда видят преимущества агрессивного поведения во время игры.</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Агрессивные дети, как правило, вырастают в семьях, где дистанция между детьми и родителями огромна, где мало интересуются развитием детей, где не хватает тепла и ласки, отношение к проявлениям детской агрессии безразличное и снисходительное, используются силовые методы. Важным является и тот факт, в полной или неполной семье воспитывается ребенок: один или оба родителя живут с ребенком и каков характер отношений между ними.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Модели агрессии дети могут видеть в средствах массовой информации. Ведь вербальная и физическая агрессия на наших телеэкранах вовсе не редкость. Исследования российских психологов показывают, что на каждый час телевещания приходится в среднем около 9 актов физической и 8 актов вербальной агрессии. Следовательно, проводя у телевизора хотя бы 2 часа, ребенок видит в среднем свыше 17 актов агрессии ежедневно.</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На агрессивное поведение влияют присутствие и действия других людей из социального окружения. Например, слова, поступки или внешность жертвы могут провоцировать, фрустрировать и раздражать нападающего.</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Еще одна социальная предпосылка агрессии – фрустрация, блокирование происходящих в настоящее время целенаправленных реакций. Если один человек пресекает целенаправленные действия другого, то это усиливает агрессию. Кроме того, дети инстинктивно знают, что им нужна любовь. Поэтому одной из главных причин детской агрессии может стать отсутствие уверенности в том, что они любимы.</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Внешними причинами агрессии являются жара, шум, теснота и загрязненный воздух. А склонность приписывать недоброжелательность и дурные намерения другим лицам может привести к более частым, чем обычно, агрессивным столкновениям с другими.</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В обществе существуют жесткие требования к поведению человека. Он не имеет права просто так выплескивать свои эмоции и ищет иные пути для их выхода. Дети же не способны контролировать свои эмоции, регулировать свое поведение. Для них агрессия – лучший способ защиты своего "я" от воображаемой или реальной угрозы, это выплеск психологического напряжения.</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С агрессивными детьми нельзя разговаривать на повышенных тонах — тем самым вы подключаетесь к его возбуждению и провоцируете усиление негативных импульсов.</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Последовательное использование спокойной и плавной речи позволяет ребенку переключиться и начать вас слушать.</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Взрослому необходимо помнить, что ребенок имеет право возмущаться и выражать свою энергию различными способами. Телесные наказания учат ребенка не признавать авторитет родителей, а бояться их, и поведение ребенка будет строиться на предсказуемой основе, а не на понимании и принятии законов морали. Проявляя при детях худшие черты своего характера, взрослый сам становится образцом плохого поведения.</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Взрослые должны быть внимательными к нуждам и потребностям ребенка, быть последовательными в его наказании и наказывать за конкретные проступки. Но это не должно унижать ребенка.</w:t>
      </w:r>
      <w:r w:rsidRPr="00FB4691">
        <w:rPr>
          <w:rStyle w:val="apple-converted-space"/>
          <w:rFonts w:ascii="Times New Roman" w:hAnsi="Times New Roman"/>
          <w:color w:val="000000"/>
          <w:sz w:val="28"/>
          <w:szCs w:val="28"/>
          <w:shd w:val="clear" w:color="auto" w:fill="FFFFFF"/>
        </w:rPr>
        <w:t> </w:t>
      </w:r>
      <w:r w:rsidRPr="00FB4691">
        <w:rPr>
          <w:rFonts w:ascii="Times New Roman" w:hAnsi="Times New Roman"/>
          <w:color w:val="000000"/>
          <w:sz w:val="28"/>
          <w:szCs w:val="28"/>
        </w:rPr>
        <w:br/>
      </w:r>
      <w:r w:rsidRPr="00FB4691">
        <w:rPr>
          <w:rFonts w:ascii="Times New Roman" w:hAnsi="Times New Roman"/>
          <w:color w:val="000000"/>
          <w:sz w:val="28"/>
          <w:szCs w:val="28"/>
          <w:shd w:val="clear" w:color="auto" w:fill="FFFFFF"/>
        </w:rPr>
        <w:t>Постарайтесь выяснить значимых для подростка лиц: одноклассников, авторитетных взрослых, друзей и т. д., стремитесь по возможности изменить социальную ситуацию ребенка в школе, семье, во время досуга.</w:t>
      </w:r>
      <w:r w:rsidRPr="00FB4691">
        <w:rPr>
          <w:rStyle w:val="apple-converted-space"/>
          <w:rFonts w:ascii="Times New Roman" w:hAnsi="Times New Roman"/>
          <w:color w:val="000000"/>
          <w:sz w:val="28"/>
          <w:szCs w:val="28"/>
          <w:shd w:val="clear" w:color="auto" w:fill="FFFFFF"/>
        </w:rPr>
        <w:t xml:space="preserve">  </w:t>
      </w:r>
      <w:r w:rsidRPr="00FB4691">
        <w:rPr>
          <w:rFonts w:ascii="Times New Roman" w:hAnsi="Times New Roman"/>
          <w:color w:val="000000"/>
          <w:sz w:val="28"/>
          <w:szCs w:val="28"/>
          <w:shd w:val="clear" w:color="auto" w:fill="FFFFFF"/>
        </w:rPr>
        <w:t>Ребенка надо обучать распознаванию собственного эмоционального состояния и состояния окружающих людей, развивать способность к эмпатии, расширять поведенческий репертуар. Учить ребенка нести ответственность за свои поступки. Необходимо учитывать и то, что все это не принесет никаких результатов, если взрослые не будут последовательны и терпеливы</w:t>
      </w: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Default="004D1F8B" w:rsidP="002C7918">
      <w:pPr>
        <w:spacing w:after="0" w:line="240" w:lineRule="atLeast"/>
        <w:rPr>
          <w:rFonts w:ascii="Times New Roman" w:hAnsi="Times New Roman"/>
          <w:sz w:val="28"/>
          <w:szCs w:val="28"/>
        </w:rPr>
      </w:pPr>
    </w:p>
    <w:p w:rsidR="004D1F8B" w:rsidRPr="00050EB5" w:rsidRDefault="004D1F8B" w:rsidP="00050EB5">
      <w:pPr>
        <w:spacing w:after="0" w:line="240" w:lineRule="atLeast"/>
        <w:jc w:val="right"/>
        <w:rPr>
          <w:color w:val="008000"/>
          <w:sz w:val="28"/>
          <w:szCs w:val="28"/>
          <w:u w:val="single"/>
        </w:rPr>
      </w:pPr>
      <w:r>
        <w:rPr>
          <w:rFonts w:ascii="Times New Roman" w:hAnsi="Times New Roman"/>
          <w:sz w:val="28"/>
          <w:szCs w:val="28"/>
        </w:rPr>
        <w:t>Приложение 10</w:t>
      </w:r>
    </w:p>
    <w:p w:rsidR="004D1F8B" w:rsidRPr="00050EB5" w:rsidRDefault="004D1F8B" w:rsidP="00050EB5">
      <w:pPr>
        <w:spacing w:after="0" w:line="240" w:lineRule="atLeast"/>
        <w:jc w:val="center"/>
        <w:rPr>
          <w:rFonts w:ascii="Times New Roman" w:hAnsi="Times New Roman"/>
          <w:b/>
          <w:sz w:val="28"/>
          <w:szCs w:val="28"/>
        </w:rPr>
      </w:pPr>
      <w:r w:rsidRPr="00050EB5">
        <w:rPr>
          <w:rFonts w:ascii="Times New Roman" w:hAnsi="Times New Roman"/>
          <w:b/>
          <w:sz w:val="28"/>
          <w:szCs w:val="28"/>
        </w:rPr>
        <w:t>Психологический практикум «Жизнь без обид».</w:t>
      </w:r>
    </w:p>
    <w:p w:rsidR="004D1F8B" w:rsidRPr="00050EB5" w:rsidRDefault="004D1F8B" w:rsidP="00050EB5">
      <w:pPr>
        <w:spacing w:after="0" w:line="240" w:lineRule="atLeast"/>
        <w:jc w:val="both"/>
        <w:rPr>
          <w:rFonts w:ascii="Times New Roman" w:hAnsi="Times New Roman"/>
          <w:b/>
          <w:sz w:val="28"/>
          <w:szCs w:val="28"/>
        </w:rPr>
      </w:pPr>
    </w:p>
    <w:p w:rsidR="004D1F8B" w:rsidRPr="00050EB5" w:rsidRDefault="004D1F8B" w:rsidP="00050EB5">
      <w:pPr>
        <w:spacing w:after="0" w:line="240" w:lineRule="atLeast"/>
        <w:jc w:val="both"/>
        <w:rPr>
          <w:rFonts w:ascii="Times New Roman" w:hAnsi="Times New Roman"/>
          <w:sz w:val="28"/>
          <w:szCs w:val="28"/>
        </w:rPr>
      </w:pPr>
      <w:r w:rsidRPr="00050EB5">
        <w:rPr>
          <w:rFonts w:ascii="Times New Roman" w:hAnsi="Times New Roman"/>
          <w:sz w:val="28"/>
          <w:szCs w:val="28"/>
        </w:rPr>
        <w:t>Цель: формирование навыков  адекватного реагирования в конфликтных ситуациях.</w:t>
      </w:r>
    </w:p>
    <w:p w:rsidR="004D1F8B" w:rsidRPr="00050EB5" w:rsidRDefault="004D1F8B" w:rsidP="00050EB5">
      <w:pPr>
        <w:spacing w:after="0" w:line="240" w:lineRule="atLeast"/>
        <w:ind w:firstLine="540"/>
        <w:jc w:val="both"/>
        <w:rPr>
          <w:rFonts w:ascii="Times New Roman" w:hAnsi="Times New Roman"/>
          <w:sz w:val="28"/>
          <w:szCs w:val="28"/>
        </w:rPr>
      </w:pPr>
    </w:p>
    <w:p w:rsidR="004D1F8B" w:rsidRPr="00050EB5" w:rsidRDefault="004D1F8B" w:rsidP="00050EB5">
      <w:pPr>
        <w:spacing w:after="0" w:line="240" w:lineRule="atLeast"/>
        <w:jc w:val="both"/>
        <w:rPr>
          <w:rFonts w:ascii="Times New Roman" w:hAnsi="Times New Roman"/>
          <w:sz w:val="28"/>
          <w:szCs w:val="28"/>
        </w:rPr>
      </w:pPr>
      <w:r w:rsidRPr="00050EB5">
        <w:rPr>
          <w:rFonts w:ascii="Times New Roman" w:hAnsi="Times New Roman"/>
          <w:sz w:val="28"/>
          <w:szCs w:val="28"/>
        </w:rPr>
        <w:t>Задачи:</w:t>
      </w:r>
    </w:p>
    <w:p w:rsidR="004D1F8B" w:rsidRPr="00050EB5" w:rsidRDefault="004D1F8B" w:rsidP="00050EB5">
      <w:pPr>
        <w:numPr>
          <w:ilvl w:val="0"/>
          <w:numId w:val="26"/>
        </w:numPr>
        <w:spacing w:after="0" w:line="240" w:lineRule="atLeast"/>
        <w:ind w:left="0"/>
        <w:jc w:val="both"/>
        <w:rPr>
          <w:rFonts w:ascii="Times New Roman" w:hAnsi="Times New Roman"/>
          <w:sz w:val="28"/>
          <w:szCs w:val="28"/>
        </w:rPr>
      </w:pPr>
      <w:r w:rsidRPr="00050EB5">
        <w:rPr>
          <w:rFonts w:ascii="Times New Roman" w:hAnsi="Times New Roman"/>
          <w:sz w:val="28"/>
          <w:szCs w:val="28"/>
        </w:rPr>
        <w:t>Формировать навыки управлять своими эмоциями (обидой, раздражительностью и др.).</w:t>
      </w:r>
    </w:p>
    <w:p w:rsidR="004D1F8B" w:rsidRPr="00050EB5" w:rsidRDefault="004D1F8B" w:rsidP="00050EB5">
      <w:pPr>
        <w:numPr>
          <w:ilvl w:val="0"/>
          <w:numId w:val="26"/>
        </w:numPr>
        <w:spacing w:after="0" w:line="240" w:lineRule="atLeast"/>
        <w:ind w:left="0"/>
        <w:jc w:val="both"/>
        <w:rPr>
          <w:rFonts w:ascii="Times New Roman" w:hAnsi="Times New Roman"/>
          <w:sz w:val="28"/>
          <w:szCs w:val="28"/>
        </w:rPr>
      </w:pPr>
      <w:r w:rsidRPr="00050EB5">
        <w:rPr>
          <w:rFonts w:ascii="Times New Roman" w:hAnsi="Times New Roman"/>
          <w:sz w:val="28"/>
          <w:szCs w:val="28"/>
        </w:rPr>
        <w:t>Формировать умения и навыки  вести себя в проблемных  ситуациях.</w:t>
      </w:r>
    </w:p>
    <w:p w:rsidR="004D1F8B" w:rsidRPr="00050EB5" w:rsidRDefault="004D1F8B" w:rsidP="00050EB5">
      <w:pPr>
        <w:numPr>
          <w:ilvl w:val="0"/>
          <w:numId w:val="26"/>
        </w:numPr>
        <w:spacing w:after="0" w:line="240" w:lineRule="atLeast"/>
        <w:ind w:left="0"/>
        <w:jc w:val="both"/>
        <w:rPr>
          <w:rFonts w:ascii="Times New Roman" w:hAnsi="Times New Roman"/>
          <w:sz w:val="28"/>
          <w:szCs w:val="28"/>
        </w:rPr>
      </w:pPr>
      <w:r w:rsidRPr="00050EB5">
        <w:rPr>
          <w:rFonts w:ascii="Times New Roman" w:hAnsi="Times New Roman"/>
          <w:sz w:val="28"/>
          <w:szCs w:val="28"/>
        </w:rPr>
        <w:t xml:space="preserve">Формировать умения и  навыки выхода из конфликта, ссоры. </w:t>
      </w:r>
    </w:p>
    <w:p w:rsidR="004D1F8B" w:rsidRPr="00050EB5" w:rsidRDefault="004D1F8B" w:rsidP="00050EB5">
      <w:pPr>
        <w:spacing w:after="0" w:line="240" w:lineRule="atLeast"/>
        <w:jc w:val="both"/>
        <w:rPr>
          <w:rFonts w:ascii="Times New Roman" w:hAnsi="Times New Roman"/>
          <w:b/>
          <w:sz w:val="28"/>
          <w:szCs w:val="28"/>
        </w:rPr>
      </w:pPr>
    </w:p>
    <w:p w:rsidR="004D1F8B" w:rsidRPr="00050EB5" w:rsidRDefault="004D1F8B" w:rsidP="00050EB5">
      <w:pPr>
        <w:spacing w:after="0" w:line="240" w:lineRule="atLeast"/>
        <w:ind w:firstLine="540"/>
        <w:jc w:val="both"/>
        <w:rPr>
          <w:rFonts w:ascii="Times New Roman" w:hAnsi="Times New Roman"/>
          <w:sz w:val="28"/>
          <w:szCs w:val="28"/>
        </w:rPr>
      </w:pPr>
      <w:r>
        <w:rPr>
          <w:rFonts w:ascii="Times New Roman" w:hAnsi="Times New Roman"/>
          <w:sz w:val="28"/>
          <w:szCs w:val="28"/>
        </w:rPr>
        <w:t xml:space="preserve">Родители </w:t>
      </w:r>
      <w:r w:rsidRPr="00050EB5">
        <w:rPr>
          <w:rFonts w:ascii="Times New Roman" w:hAnsi="Times New Roman"/>
          <w:sz w:val="28"/>
          <w:szCs w:val="28"/>
        </w:rPr>
        <w:t xml:space="preserve">делятся на малые группы (3-4 человека). Каждая группа получает карточку с ситуацией. В </w:t>
      </w:r>
      <w:r>
        <w:rPr>
          <w:rFonts w:ascii="Times New Roman" w:hAnsi="Times New Roman"/>
          <w:sz w:val="28"/>
          <w:szCs w:val="28"/>
        </w:rPr>
        <w:t>течение нескольких минут родители</w:t>
      </w:r>
      <w:r w:rsidRPr="00050EB5">
        <w:rPr>
          <w:rFonts w:ascii="Times New Roman" w:hAnsi="Times New Roman"/>
          <w:sz w:val="28"/>
          <w:szCs w:val="28"/>
        </w:rPr>
        <w:t xml:space="preserve"> внутри малой группы обсуждают возможные варианты выхода из  предложенной на карточке ситуации, а затем </w:t>
      </w:r>
      <w:r>
        <w:rPr>
          <w:rFonts w:ascii="Times New Roman" w:hAnsi="Times New Roman"/>
          <w:sz w:val="28"/>
          <w:szCs w:val="28"/>
        </w:rPr>
        <w:t>один из родителей</w:t>
      </w:r>
      <w:r w:rsidRPr="00050EB5">
        <w:rPr>
          <w:rFonts w:ascii="Times New Roman" w:hAnsi="Times New Roman"/>
          <w:sz w:val="28"/>
          <w:szCs w:val="28"/>
        </w:rPr>
        <w:t xml:space="preserve"> озвучивает ситуацию и возможный вариант выхода  из нее</w:t>
      </w:r>
      <w:r>
        <w:rPr>
          <w:rFonts w:ascii="Times New Roman" w:hAnsi="Times New Roman"/>
          <w:sz w:val="28"/>
          <w:szCs w:val="28"/>
        </w:rPr>
        <w:t xml:space="preserve"> участникам</w:t>
      </w:r>
      <w:r w:rsidRPr="00050EB5">
        <w:rPr>
          <w:rFonts w:ascii="Times New Roman" w:hAnsi="Times New Roman"/>
          <w:sz w:val="28"/>
          <w:szCs w:val="28"/>
        </w:rPr>
        <w:t xml:space="preserve"> других малых групп. Происходит коллективное обсуждение вариантов выхода из ситуации. Несогласные с возможным вариантом выхода из  проблемной ситуации должны предложить свой вариант решения проблемы. </w:t>
      </w:r>
    </w:p>
    <w:p w:rsidR="004D1F8B" w:rsidRPr="00050EB5" w:rsidRDefault="004D1F8B" w:rsidP="00050EB5">
      <w:pPr>
        <w:spacing w:after="0" w:line="240" w:lineRule="atLeast"/>
        <w:jc w:val="both"/>
        <w:rPr>
          <w:rFonts w:ascii="Times New Roman" w:hAnsi="Times New Roman"/>
          <w:b/>
          <w:sz w:val="28"/>
          <w:szCs w:val="28"/>
        </w:rPr>
      </w:pPr>
    </w:p>
    <w:p w:rsidR="004D1F8B" w:rsidRPr="00050EB5" w:rsidRDefault="004D1F8B" w:rsidP="00050EB5">
      <w:pPr>
        <w:pStyle w:val="BodyText"/>
        <w:spacing w:line="240" w:lineRule="atLeast"/>
        <w:ind w:firstLine="540"/>
        <w:rPr>
          <w:rStyle w:val="Sylfaen"/>
          <w:rFonts w:ascii="Times New Roman" w:hAnsi="Times New Roman" w:cs="Times New Roman"/>
          <w:sz w:val="28"/>
          <w:szCs w:val="28"/>
        </w:rPr>
      </w:pPr>
      <w:r w:rsidRPr="00050EB5">
        <w:rPr>
          <w:rStyle w:val="Impact"/>
          <w:rFonts w:ascii="Times New Roman" w:hAnsi="Times New Roman" w:cs="Times New Roman"/>
          <w:sz w:val="28"/>
          <w:szCs w:val="28"/>
        </w:rPr>
        <w:t>Г</w:t>
      </w:r>
      <w:r w:rsidRPr="00050EB5">
        <w:rPr>
          <w:rStyle w:val="Sylfaen"/>
          <w:rFonts w:ascii="Times New Roman" w:hAnsi="Times New Roman" w:cs="Times New Roman"/>
          <w:sz w:val="28"/>
          <w:szCs w:val="28"/>
        </w:rPr>
        <w:t>ероем у нас будет молодой человек, назовем его Вася, героиней — девушка Маша. Ори</w:t>
      </w:r>
      <w:r w:rsidRPr="00050EB5">
        <w:rPr>
          <w:rStyle w:val="Sylfaen"/>
          <w:rFonts w:ascii="Times New Roman" w:hAnsi="Times New Roman" w:cs="Times New Roman"/>
          <w:sz w:val="28"/>
          <w:szCs w:val="28"/>
        </w:rPr>
        <w:softHyphen/>
        <w:t>ентировка на Васю: ему двадцать лет, обыч</w:t>
      </w:r>
      <w:r w:rsidRPr="00050EB5">
        <w:rPr>
          <w:rStyle w:val="Sylfaen"/>
          <w:rFonts w:ascii="Times New Roman" w:hAnsi="Times New Roman" w:cs="Times New Roman"/>
          <w:sz w:val="28"/>
          <w:szCs w:val="28"/>
        </w:rPr>
        <w:softHyphen/>
        <w:t>но спокойный, улыбчивый, не очень ответст</w:t>
      </w:r>
      <w:r w:rsidRPr="00050EB5">
        <w:rPr>
          <w:rStyle w:val="Sylfaen"/>
          <w:rFonts w:ascii="Times New Roman" w:hAnsi="Times New Roman" w:cs="Times New Roman"/>
          <w:sz w:val="28"/>
          <w:szCs w:val="28"/>
        </w:rPr>
        <w:softHyphen/>
        <w:t>венный, спортом занимается нерегулярно, лю</w:t>
      </w:r>
      <w:r w:rsidRPr="00050EB5">
        <w:rPr>
          <w:rStyle w:val="Sylfaen"/>
          <w:rFonts w:ascii="Times New Roman" w:hAnsi="Times New Roman" w:cs="Times New Roman"/>
          <w:sz w:val="28"/>
          <w:szCs w:val="28"/>
        </w:rPr>
        <w:softHyphen/>
        <w:t>бит пиво и сладкое.  Маше — девятнадцать, у нее рыжие волосы и длинная коса, склонна к пол</w:t>
      </w:r>
      <w:r w:rsidRPr="00050EB5">
        <w:rPr>
          <w:rStyle w:val="Sylfaen"/>
          <w:rFonts w:ascii="Times New Roman" w:hAnsi="Times New Roman" w:cs="Times New Roman"/>
          <w:sz w:val="28"/>
          <w:szCs w:val="28"/>
        </w:rPr>
        <w:softHyphen/>
        <w:t>ноте, аккуратная, любит  порядок, любит встречаться с подругами и читать. Они живут рядом, познакомились че</w:t>
      </w:r>
      <w:r w:rsidRPr="00050EB5">
        <w:rPr>
          <w:rStyle w:val="Sylfaen"/>
          <w:rFonts w:ascii="Times New Roman" w:hAnsi="Times New Roman" w:cs="Times New Roman"/>
          <w:sz w:val="28"/>
          <w:szCs w:val="28"/>
        </w:rPr>
        <w:softHyphen/>
        <w:t>рез друзей год назад и стали встречаться. Ходят в кино, болтают, им друг с другом интересно. Любовью они свои отношения не на</w:t>
      </w:r>
      <w:r w:rsidRPr="00050EB5">
        <w:rPr>
          <w:rStyle w:val="Sylfaen"/>
          <w:rFonts w:ascii="Times New Roman" w:hAnsi="Times New Roman" w:cs="Times New Roman"/>
          <w:sz w:val="28"/>
          <w:szCs w:val="28"/>
        </w:rPr>
        <w:softHyphen/>
        <w:t>зывают, хотя...</w:t>
      </w:r>
    </w:p>
    <w:p w:rsidR="004D1F8B" w:rsidRPr="00050EB5" w:rsidRDefault="004D1F8B" w:rsidP="00050EB5">
      <w:pPr>
        <w:spacing w:after="0" w:line="240" w:lineRule="atLeast"/>
        <w:ind w:firstLine="540"/>
        <w:jc w:val="both"/>
        <w:rPr>
          <w:rStyle w:val="3Sylfaen"/>
          <w:rFonts w:ascii="Times New Roman" w:hAnsi="Times New Roman" w:cs="Times New Roman"/>
          <w:iCs/>
          <w:sz w:val="28"/>
          <w:szCs w:val="28"/>
        </w:rPr>
      </w:pPr>
      <w:r w:rsidRPr="00050EB5">
        <w:rPr>
          <w:rStyle w:val="3Sylfaen"/>
          <w:rFonts w:ascii="Times New Roman" w:hAnsi="Times New Roman" w:cs="Times New Roman"/>
          <w:iCs/>
          <w:sz w:val="28"/>
          <w:szCs w:val="28"/>
        </w:rPr>
        <w:t>Когда у них все благополучно, мы можем только порадоваться за них. Поэтому остановимся на тех ситуа</w:t>
      </w:r>
      <w:r w:rsidRPr="00050EB5">
        <w:rPr>
          <w:rStyle w:val="3Sylfaen"/>
          <w:rFonts w:ascii="Times New Roman" w:hAnsi="Times New Roman" w:cs="Times New Roman"/>
          <w:iCs/>
          <w:sz w:val="28"/>
          <w:szCs w:val="28"/>
        </w:rPr>
        <w:softHyphen/>
        <w:t>циях, где нашим друзьям грозят ссоры.</w:t>
      </w:r>
    </w:p>
    <w:p w:rsidR="004D1F8B" w:rsidRPr="00050EB5" w:rsidRDefault="004D1F8B" w:rsidP="00050EB5">
      <w:pPr>
        <w:spacing w:after="0" w:line="240" w:lineRule="atLeast"/>
        <w:ind w:firstLine="540"/>
        <w:jc w:val="both"/>
        <w:rPr>
          <w:rStyle w:val="3Sylfaen"/>
          <w:rFonts w:ascii="Times New Roman" w:hAnsi="Times New Roman" w:cs="Times New Roman"/>
          <w:iCs/>
          <w:sz w:val="28"/>
          <w:szCs w:val="2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4392"/>
        <w:gridCol w:w="4860"/>
      </w:tblGrid>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w:t>
            </w:r>
          </w:p>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п/п</w:t>
            </w:r>
          </w:p>
        </w:tc>
        <w:tc>
          <w:tcPr>
            <w:tcW w:w="4392" w:type="dxa"/>
          </w:tcPr>
          <w:p w:rsidR="004D1F8B" w:rsidRPr="001B0D47" w:rsidRDefault="004D1F8B" w:rsidP="001B0D47">
            <w:pPr>
              <w:spacing w:after="0" w:line="240" w:lineRule="atLeast"/>
              <w:jc w:val="center"/>
              <w:rPr>
                <w:rFonts w:ascii="Times New Roman" w:hAnsi="Times New Roman"/>
                <w:b/>
                <w:sz w:val="28"/>
                <w:szCs w:val="28"/>
              </w:rPr>
            </w:pPr>
            <w:r w:rsidRPr="001B0D47">
              <w:rPr>
                <w:rFonts w:ascii="Times New Roman" w:hAnsi="Times New Roman"/>
                <w:b/>
                <w:sz w:val="28"/>
                <w:szCs w:val="28"/>
              </w:rPr>
              <w:t>Ситуация</w:t>
            </w:r>
          </w:p>
        </w:tc>
        <w:tc>
          <w:tcPr>
            <w:tcW w:w="4860" w:type="dxa"/>
          </w:tcPr>
          <w:p w:rsidR="004D1F8B" w:rsidRPr="001B0D47" w:rsidRDefault="004D1F8B" w:rsidP="001B0D47">
            <w:pPr>
              <w:spacing w:after="0" w:line="240" w:lineRule="atLeast"/>
              <w:jc w:val="center"/>
              <w:rPr>
                <w:rFonts w:ascii="Times New Roman" w:hAnsi="Times New Roman"/>
                <w:b/>
                <w:sz w:val="28"/>
                <w:szCs w:val="28"/>
              </w:rPr>
            </w:pPr>
            <w:r w:rsidRPr="001B0D47">
              <w:rPr>
                <w:rFonts w:ascii="Times New Roman" w:hAnsi="Times New Roman"/>
                <w:b/>
                <w:sz w:val="28"/>
                <w:szCs w:val="28"/>
              </w:rPr>
              <w:t>Возможные варианты выхода из ситуации</w:t>
            </w:r>
          </w:p>
        </w:tc>
      </w:tr>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1.</w:t>
            </w:r>
          </w:p>
        </w:tc>
        <w:tc>
          <w:tcPr>
            <w:tcW w:w="4392" w:type="dxa"/>
          </w:tcPr>
          <w:p w:rsidR="004D1F8B" w:rsidRPr="001B0D47" w:rsidRDefault="004D1F8B" w:rsidP="001B0D47">
            <w:pPr>
              <w:pStyle w:val="BodyText"/>
              <w:spacing w:line="240" w:lineRule="atLeas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     Маше понадобилось нести ковер в чистку, ей одной тяжело, и она позвонила Васе, попро</w:t>
            </w:r>
            <w:r w:rsidRPr="001B0D47">
              <w:rPr>
                <w:rStyle w:val="Sylfaen"/>
                <w:rFonts w:ascii="Times New Roman" w:hAnsi="Times New Roman" w:cs="Times New Roman"/>
                <w:sz w:val="28"/>
                <w:szCs w:val="28"/>
              </w:rPr>
              <w:softHyphen/>
              <w:t>сила помочь. Он вроде бы ничем не занят, но помочь ей желания не проявил, сразу нашлись какие-то дела.</w:t>
            </w:r>
          </w:p>
          <w:p w:rsidR="004D1F8B" w:rsidRPr="001B0D47" w:rsidRDefault="004D1F8B" w:rsidP="001B0D47">
            <w:pPr>
              <w:pStyle w:val="BodyText"/>
              <w:spacing w:line="240" w:lineRule="atLeast"/>
              <w:rPr>
                <w:szCs w:val="28"/>
              </w:rPr>
            </w:pPr>
            <w:r w:rsidRPr="001B0D47">
              <w:rPr>
                <w:rStyle w:val="Sylfaen"/>
                <w:rFonts w:ascii="Times New Roman" w:hAnsi="Times New Roman" w:cs="Times New Roman"/>
                <w:sz w:val="28"/>
                <w:szCs w:val="28"/>
              </w:rPr>
              <w:t>Вопросы для обсуждения:</w:t>
            </w:r>
          </w:p>
          <w:p w:rsidR="004D1F8B" w:rsidRPr="001B0D47" w:rsidRDefault="004D1F8B" w:rsidP="001B0D47">
            <w:pPr>
              <w:pStyle w:val="BodyText"/>
              <w:numPr>
                <w:ilvl w:val="0"/>
                <w:numId w:val="27"/>
              </w:numPr>
              <w:tabs>
                <w:tab w:val="clear" w:pos="720"/>
                <w:tab w:val="num" w:pos="432"/>
              </w:tabs>
              <w:spacing w:line="240" w:lineRule="atLeast"/>
              <w:ind w:left="0" w:firstLine="0"/>
              <w:jc w:val="lef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Как Маше отнестись к этой ситуации? </w:t>
            </w:r>
          </w:p>
          <w:p w:rsidR="004D1F8B" w:rsidRPr="001B0D47" w:rsidRDefault="004D1F8B" w:rsidP="001B0D47">
            <w:pPr>
              <w:pStyle w:val="BodyText"/>
              <w:numPr>
                <w:ilvl w:val="0"/>
                <w:numId w:val="27"/>
              </w:numPr>
              <w:tabs>
                <w:tab w:val="clear" w:pos="720"/>
                <w:tab w:val="num" w:pos="432"/>
              </w:tabs>
              <w:spacing w:line="240" w:lineRule="atLeast"/>
              <w:ind w:left="0" w:firstLine="0"/>
              <w:jc w:val="lef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Что подумать про Васю? </w:t>
            </w:r>
          </w:p>
          <w:p w:rsidR="004D1F8B" w:rsidRPr="001B0D47" w:rsidRDefault="004D1F8B" w:rsidP="001B0D47">
            <w:pPr>
              <w:pStyle w:val="BodyText"/>
              <w:numPr>
                <w:ilvl w:val="0"/>
                <w:numId w:val="27"/>
              </w:numPr>
              <w:tabs>
                <w:tab w:val="clear" w:pos="720"/>
                <w:tab w:val="num" w:pos="432"/>
              </w:tabs>
              <w:spacing w:line="240" w:lineRule="atLeast"/>
              <w:ind w:left="0" w:firstLine="0"/>
              <w:jc w:val="lef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Что ему сказать? </w:t>
            </w:r>
          </w:p>
          <w:p w:rsidR="004D1F8B" w:rsidRPr="001B0D47" w:rsidRDefault="004D1F8B" w:rsidP="001B0D47">
            <w:pPr>
              <w:pStyle w:val="BodyText"/>
              <w:numPr>
                <w:ilvl w:val="0"/>
                <w:numId w:val="27"/>
              </w:numPr>
              <w:tabs>
                <w:tab w:val="clear" w:pos="720"/>
                <w:tab w:val="num" w:pos="0"/>
                <w:tab w:val="num" w:pos="432"/>
              </w:tabs>
              <w:spacing w:line="240" w:lineRule="atLeast"/>
              <w:ind w:left="0" w:firstLine="0"/>
              <w:jc w:val="left"/>
              <w:rPr>
                <w:szCs w:val="28"/>
              </w:rPr>
            </w:pPr>
            <w:r w:rsidRPr="001B0D47">
              <w:rPr>
                <w:rStyle w:val="Sylfaen"/>
                <w:rFonts w:ascii="Times New Roman" w:hAnsi="Times New Roman" w:cs="Times New Roman"/>
                <w:sz w:val="28"/>
                <w:szCs w:val="28"/>
              </w:rPr>
              <w:t>Изменить ли к нему отношение?</w:t>
            </w:r>
          </w:p>
        </w:tc>
        <w:tc>
          <w:tcPr>
            <w:tcW w:w="4860" w:type="dxa"/>
          </w:tcPr>
          <w:p w:rsidR="004D1F8B" w:rsidRPr="001B0D47" w:rsidRDefault="004D1F8B" w:rsidP="001B0D47">
            <w:pPr>
              <w:pStyle w:val="30"/>
              <w:shd w:val="clear" w:color="auto" w:fill="auto"/>
              <w:tabs>
                <w:tab w:val="left" w:pos="586"/>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 xml:space="preserve">    Во-первых, у него действительно могут быть другие планы. Но даже если ему просто не захотелось ей помочь, обид быть не должно. Зачем обижаться? Если Маша хочет воспитать в нем джентльмена, обида ей в этом не поможет. Обида никак не вызовет у Васи к ней более теплые чувства, да и просто — какие для обиды основания? Относиться к его отказу надо так же, как будто она позвонила ему, а его нет дома.</w:t>
            </w:r>
          </w:p>
        </w:tc>
      </w:tr>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2.</w:t>
            </w:r>
          </w:p>
        </w:tc>
        <w:tc>
          <w:tcPr>
            <w:tcW w:w="4392" w:type="dxa"/>
          </w:tcPr>
          <w:p w:rsidR="004D1F8B" w:rsidRPr="001B0D47" w:rsidRDefault="004D1F8B" w:rsidP="001B0D47">
            <w:pPr>
              <w:pStyle w:val="BodyText"/>
              <w:spacing w:line="240" w:lineRule="atLeas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    Маша зашла к Васе и угостила его виноградом, который у нее был. Она видела, что у него в кухне на столе стояла клубника — но Вася не только не предложил ее, а постарался втихую побы</w:t>
            </w:r>
            <w:r w:rsidRPr="001B0D47">
              <w:rPr>
                <w:rStyle w:val="Sylfaen"/>
                <w:rFonts w:ascii="Times New Roman" w:hAnsi="Times New Roman" w:cs="Times New Roman"/>
                <w:sz w:val="28"/>
                <w:szCs w:val="28"/>
              </w:rPr>
              <w:softHyphen/>
              <w:t>стрее убрать ее в холодильник.</w:t>
            </w:r>
          </w:p>
          <w:p w:rsidR="004D1F8B" w:rsidRPr="001B0D47" w:rsidRDefault="004D1F8B" w:rsidP="001B0D47">
            <w:pPr>
              <w:pStyle w:val="BodyText"/>
              <w:spacing w:line="240" w:lineRule="atLeast"/>
              <w:rPr>
                <w:szCs w:val="28"/>
              </w:rPr>
            </w:pPr>
            <w:r w:rsidRPr="001B0D47">
              <w:rPr>
                <w:rStyle w:val="Sylfaen"/>
                <w:rFonts w:ascii="Times New Roman" w:hAnsi="Times New Roman" w:cs="Times New Roman"/>
                <w:sz w:val="28"/>
                <w:szCs w:val="28"/>
              </w:rPr>
              <w:t>Вопрос  для обсуждения:</w:t>
            </w:r>
          </w:p>
          <w:p w:rsidR="004D1F8B" w:rsidRPr="001B0D47" w:rsidRDefault="004D1F8B" w:rsidP="001B0D47">
            <w:pPr>
              <w:pStyle w:val="BodyText"/>
              <w:numPr>
                <w:ilvl w:val="0"/>
                <w:numId w:val="31"/>
              </w:numPr>
              <w:spacing w:line="240" w:lineRule="atLeast"/>
              <w:ind w:left="0"/>
              <w:jc w:val="left"/>
              <w:rPr>
                <w:szCs w:val="28"/>
              </w:rPr>
            </w:pPr>
            <w:r w:rsidRPr="001B0D47">
              <w:rPr>
                <w:rStyle w:val="Sylfaen"/>
                <w:rFonts w:ascii="Times New Roman" w:hAnsi="Times New Roman" w:cs="Times New Roman"/>
                <w:sz w:val="28"/>
                <w:szCs w:val="28"/>
              </w:rPr>
              <w:t>Как Маше отнестись к этому?</w:t>
            </w:r>
          </w:p>
        </w:tc>
        <w:tc>
          <w:tcPr>
            <w:tcW w:w="4860" w:type="dxa"/>
          </w:tcPr>
          <w:p w:rsidR="004D1F8B" w:rsidRPr="001B0D47" w:rsidRDefault="004D1F8B" w:rsidP="001B0D47">
            <w:pPr>
              <w:pStyle w:val="30"/>
              <w:shd w:val="clear" w:color="auto" w:fill="auto"/>
              <w:tabs>
                <w:tab w:val="left" w:pos="601"/>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 xml:space="preserve">    Как к тому, что клубника предназначена не ей. Что касается мотивов поступка Васи, то они неизвестны; а когда что-то непонятно, надо думать о человеке лучшее. Не так ли?</w:t>
            </w:r>
          </w:p>
          <w:p w:rsidR="004D1F8B" w:rsidRPr="001B0D47" w:rsidRDefault="004D1F8B" w:rsidP="001B0D47">
            <w:pPr>
              <w:spacing w:after="0" w:line="240" w:lineRule="atLeast"/>
              <w:jc w:val="both"/>
              <w:rPr>
                <w:rFonts w:ascii="Times New Roman" w:hAnsi="Times New Roman"/>
                <w:b/>
                <w:sz w:val="28"/>
                <w:szCs w:val="28"/>
              </w:rPr>
            </w:pPr>
          </w:p>
        </w:tc>
      </w:tr>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3.</w:t>
            </w:r>
          </w:p>
        </w:tc>
        <w:tc>
          <w:tcPr>
            <w:tcW w:w="4392" w:type="dxa"/>
          </w:tcPr>
          <w:p w:rsidR="004D1F8B" w:rsidRPr="001B0D47" w:rsidRDefault="004D1F8B" w:rsidP="001B0D47">
            <w:pPr>
              <w:pStyle w:val="BodyText"/>
              <w:spacing w:line="240" w:lineRule="atLeas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     Маша затеяла большой ремонт, у          Васи было свободное время, и он вызвался ей помочь. Маша долго искала и, наконец,  купила шикарные обои, теперь их надо клеить. Вася стал их резать, но, когда порезал, обнаружи</w:t>
            </w:r>
            <w:r w:rsidRPr="001B0D47">
              <w:rPr>
                <w:rStyle w:val="Sylfaen"/>
                <w:rFonts w:ascii="Times New Roman" w:hAnsi="Times New Roman" w:cs="Times New Roman"/>
                <w:sz w:val="28"/>
                <w:szCs w:val="28"/>
              </w:rPr>
              <w:softHyphen/>
              <w:t>лось, что обрезал он не так и все испортил. Теперь они никуда не годятся.</w:t>
            </w:r>
          </w:p>
          <w:p w:rsidR="004D1F8B" w:rsidRPr="001B0D47" w:rsidRDefault="004D1F8B" w:rsidP="001B0D47">
            <w:pPr>
              <w:pStyle w:val="BodyText"/>
              <w:spacing w:line="240" w:lineRule="atLeast"/>
              <w:rPr>
                <w:szCs w:val="28"/>
              </w:rPr>
            </w:pPr>
            <w:r w:rsidRPr="001B0D47">
              <w:rPr>
                <w:rStyle w:val="Sylfaen"/>
                <w:rFonts w:ascii="Times New Roman" w:hAnsi="Times New Roman" w:cs="Times New Roman"/>
                <w:sz w:val="28"/>
                <w:szCs w:val="28"/>
              </w:rPr>
              <w:t>Вопросы  для обсуждения:</w:t>
            </w:r>
          </w:p>
          <w:p w:rsidR="004D1F8B" w:rsidRPr="001B0D47" w:rsidRDefault="004D1F8B" w:rsidP="001B0D47">
            <w:pPr>
              <w:pStyle w:val="BodyText"/>
              <w:numPr>
                <w:ilvl w:val="0"/>
                <w:numId w:val="28"/>
              </w:numPr>
              <w:tabs>
                <w:tab w:val="clear" w:pos="720"/>
                <w:tab w:val="num" w:pos="72"/>
              </w:tabs>
              <w:spacing w:line="240" w:lineRule="atLeast"/>
              <w:ind w:left="0" w:firstLine="180"/>
              <w:jc w:val="lef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Как отнестись к этому Маше? </w:t>
            </w:r>
          </w:p>
          <w:p w:rsidR="004D1F8B" w:rsidRPr="001B0D47" w:rsidRDefault="004D1F8B" w:rsidP="001B0D47">
            <w:pPr>
              <w:pStyle w:val="BodyText"/>
              <w:numPr>
                <w:ilvl w:val="0"/>
                <w:numId w:val="28"/>
              </w:numPr>
              <w:tabs>
                <w:tab w:val="clear" w:pos="720"/>
                <w:tab w:val="num" w:pos="72"/>
              </w:tabs>
              <w:spacing w:line="240" w:lineRule="atLeast"/>
              <w:ind w:left="0" w:firstLine="180"/>
              <w:jc w:val="left"/>
              <w:rPr>
                <w:szCs w:val="28"/>
              </w:rPr>
            </w:pPr>
            <w:r w:rsidRPr="001B0D47">
              <w:rPr>
                <w:rStyle w:val="Sylfaen"/>
                <w:rFonts w:ascii="Times New Roman" w:hAnsi="Times New Roman" w:cs="Times New Roman"/>
                <w:sz w:val="28"/>
                <w:szCs w:val="28"/>
              </w:rPr>
              <w:t>Что и как сказать Васе?</w:t>
            </w:r>
          </w:p>
        </w:tc>
        <w:tc>
          <w:tcPr>
            <w:tcW w:w="4860" w:type="dxa"/>
          </w:tcPr>
          <w:p w:rsidR="004D1F8B" w:rsidRPr="001B0D47" w:rsidRDefault="004D1F8B" w:rsidP="001B0D47">
            <w:pPr>
              <w:pStyle w:val="30"/>
              <w:shd w:val="clear" w:color="auto" w:fill="auto"/>
              <w:tabs>
                <w:tab w:val="left" w:pos="601"/>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 xml:space="preserve">      Конечно, это неприятность, но пусть Маша подумает в первую оче</w:t>
            </w:r>
            <w:r w:rsidRPr="001B0D47">
              <w:rPr>
                <w:rFonts w:ascii="Times New Roman" w:hAnsi="Times New Roman"/>
                <w:i w:val="0"/>
                <w:sz w:val="28"/>
                <w:szCs w:val="28"/>
              </w:rPr>
              <w:softHyphen/>
              <w:t xml:space="preserve">редь не об обоях, а о Васе. Он переживает не меньше Маши. Пусть Маша найдет, что ему сказать, чтобы он не чувствовал себя виноватым. </w:t>
            </w:r>
          </w:p>
          <w:p w:rsidR="004D1F8B" w:rsidRPr="001B0D47" w:rsidRDefault="004D1F8B" w:rsidP="001B0D47">
            <w:pPr>
              <w:spacing w:after="0" w:line="240" w:lineRule="atLeast"/>
              <w:jc w:val="both"/>
              <w:rPr>
                <w:rFonts w:ascii="Times New Roman" w:hAnsi="Times New Roman"/>
                <w:b/>
                <w:sz w:val="28"/>
                <w:szCs w:val="28"/>
              </w:rPr>
            </w:pPr>
          </w:p>
        </w:tc>
      </w:tr>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4.</w:t>
            </w:r>
          </w:p>
        </w:tc>
        <w:tc>
          <w:tcPr>
            <w:tcW w:w="4392" w:type="dxa"/>
          </w:tcPr>
          <w:p w:rsidR="004D1F8B" w:rsidRPr="001B0D47" w:rsidRDefault="004D1F8B" w:rsidP="001B0D47">
            <w:pPr>
              <w:pStyle w:val="BodyText"/>
              <w:spacing w:line="240" w:lineRule="atLeas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    В театре редкая постановка, Маша давно мечтала туда попасть и с огромным трудом достала два билета. Пригласила Васю, показала ему билеты, он на правах мужчины взял их себе и положил в бу</w:t>
            </w:r>
            <w:r w:rsidRPr="001B0D47">
              <w:rPr>
                <w:rStyle w:val="Sylfaen"/>
                <w:rFonts w:ascii="Times New Roman" w:hAnsi="Times New Roman" w:cs="Times New Roman"/>
                <w:sz w:val="28"/>
                <w:szCs w:val="28"/>
              </w:rPr>
              <w:softHyphen/>
              <w:t>мажник. Договорились встретиться вечером в 18.30, Маша пришла на встречу вовремя. Васи нет и нет, наконец прибежал — и выясня</w:t>
            </w:r>
            <w:r w:rsidRPr="001B0D47">
              <w:rPr>
                <w:rStyle w:val="Sylfaen"/>
                <w:rFonts w:ascii="Times New Roman" w:hAnsi="Times New Roman" w:cs="Times New Roman"/>
                <w:sz w:val="28"/>
                <w:szCs w:val="28"/>
              </w:rPr>
              <w:softHyphen/>
              <w:t xml:space="preserve">ется, что в спешке бумажник с билетами он забыл дома... </w:t>
            </w:r>
          </w:p>
          <w:p w:rsidR="004D1F8B" w:rsidRPr="001B0D47" w:rsidRDefault="004D1F8B" w:rsidP="001B0D47">
            <w:pPr>
              <w:pStyle w:val="BodyText"/>
              <w:spacing w:line="240" w:lineRule="atLeast"/>
              <w:rPr>
                <w:rStyle w:val="Sylfaen"/>
                <w:rFonts w:ascii="Times New Roman" w:hAnsi="Times New Roman" w:cs="Times New Roman"/>
                <w:sz w:val="28"/>
                <w:szCs w:val="28"/>
              </w:rPr>
            </w:pPr>
            <w:r w:rsidRPr="001B0D47">
              <w:rPr>
                <w:rStyle w:val="Sylfaen"/>
                <w:rFonts w:ascii="Times New Roman" w:hAnsi="Times New Roman" w:cs="Times New Roman"/>
                <w:sz w:val="28"/>
                <w:szCs w:val="28"/>
              </w:rPr>
              <w:t>Вопросы  для обсуждения:</w:t>
            </w:r>
          </w:p>
          <w:p w:rsidR="004D1F8B" w:rsidRPr="001B0D47" w:rsidRDefault="004D1F8B" w:rsidP="001B0D47">
            <w:pPr>
              <w:pStyle w:val="BodyText"/>
              <w:numPr>
                <w:ilvl w:val="0"/>
                <w:numId w:val="29"/>
              </w:numPr>
              <w:tabs>
                <w:tab w:val="clear" w:pos="720"/>
                <w:tab w:val="num" w:pos="252"/>
              </w:tabs>
              <w:spacing w:line="240" w:lineRule="atLeast"/>
              <w:ind w:left="0" w:firstLine="252"/>
              <w:jc w:val="left"/>
              <w:rPr>
                <w:rStyle w:val="Sylfaen"/>
                <w:rFonts w:ascii="Times New Roman" w:hAnsi="Times New Roman" w:cs="Times New Roman"/>
                <w:sz w:val="28"/>
                <w:szCs w:val="28"/>
              </w:rPr>
            </w:pPr>
            <w:r w:rsidRPr="001B0D47">
              <w:rPr>
                <w:rStyle w:val="Sylfaen"/>
                <w:rFonts w:ascii="Times New Roman" w:hAnsi="Times New Roman" w:cs="Times New Roman"/>
                <w:sz w:val="28"/>
                <w:szCs w:val="28"/>
              </w:rPr>
              <w:t xml:space="preserve">Как вести себя Маше? </w:t>
            </w:r>
          </w:p>
          <w:p w:rsidR="004D1F8B" w:rsidRPr="001B0D47" w:rsidRDefault="004D1F8B" w:rsidP="001B0D47">
            <w:pPr>
              <w:pStyle w:val="BodyText"/>
              <w:numPr>
                <w:ilvl w:val="0"/>
                <w:numId w:val="29"/>
              </w:numPr>
              <w:tabs>
                <w:tab w:val="clear" w:pos="720"/>
                <w:tab w:val="num" w:pos="252"/>
              </w:tabs>
              <w:spacing w:line="240" w:lineRule="atLeast"/>
              <w:ind w:left="0" w:firstLine="252"/>
              <w:jc w:val="left"/>
              <w:rPr>
                <w:szCs w:val="28"/>
              </w:rPr>
            </w:pPr>
            <w:r w:rsidRPr="001B0D47">
              <w:rPr>
                <w:rStyle w:val="Sylfaen"/>
                <w:rFonts w:ascii="Times New Roman" w:hAnsi="Times New Roman" w:cs="Times New Roman"/>
                <w:sz w:val="28"/>
                <w:szCs w:val="28"/>
              </w:rPr>
              <w:t>Как оценить ситуацию, что думать о Васе, что ему сказать, что делать дальше?</w:t>
            </w:r>
          </w:p>
        </w:tc>
        <w:tc>
          <w:tcPr>
            <w:tcW w:w="4860" w:type="dxa"/>
          </w:tcPr>
          <w:p w:rsidR="004D1F8B" w:rsidRPr="001B0D47" w:rsidRDefault="004D1F8B" w:rsidP="001B0D47">
            <w:pPr>
              <w:pStyle w:val="30"/>
              <w:shd w:val="clear" w:color="auto" w:fill="auto"/>
              <w:tabs>
                <w:tab w:val="left" w:pos="586"/>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 xml:space="preserve">    На месте Маши можно прореагировать так:</w:t>
            </w:r>
          </w:p>
          <w:p w:rsidR="004D1F8B" w:rsidRPr="001B0D47" w:rsidRDefault="004D1F8B" w:rsidP="001B0D47">
            <w:pPr>
              <w:pStyle w:val="30"/>
              <w:numPr>
                <w:ilvl w:val="0"/>
                <w:numId w:val="30"/>
              </w:numPr>
              <w:shd w:val="clear" w:color="auto" w:fill="auto"/>
              <w:tabs>
                <w:tab w:val="left" w:pos="734"/>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Ты рад меня видеть?</w:t>
            </w:r>
          </w:p>
          <w:p w:rsidR="004D1F8B" w:rsidRPr="001B0D47" w:rsidRDefault="004D1F8B" w:rsidP="001B0D47">
            <w:pPr>
              <w:pStyle w:val="30"/>
              <w:numPr>
                <w:ilvl w:val="0"/>
                <w:numId w:val="30"/>
              </w:numPr>
              <w:shd w:val="clear" w:color="auto" w:fill="auto"/>
              <w:tabs>
                <w:tab w:val="left" w:pos="724"/>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Конечно, рад.</w:t>
            </w:r>
          </w:p>
          <w:p w:rsidR="004D1F8B" w:rsidRPr="001B0D47" w:rsidRDefault="004D1F8B" w:rsidP="001B0D47">
            <w:pPr>
              <w:pStyle w:val="30"/>
              <w:numPr>
                <w:ilvl w:val="0"/>
                <w:numId w:val="30"/>
              </w:numPr>
              <w:shd w:val="clear" w:color="auto" w:fill="auto"/>
              <w:tabs>
                <w:tab w:val="left" w:pos="719"/>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И я тебе очень рада. Давай забудем о билетах и пойдем просто погуляем.</w:t>
            </w:r>
          </w:p>
          <w:p w:rsidR="004D1F8B" w:rsidRPr="001B0D47" w:rsidRDefault="004D1F8B" w:rsidP="001B0D47">
            <w:pPr>
              <w:spacing w:after="0" w:line="240" w:lineRule="atLeast"/>
              <w:jc w:val="both"/>
              <w:rPr>
                <w:rFonts w:ascii="Times New Roman" w:hAnsi="Times New Roman"/>
                <w:b/>
                <w:sz w:val="28"/>
                <w:szCs w:val="28"/>
              </w:rPr>
            </w:pPr>
          </w:p>
        </w:tc>
      </w:tr>
      <w:tr w:rsidR="004D1F8B" w:rsidRPr="00050EB5" w:rsidTr="001B0D47">
        <w:tc>
          <w:tcPr>
            <w:tcW w:w="648" w:type="dxa"/>
          </w:tcPr>
          <w:p w:rsidR="004D1F8B" w:rsidRPr="001B0D47" w:rsidRDefault="004D1F8B" w:rsidP="001B0D47">
            <w:pPr>
              <w:spacing w:after="0" w:line="240" w:lineRule="atLeast"/>
              <w:jc w:val="both"/>
              <w:rPr>
                <w:rFonts w:ascii="Times New Roman" w:hAnsi="Times New Roman"/>
                <w:b/>
                <w:sz w:val="28"/>
                <w:szCs w:val="28"/>
              </w:rPr>
            </w:pPr>
            <w:r w:rsidRPr="001B0D47">
              <w:rPr>
                <w:rFonts w:ascii="Times New Roman" w:hAnsi="Times New Roman"/>
                <w:b/>
                <w:sz w:val="28"/>
                <w:szCs w:val="28"/>
              </w:rPr>
              <w:t>5.</w:t>
            </w:r>
          </w:p>
        </w:tc>
        <w:tc>
          <w:tcPr>
            <w:tcW w:w="4392" w:type="dxa"/>
          </w:tcPr>
          <w:p w:rsidR="004D1F8B" w:rsidRPr="001B0D47" w:rsidRDefault="004D1F8B" w:rsidP="001B0D47">
            <w:pPr>
              <w:pStyle w:val="BodyText"/>
              <w:spacing w:line="240" w:lineRule="atLeast"/>
              <w:rPr>
                <w:szCs w:val="28"/>
              </w:rPr>
            </w:pPr>
            <w:r w:rsidRPr="001B0D47">
              <w:rPr>
                <w:szCs w:val="28"/>
              </w:rPr>
              <w:t xml:space="preserve">     Маша поделилась с Васей своими душевными переживаниями, надеясь на его сдержанность. Но через неделю ей пришлось убе</w:t>
            </w:r>
            <w:r w:rsidRPr="001B0D47">
              <w:rPr>
                <w:szCs w:val="28"/>
              </w:rPr>
              <w:softHyphen/>
              <w:t xml:space="preserve">диться, что о ее проблемах знают посторонние. Ей больно. </w:t>
            </w:r>
          </w:p>
          <w:p w:rsidR="004D1F8B" w:rsidRPr="001B0D47" w:rsidRDefault="004D1F8B" w:rsidP="001B0D47">
            <w:pPr>
              <w:pStyle w:val="BodyText"/>
              <w:spacing w:line="240" w:lineRule="atLeast"/>
              <w:rPr>
                <w:szCs w:val="28"/>
              </w:rPr>
            </w:pPr>
            <w:r w:rsidRPr="001B0D47">
              <w:rPr>
                <w:rStyle w:val="Sylfaen"/>
                <w:rFonts w:ascii="Times New Roman" w:hAnsi="Times New Roman" w:cs="Times New Roman"/>
                <w:sz w:val="28"/>
                <w:szCs w:val="28"/>
              </w:rPr>
              <w:t>Вопросы  для обсуждения:</w:t>
            </w:r>
          </w:p>
          <w:p w:rsidR="004D1F8B" w:rsidRPr="001B0D47" w:rsidRDefault="004D1F8B" w:rsidP="001B0D47">
            <w:pPr>
              <w:pStyle w:val="BodyText"/>
              <w:numPr>
                <w:ilvl w:val="0"/>
                <w:numId w:val="32"/>
              </w:numPr>
              <w:tabs>
                <w:tab w:val="clear" w:pos="720"/>
                <w:tab w:val="num" w:pos="252"/>
                <w:tab w:val="left" w:pos="297"/>
              </w:tabs>
              <w:spacing w:line="240" w:lineRule="atLeast"/>
              <w:ind w:left="0" w:firstLine="0"/>
              <w:jc w:val="left"/>
              <w:rPr>
                <w:szCs w:val="28"/>
              </w:rPr>
            </w:pPr>
            <w:r w:rsidRPr="001B0D47">
              <w:rPr>
                <w:szCs w:val="28"/>
              </w:rPr>
              <w:t xml:space="preserve">Должна ли Маша что-то сказать Васе? Как? </w:t>
            </w:r>
          </w:p>
          <w:p w:rsidR="004D1F8B" w:rsidRPr="001B0D47" w:rsidRDefault="004D1F8B" w:rsidP="001B0D47">
            <w:pPr>
              <w:pStyle w:val="BodyText"/>
              <w:numPr>
                <w:ilvl w:val="0"/>
                <w:numId w:val="32"/>
              </w:numPr>
              <w:tabs>
                <w:tab w:val="clear" w:pos="720"/>
                <w:tab w:val="num" w:pos="252"/>
                <w:tab w:val="left" w:pos="297"/>
              </w:tabs>
              <w:spacing w:line="240" w:lineRule="atLeast"/>
              <w:ind w:left="0" w:firstLine="0"/>
              <w:jc w:val="left"/>
              <w:rPr>
                <w:szCs w:val="28"/>
              </w:rPr>
            </w:pPr>
            <w:r w:rsidRPr="001B0D47">
              <w:rPr>
                <w:szCs w:val="28"/>
              </w:rPr>
              <w:t xml:space="preserve">Стоит ли ей что- нибудь изменить в их отношениях? </w:t>
            </w:r>
          </w:p>
          <w:p w:rsidR="004D1F8B" w:rsidRPr="001B0D47" w:rsidRDefault="004D1F8B" w:rsidP="001B0D47">
            <w:pPr>
              <w:pStyle w:val="BodyText"/>
              <w:numPr>
                <w:ilvl w:val="0"/>
                <w:numId w:val="32"/>
              </w:numPr>
              <w:tabs>
                <w:tab w:val="clear" w:pos="720"/>
                <w:tab w:val="num" w:pos="252"/>
                <w:tab w:val="left" w:pos="297"/>
              </w:tabs>
              <w:spacing w:line="240" w:lineRule="atLeast"/>
              <w:ind w:left="0" w:firstLine="0"/>
              <w:jc w:val="left"/>
              <w:rPr>
                <w:szCs w:val="28"/>
              </w:rPr>
            </w:pPr>
            <w:r w:rsidRPr="001B0D47">
              <w:rPr>
                <w:szCs w:val="28"/>
              </w:rPr>
              <w:t>Надо ли, чтобы Вася это по</w:t>
            </w:r>
            <w:r w:rsidRPr="001B0D47">
              <w:rPr>
                <w:szCs w:val="28"/>
              </w:rPr>
              <w:softHyphen/>
              <w:t>чувствовал?</w:t>
            </w:r>
          </w:p>
        </w:tc>
        <w:tc>
          <w:tcPr>
            <w:tcW w:w="4860" w:type="dxa"/>
          </w:tcPr>
          <w:p w:rsidR="004D1F8B" w:rsidRPr="001B0D47" w:rsidRDefault="004D1F8B" w:rsidP="001B0D47">
            <w:pPr>
              <w:pStyle w:val="20"/>
              <w:shd w:val="clear" w:color="auto" w:fill="auto"/>
              <w:tabs>
                <w:tab w:val="left" w:pos="566"/>
              </w:tabs>
              <w:spacing w:line="240" w:lineRule="atLeast"/>
              <w:ind w:firstLine="0"/>
              <w:jc w:val="left"/>
              <w:rPr>
                <w:rFonts w:ascii="Times New Roman" w:hAnsi="Times New Roman"/>
                <w:i w:val="0"/>
                <w:sz w:val="28"/>
                <w:szCs w:val="28"/>
              </w:rPr>
            </w:pPr>
            <w:r w:rsidRPr="001B0D47">
              <w:rPr>
                <w:rFonts w:ascii="Times New Roman" w:hAnsi="Times New Roman"/>
                <w:i w:val="0"/>
                <w:sz w:val="28"/>
                <w:szCs w:val="28"/>
              </w:rPr>
              <w:t xml:space="preserve">     Да, Маше стоит сказать Васе, что она не рассчитывала на пересказ своих проблем посторонним, но виновата в происшедшем, скорее, она — не предупредила. В будущем надо просто предупреждать, что вот эта информация для третьих лиц не предназначена.</w:t>
            </w:r>
          </w:p>
          <w:p w:rsidR="004D1F8B" w:rsidRPr="001B0D47" w:rsidRDefault="004D1F8B" w:rsidP="001B0D47">
            <w:pPr>
              <w:spacing w:after="0" w:line="240" w:lineRule="atLeast"/>
              <w:jc w:val="both"/>
              <w:rPr>
                <w:rFonts w:ascii="Times New Roman" w:hAnsi="Times New Roman"/>
                <w:b/>
                <w:sz w:val="28"/>
                <w:szCs w:val="28"/>
              </w:rPr>
            </w:pPr>
          </w:p>
        </w:tc>
      </w:tr>
    </w:tbl>
    <w:p w:rsidR="004D1F8B" w:rsidRPr="00050EB5" w:rsidRDefault="004D1F8B" w:rsidP="00050EB5">
      <w:pPr>
        <w:spacing w:after="0" w:line="240" w:lineRule="atLeast"/>
        <w:ind w:firstLine="540"/>
        <w:jc w:val="both"/>
        <w:rPr>
          <w:rFonts w:ascii="Times New Roman" w:hAnsi="Times New Roman"/>
          <w:b/>
          <w:sz w:val="28"/>
          <w:szCs w:val="28"/>
        </w:rPr>
      </w:pPr>
    </w:p>
    <w:p w:rsidR="004D1F8B" w:rsidRPr="00050EB5" w:rsidRDefault="004D1F8B" w:rsidP="00050EB5">
      <w:pPr>
        <w:pStyle w:val="BodyText"/>
        <w:spacing w:line="240" w:lineRule="atLeast"/>
        <w:ind w:firstLine="360"/>
        <w:rPr>
          <w:rStyle w:val="Arial"/>
          <w:rFonts w:ascii="Times New Roman" w:hAnsi="Times New Roman" w:cs="Times New Roman"/>
          <w:i w:val="0"/>
          <w:sz w:val="28"/>
          <w:szCs w:val="28"/>
        </w:rPr>
      </w:pPr>
      <w:r w:rsidRPr="00050EB5">
        <w:rPr>
          <w:rStyle w:val="Sylfaen"/>
          <w:rFonts w:ascii="Times New Roman" w:hAnsi="Times New Roman" w:cs="Times New Roman"/>
          <w:sz w:val="28"/>
          <w:szCs w:val="28"/>
        </w:rPr>
        <w:t xml:space="preserve">Вы можете вспомнить  ситуации, когда были серьезные  основания  для обид. Но среди них вы не найдете той, где обида имела бы  смысл. Всегда легко ответить на вопрос "ПОЧЕМУ?" (почему я обижаюсь, злюсь, расстраиваюсь), но во всех этих случаях вы не сможете ответить на вопрос: "ЗАЧЕМ я это делаю? Какой результат от этого я получу в действительности?" </w:t>
      </w:r>
      <w:r w:rsidRPr="00050EB5">
        <w:rPr>
          <w:rStyle w:val="Arial"/>
          <w:rFonts w:ascii="Times New Roman" w:hAnsi="Times New Roman" w:cs="Times New Roman"/>
          <w:i w:val="0"/>
          <w:sz w:val="28"/>
          <w:szCs w:val="28"/>
        </w:rPr>
        <w:t xml:space="preserve"> Вы не сможете ответить на этот вопрос, потому что в ответе в лучшем случае будет сто</w:t>
      </w:r>
      <w:r w:rsidRPr="00050EB5">
        <w:rPr>
          <w:rStyle w:val="Arial"/>
          <w:rFonts w:ascii="Times New Roman" w:hAnsi="Times New Roman" w:cs="Times New Roman"/>
          <w:i w:val="0"/>
          <w:sz w:val="28"/>
          <w:szCs w:val="28"/>
        </w:rPr>
        <w:softHyphen/>
        <w:t>ять: "Результат нулевой", а еще чаще: "Резуль</w:t>
      </w:r>
      <w:r w:rsidRPr="00050EB5">
        <w:rPr>
          <w:rStyle w:val="Arial"/>
          <w:rFonts w:ascii="Times New Roman" w:hAnsi="Times New Roman" w:cs="Times New Roman"/>
          <w:i w:val="0"/>
          <w:sz w:val="28"/>
          <w:szCs w:val="28"/>
        </w:rPr>
        <w:softHyphen/>
        <w:t>тат отрицательный".</w:t>
      </w:r>
    </w:p>
    <w:p w:rsidR="004D1F8B" w:rsidRPr="00050EB5" w:rsidRDefault="004D1F8B" w:rsidP="00050EB5">
      <w:pPr>
        <w:pStyle w:val="BodyText"/>
        <w:spacing w:line="240" w:lineRule="atLeast"/>
        <w:ind w:firstLine="360"/>
        <w:rPr>
          <w:szCs w:val="28"/>
        </w:rPr>
      </w:pPr>
    </w:p>
    <w:p w:rsidR="004D1F8B" w:rsidRPr="00050EB5" w:rsidRDefault="004D1F8B" w:rsidP="00050EB5">
      <w:pPr>
        <w:pStyle w:val="32"/>
        <w:shd w:val="clear" w:color="auto" w:fill="auto"/>
        <w:spacing w:after="0" w:line="240" w:lineRule="atLeast"/>
        <w:rPr>
          <w:rFonts w:ascii="Times New Roman" w:hAnsi="Times New Roman"/>
          <w:sz w:val="28"/>
          <w:szCs w:val="28"/>
        </w:rPr>
      </w:pPr>
      <w:bookmarkStart w:id="1" w:name="bookmark2"/>
      <w:r w:rsidRPr="00050EB5">
        <w:rPr>
          <w:rFonts w:ascii="Times New Roman" w:hAnsi="Times New Roman"/>
          <w:sz w:val="28"/>
          <w:szCs w:val="28"/>
        </w:rPr>
        <w:t>НЕТ ТАКИХ СЛУЧАЕВ, КОГДА ОБИДЫ ОПРАВДАНЫ</w:t>
      </w:r>
      <w:bookmarkEnd w:id="1"/>
      <w:r w:rsidRPr="00050EB5">
        <w:rPr>
          <w:rFonts w:ascii="Times New Roman" w:hAnsi="Times New Roman"/>
          <w:sz w:val="28"/>
          <w:szCs w:val="28"/>
        </w:rPr>
        <w:t>.</w:t>
      </w: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Pr="00FE1D7A" w:rsidRDefault="004D1F8B" w:rsidP="00FE1D7A">
      <w:pPr>
        <w:shd w:val="clear" w:color="auto" w:fill="FFFFFF"/>
        <w:spacing w:after="0" w:line="240" w:lineRule="atLeast"/>
        <w:ind w:firstLine="720"/>
        <w:jc w:val="right"/>
        <w:rPr>
          <w:rFonts w:ascii="Times New Roman" w:hAnsi="Times New Roman"/>
          <w:sz w:val="28"/>
          <w:szCs w:val="28"/>
        </w:rPr>
      </w:pPr>
      <w:r w:rsidRPr="00FE1D7A">
        <w:rPr>
          <w:rFonts w:ascii="Times New Roman" w:hAnsi="Times New Roman"/>
          <w:sz w:val="28"/>
          <w:szCs w:val="28"/>
        </w:rPr>
        <w:t>Приложение 11</w:t>
      </w:r>
    </w:p>
    <w:p w:rsidR="004D1F8B" w:rsidRPr="00FE1D7A" w:rsidRDefault="004D1F8B" w:rsidP="00FE1D7A">
      <w:pPr>
        <w:shd w:val="clear" w:color="auto" w:fill="FFFFFF"/>
        <w:spacing w:after="0" w:line="240" w:lineRule="atLeast"/>
        <w:ind w:firstLine="720"/>
        <w:jc w:val="right"/>
        <w:rPr>
          <w:rFonts w:ascii="Times New Roman" w:hAnsi="Times New Roman"/>
          <w:sz w:val="28"/>
          <w:szCs w:val="28"/>
        </w:rPr>
      </w:pPr>
    </w:p>
    <w:p w:rsidR="004D1F8B" w:rsidRPr="00FE1D7A" w:rsidRDefault="004D1F8B" w:rsidP="00FE1D7A">
      <w:pPr>
        <w:shd w:val="clear" w:color="auto" w:fill="FFFFFF"/>
        <w:spacing w:after="0" w:line="240" w:lineRule="atLeast"/>
        <w:ind w:firstLine="720"/>
        <w:jc w:val="center"/>
        <w:rPr>
          <w:rFonts w:ascii="Times New Roman" w:hAnsi="Times New Roman"/>
          <w:b/>
          <w:sz w:val="28"/>
          <w:szCs w:val="28"/>
        </w:rPr>
      </w:pPr>
      <w:r w:rsidRPr="00FE1D7A">
        <w:rPr>
          <w:rFonts w:ascii="Times New Roman" w:hAnsi="Times New Roman"/>
          <w:b/>
          <w:sz w:val="28"/>
          <w:szCs w:val="28"/>
        </w:rPr>
        <w:t>Лекция на тему  «Как помочь ребенку готовиться а ЕГЭ»</w:t>
      </w:r>
    </w:p>
    <w:p w:rsidR="004D1F8B" w:rsidRPr="00FE1D7A" w:rsidRDefault="004D1F8B" w:rsidP="00FE1D7A">
      <w:pPr>
        <w:shd w:val="clear" w:color="auto" w:fill="FFFFFF"/>
        <w:spacing w:after="0" w:line="240" w:lineRule="atLeast"/>
        <w:ind w:firstLine="720"/>
        <w:jc w:val="center"/>
        <w:rPr>
          <w:rFonts w:ascii="Times New Roman" w:hAnsi="Times New Roman"/>
          <w:b/>
          <w:sz w:val="28"/>
          <w:szCs w:val="28"/>
        </w:rPr>
      </w:pP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Как родители могут помочь своим детям подготовиться к экзаменам?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Очень важно оказать помощь ребенку в организации режима дня, так как сами дети зачастую пренебрегают простыми гигиеническими правилами. Например, дети часто волнуются, так как им кажется, что объем материала очень большой, они не успеют все выучить к экзаменам. Для того чтобы эта задача стала для детей более реальной, мы можем оказать им помощь в распределении учебного материала по дням, в определении ежедневной нагрузки в составлении плана. Составление плана помогает также справиться с тревогой, ребенок понимает, что успеть выучить весь учебный материал вполне реально, у него достаточно времени для этого. Часто дети не могут сами этого сделать, и наша помощь может быть как нельзя кстати.</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Огромное значение имеет режим дня. Важно чтобы ребенок имел возможность отдохнуть сменить деятельность. Иногда для детей шумный или активный отдых становится дополнительной нагрузкой. Например, компьютерные игры только увеличивают усталость. Очень важно помочь ребенку найти такую форму досуга, которая бы его не переутомляла: прогулки, общение с одним-двумя друзьями. В течение дня также необходимо делать короткие перерывы каждые - 40-50 минут. Это необходимо для сохранения высокой работоспособности. Ребенок может выпить чаю, отвлечься, поговорить по телефону и затем вновь вернуться к занятиям.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Для нормального самочувствия и хорошей работоспособности необходимо, чтобы ребенок высыпался. Иногда дети, торопясь выучить как можно больше, пренебрегают сном, занимаются по ночам, после чего быстрее устают, становятся раздражительными и беспокойными. В состоянии утомления работоспособность снижается, и продуктивность такой учебы, когда тянет в сон, очень невелика. Лучше позаниматься на свежую голову, выспавшись, чем допоздна сидеть за экзаменационными билетами.</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Нужно ли на время экзаменов освобождать ребенка от домашней работы? Это вопрос непростой, потому что иногда дети начинают манипулировать своей учебой, чтобы избежать помощи по дому. "Я и так много занимаюсь, а меня еще заставляют мыть посуду!" Физически легкая работа может выступать в роли разгрузки,   позволяющей сменить деятельность и  отдохнуть, а может только усиливать общее утомление, поэтому вопрос о помощи по дому нужно решать в индивидуальном порядке с учетом особенностей ребенка.</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Особое значение в этот период имеет наш собственный эмоциональный настрой. Безусловно, для нас самих период выпускных и вступительных экзаменов является очень тревожным. Если ребенок видит, как мы переживаем, пьем валерьянку, он как бы заражается нашим напряжением и тревогой. Это особенно характерно для детей тревожных, склонных переживать даже без особого повода. Зачастую тревоги и страхи детей связаны с тем, что вступительные экзамены они воспринимают как нечто фатальное, непоправимое. Они даже боятся себе представить, что случится, если вдруг они не поступят, и это еще больше усугубляет напряжение, которое дети испытывают.</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Во время экзаменов наша задача — создание эмоционально спокойной, ненапряженной атмосферы.  Ребенку бывает трудно опираться на собственную уверенность в себе,   и в этой ситуации роль такой    палочки-выручалочки играют родители.  Важно создать для ребенка ситуацию успеха,  говорить ему, что мы  в него  верим.   Однако  при этом  следует дать  понять,   что  ничего страшного не произойдет,  даже если результат будет не совсем таким,  каким хотелось бы,  особенно в случае, если ребенок очень ответственный и старается соответствовать ожиданиям взрослых.</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Иногда может показаться, что подобный настрой может детей расхолаживать: "Если у меня и так все получится, зачем я буду стараться?"</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Дело   в   том,    что   существует   определенный   уровень   волнения - оптимальный для организации деятельности.   Если ребенок не волнуется,   он ничего не делает.   Очень высокий уровень волнения   наоборот   приводит к ступору,   мешает деятельности.   Все силы уходят на то,   чтобы справиться с волнением.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Экзамены — ситуация действительно серьезная,   но не запредельная. Ощущение огромной важности экзамена не стимулирует ребенка, а напротив, мешает   подготовке.    В   этом   случае   следует   немного   снизить   значимость ситуации. Если ребенок понимает, что даже в случае неуспеха мир не рухнет и жизнь продолжится, это помогает ему чувствовать себя более уверенно.</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Наконец очень важно понять, в какой помощи нуждается именно ваш ребенок. Кому-то из детей необходимо, чтобы выслушали выученные им вопросы, кому-то нужно помочь написать планы и конспекты. Узнать о том, что нужно ребенку, можно только спросив его: "Как я могу тебе помочь?"</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p>
    <w:p w:rsidR="004D1F8B" w:rsidRPr="00FE1D7A" w:rsidRDefault="004D1F8B" w:rsidP="00FE1D7A">
      <w:pPr>
        <w:shd w:val="clear" w:color="auto" w:fill="FFFFFF"/>
        <w:spacing w:after="0" w:line="240" w:lineRule="atLeast"/>
        <w:ind w:firstLine="720"/>
        <w:jc w:val="right"/>
        <w:rPr>
          <w:rFonts w:ascii="Times New Roman" w:hAnsi="Times New Roman"/>
          <w:sz w:val="28"/>
          <w:szCs w:val="28"/>
        </w:rPr>
      </w:pPr>
    </w:p>
    <w:p w:rsidR="004D1F8B" w:rsidRPr="00FE1D7A" w:rsidRDefault="004D1F8B" w:rsidP="00FE1D7A">
      <w:pPr>
        <w:shd w:val="clear" w:color="auto" w:fill="FFFFFF"/>
        <w:spacing w:after="0" w:line="240" w:lineRule="atLeast"/>
        <w:ind w:firstLine="720"/>
        <w:jc w:val="right"/>
        <w:rPr>
          <w:rFonts w:ascii="Times New Roman" w:hAnsi="Times New Roman"/>
          <w:sz w:val="28"/>
          <w:szCs w:val="28"/>
        </w:rPr>
      </w:pPr>
      <w:r w:rsidRPr="00FE1D7A">
        <w:rPr>
          <w:rFonts w:ascii="Times New Roman" w:hAnsi="Times New Roman"/>
          <w:sz w:val="28"/>
          <w:szCs w:val="28"/>
        </w:rPr>
        <w:t>Приложение 12</w:t>
      </w:r>
    </w:p>
    <w:p w:rsidR="004D1F8B" w:rsidRPr="00FE1D7A" w:rsidRDefault="004D1F8B" w:rsidP="00FE1D7A">
      <w:pPr>
        <w:shd w:val="clear" w:color="auto" w:fill="FFFFFF"/>
        <w:spacing w:after="0" w:line="240" w:lineRule="atLeast"/>
        <w:ind w:firstLine="720"/>
        <w:jc w:val="center"/>
        <w:rPr>
          <w:rFonts w:ascii="Times New Roman" w:hAnsi="Times New Roman"/>
          <w:b/>
          <w:sz w:val="28"/>
          <w:szCs w:val="28"/>
        </w:rPr>
      </w:pPr>
      <w:r w:rsidRPr="00FE1D7A">
        <w:rPr>
          <w:rFonts w:ascii="Times New Roman" w:hAnsi="Times New Roman"/>
          <w:b/>
          <w:i/>
          <w:iCs/>
          <w:sz w:val="28"/>
          <w:szCs w:val="28"/>
        </w:rPr>
        <w:t>Памятка для родителей</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b/>
          <w:bCs/>
          <w:sz w:val="28"/>
          <w:szCs w:val="28"/>
        </w:rPr>
        <w:t>Советы родителям: как помочь детям подготовиться к ЕГЭ</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Не тревожьтесь о количестве баллов, которые ребенок получит на экзамене, и не критикуйте ребенка после экзамена. Окажите поддержку в любом случае. Внушайте ребенку мысль,  что количество баллов не является совершенным измерением его возможностей.</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Не повышайте тревожность ребенка накануне экзаменов - это может отрицательно сказаться на результате тестирования. Ребенку всегда передается волнение родителей, и если взрослые в ответственный момент могут справиться со своими эмоциями, то ребенок в силу возрастных особенностей может эмоционально  сорваться.</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В процессе подготовки к экзаменам подбадривайте ребенка, хвалите его за то, что он делает хорошо.</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Повышайте его уверенность в себе, так как чем больше ребенок боится неудачи, тем более вероятности допущения ошибок.</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Контролируйте режим подготовки ребенка, не допускайте перегрузок, объясните ему, что он обязательно должен чередовать занятия с отдыхом.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Наблюдайте за самочувствием ребенка. Никто кроме Вас не сможет вовремя заметить и предотвратить ухудшение состояние ребенка, связанное с переутомлением.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Обеспечьте дома удобное место для занятий, проследите, чтобы никто из домашних не мешал.</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Обратите внимание на питание ребенка. Во время интенсивного умственного напряжения ему необходима питательная и разнообразная пища и сбалансированный комплекс витаминов. Такие продукты, как рыба, творог, орехи, курага и т. д. стимулируют работу головного мозга.</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Помогите детям распределить темы подготовки по дням.</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Ознакомьте ребенка с методикой подготовки к экзаменам. Не имеет смысла зазубривать весь фактический материал, достаточно просмотреть ключевые моменты и уловить смысл и логику материала. Очень полезно делать краткие схематические выписки и таблицы, упорядочивая изучаемый материал по плану. Если он не умеет, покажите ему, как это делается на практике. Основные формулы и определения можно выписать на листочках и повесить над письменным столом, над кроватью в столовой и т. д.</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Подготовьте различные варианты тестовых заданий по предмету. Сейчас существует множество различных сборников тестовых заданий. Большое значение имеет тренаж ребенка именно по тестированию, ведь эта форма отличается от привычных ему письменных и устных экзаменов.</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Заранее, во время тренировки по тестовым заданиям, приучайте ребенка ориентироваться во времени и уметь его распределять. Тогда у ребенка будет навык умения концентрироваться на протяжении всего тестирования, что придаст ему спокойствие и снимет излишнюю тревожность. Если ребенок не носит часов, обязательно дайте ему часы на экзамен.</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Посоветуйте детям во время экзамена обратить внимание на следующее: пробежать глазами весь тест, чтобы увидеть какого типа задания в нем содержатся. Это поможет настроиться на работу. Внимательно прочитать вопрос до конца и понять его смысл: характерная ошибка во время тестирования - не дочитав до конца по первым словам уже предполагают ответ и торопятся его вписать. Если не знаешь ответа на вопрос или не уверен, пропусти его и отметь, чтобы потом к нему вернуться. Если не смог в течение отведенного времени ответить на вопрос, есть смысл положиться на свою интуицию и указать наиболее вероятный вариант. И помните самое главное - это снизить напряжение и тревожность ребенка и обеспечить подходящие условия для занятий.</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Накануне экзамена обеспечьте ребенку полноценный отдых. Он должен отдохнуть и как следует выспаться.</w:t>
      </w:r>
    </w:p>
    <w:p w:rsidR="004D1F8B" w:rsidRPr="00FE1D7A" w:rsidRDefault="004D1F8B" w:rsidP="00FE1D7A">
      <w:pPr>
        <w:shd w:val="clear" w:color="auto" w:fill="FFFFFF"/>
        <w:spacing w:after="0" w:line="240" w:lineRule="atLeast"/>
        <w:ind w:firstLine="720"/>
        <w:jc w:val="both"/>
        <w:rPr>
          <w:rFonts w:ascii="Times New Roman" w:hAnsi="Times New Roman"/>
          <w:sz w:val="28"/>
          <w:szCs w:val="28"/>
        </w:rPr>
      </w:pPr>
      <w:r w:rsidRPr="00FE1D7A">
        <w:rPr>
          <w:rFonts w:ascii="Times New Roman" w:hAnsi="Times New Roman"/>
          <w:sz w:val="28"/>
          <w:szCs w:val="28"/>
        </w:rPr>
        <w:t>&gt;  Практика показывает: переедание непосредственно перед экзаменом тормозит умственную активность.</w:t>
      </w: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050EB5">
      <w:pPr>
        <w:spacing w:after="0" w:line="240" w:lineRule="atLeast"/>
        <w:rPr>
          <w:rFonts w:ascii="Times New Roman" w:hAnsi="Times New Roman"/>
          <w:sz w:val="28"/>
          <w:szCs w:val="28"/>
        </w:rPr>
      </w:pPr>
    </w:p>
    <w:p w:rsidR="004D1F8B" w:rsidRDefault="004D1F8B" w:rsidP="00670B16">
      <w:pPr>
        <w:pStyle w:val="BodyText"/>
        <w:jc w:val="right"/>
        <w:rPr>
          <w:rStyle w:val="14pt"/>
          <w:szCs w:val="28"/>
        </w:rPr>
      </w:pPr>
    </w:p>
    <w:p w:rsidR="004D1F8B" w:rsidRDefault="004D1F8B" w:rsidP="00670B16">
      <w:pPr>
        <w:pStyle w:val="BodyText"/>
        <w:jc w:val="right"/>
        <w:rPr>
          <w:rStyle w:val="14pt"/>
          <w:szCs w:val="28"/>
        </w:rPr>
      </w:pPr>
    </w:p>
    <w:p w:rsidR="004D1F8B" w:rsidRDefault="004D1F8B" w:rsidP="00670B16">
      <w:pPr>
        <w:pStyle w:val="BodyText"/>
        <w:jc w:val="right"/>
        <w:rPr>
          <w:rStyle w:val="14pt"/>
          <w:szCs w:val="28"/>
        </w:rPr>
      </w:pPr>
      <w:r>
        <w:rPr>
          <w:rStyle w:val="14pt"/>
          <w:szCs w:val="28"/>
        </w:rPr>
        <w:t>ПРИЛОЖЕНИЕ13</w:t>
      </w:r>
    </w:p>
    <w:p w:rsidR="004D1F8B" w:rsidRPr="00B72B51" w:rsidRDefault="004D1F8B" w:rsidP="00670B16">
      <w:pPr>
        <w:pStyle w:val="BodyText"/>
        <w:jc w:val="right"/>
        <w:rPr>
          <w:rStyle w:val="14pt"/>
          <w:sz w:val="32"/>
          <w:szCs w:val="32"/>
        </w:rPr>
      </w:pPr>
    </w:p>
    <w:p w:rsidR="004D1F8B" w:rsidRPr="00B72B51" w:rsidRDefault="004D1F8B" w:rsidP="00670B16">
      <w:pPr>
        <w:pStyle w:val="BodyText"/>
        <w:spacing w:line="240" w:lineRule="atLeast"/>
        <w:ind w:firstLine="543"/>
        <w:jc w:val="center"/>
        <w:rPr>
          <w:sz w:val="32"/>
          <w:szCs w:val="32"/>
        </w:rPr>
      </w:pPr>
      <w:r w:rsidRPr="00B72B51">
        <w:rPr>
          <w:sz w:val="32"/>
          <w:szCs w:val="32"/>
        </w:rPr>
        <w:t xml:space="preserve">Лекция для родителей </w:t>
      </w:r>
    </w:p>
    <w:p w:rsidR="004D1F8B" w:rsidRPr="00B72B51" w:rsidRDefault="004D1F8B" w:rsidP="00670B16">
      <w:pPr>
        <w:pStyle w:val="BodyText"/>
        <w:spacing w:line="240" w:lineRule="atLeast"/>
        <w:ind w:firstLine="543"/>
        <w:jc w:val="center"/>
        <w:rPr>
          <w:sz w:val="32"/>
          <w:szCs w:val="32"/>
        </w:rPr>
      </w:pPr>
      <w:r w:rsidRPr="00B72B51">
        <w:rPr>
          <w:sz w:val="32"/>
          <w:szCs w:val="32"/>
        </w:rPr>
        <w:t>«Дисциплина. Надежные способы воспитания детей»</w:t>
      </w:r>
    </w:p>
    <w:p w:rsidR="004D1F8B" w:rsidRPr="00B72B51" w:rsidRDefault="004D1F8B" w:rsidP="00670B16">
      <w:pPr>
        <w:pStyle w:val="BodyText"/>
        <w:spacing w:line="240" w:lineRule="atLeast"/>
        <w:ind w:firstLine="543"/>
        <w:jc w:val="center"/>
        <w:rPr>
          <w:szCs w:val="28"/>
        </w:rPr>
      </w:pPr>
    </w:p>
    <w:p w:rsidR="004D1F8B" w:rsidRPr="00B72B51" w:rsidRDefault="004D1F8B" w:rsidP="00670B16">
      <w:pPr>
        <w:pStyle w:val="BodyText"/>
        <w:spacing w:line="240" w:lineRule="atLeast"/>
        <w:ind w:firstLine="543"/>
        <w:rPr>
          <w:szCs w:val="28"/>
        </w:rPr>
      </w:pPr>
      <w:r w:rsidRPr="00B72B51">
        <w:rPr>
          <w:szCs w:val="28"/>
        </w:rPr>
        <w:t xml:space="preserve"> I. ДЕСЯТЬ С</w:t>
      </w:r>
      <w:r>
        <w:rPr>
          <w:szCs w:val="28"/>
        </w:rPr>
        <w:t>АМЫХ ПЛОХИХ СПОСОБОВ ВОСПИТАНИЯ</w:t>
      </w:r>
      <w:r w:rsidRPr="00B72B51">
        <w:rPr>
          <w:szCs w:val="28"/>
        </w:rPr>
        <w:t>.</w:t>
      </w:r>
    </w:p>
    <w:p w:rsidR="004D1F8B" w:rsidRPr="00B72B51" w:rsidRDefault="004D1F8B" w:rsidP="00670B16">
      <w:pPr>
        <w:pStyle w:val="BodyText"/>
        <w:spacing w:line="240" w:lineRule="atLeast"/>
        <w:ind w:firstLine="543"/>
        <w:rPr>
          <w:szCs w:val="28"/>
        </w:rPr>
      </w:pPr>
      <w:r w:rsidRPr="00B72B51">
        <w:rPr>
          <w:szCs w:val="28"/>
        </w:rPr>
        <w:t>Пытаясь решить дисциплинарные проблемы детей, родители и учителя за</w:t>
      </w:r>
      <w:r w:rsidRPr="00B72B51">
        <w:rPr>
          <w:szCs w:val="28"/>
        </w:rPr>
        <w:softHyphen/>
        <w:t>частую совершают ошибки. Начать разговор мне хотелось бы с мер воспитания, которые не несут в себе ничего позитивного для ребенка, а лишь являютсяотражением беспомощности взрослых.</w:t>
      </w:r>
    </w:p>
    <w:p w:rsidR="004D1F8B" w:rsidRPr="00670B16" w:rsidRDefault="004D1F8B" w:rsidP="00670B16">
      <w:pPr>
        <w:pStyle w:val="BodyText"/>
        <w:numPr>
          <w:ilvl w:val="0"/>
          <w:numId w:val="33"/>
        </w:numPr>
        <w:tabs>
          <w:tab w:val="left" w:pos="1027"/>
        </w:tabs>
        <w:spacing w:line="240" w:lineRule="atLeast"/>
        <w:ind w:firstLine="543"/>
        <w:rPr>
          <w:szCs w:val="28"/>
        </w:rPr>
      </w:pPr>
      <w:r w:rsidRPr="00670B16">
        <w:rPr>
          <w:rStyle w:val="7pt"/>
          <w:sz w:val="28"/>
          <w:szCs w:val="28"/>
        </w:rPr>
        <w:t>Физическое оскорбление</w:t>
      </w:r>
    </w:p>
    <w:p w:rsidR="004D1F8B" w:rsidRPr="00B72B51" w:rsidRDefault="004D1F8B" w:rsidP="00670B16">
      <w:pPr>
        <w:pStyle w:val="BodyText"/>
        <w:spacing w:line="240" w:lineRule="atLeast"/>
        <w:ind w:firstLine="543"/>
        <w:rPr>
          <w:szCs w:val="28"/>
        </w:rPr>
      </w:pPr>
      <w:r w:rsidRPr="00B72B51">
        <w:rPr>
          <w:szCs w:val="28"/>
        </w:rPr>
        <w:t>Многие родители рассматривают этот способ воздействия как "законный" метод воспитания, поэтому</w:t>
      </w:r>
      <w:r>
        <w:rPr>
          <w:rStyle w:val="10pt"/>
          <w:szCs w:val="28"/>
        </w:rPr>
        <w:t>в</w:t>
      </w:r>
      <w:r w:rsidRPr="00B72B51">
        <w:rPr>
          <w:szCs w:val="28"/>
        </w:rPr>
        <w:t xml:space="preserve"> списке самых плохих дисциплинарных приемов его следует поставить на первое место. Побои, подзатыльники, пинки, пощечины и другие физические воздействия унизительны и оскорбительны для ребенка. Это серьезно сказывается на психическом здоровье ребенка, ущемляет его самолю</w:t>
      </w:r>
      <w:r w:rsidRPr="00B72B51">
        <w:rPr>
          <w:szCs w:val="28"/>
        </w:rPr>
        <w:softHyphen/>
        <w:t>бие, а во взрослой жизни может привести к таким проблемам, как избиение женщины, изнасилования, правонарушения и преступления.</w:t>
      </w:r>
    </w:p>
    <w:p w:rsidR="004D1F8B" w:rsidRPr="00B72B51" w:rsidRDefault="004D1F8B" w:rsidP="00670B16">
      <w:pPr>
        <w:pStyle w:val="BodyText"/>
        <w:spacing w:line="240" w:lineRule="atLeast"/>
        <w:ind w:firstLine="543"/>
        <w:rPr>
          <w:szCs w:val="28"/>
        </w:rPr>
      </w:pPr>
      <w:r w:rsidRPr="00B72B51">
        <w:rPr>
          <w:szCs w:val="28"/>
        </w:rPr>
        <w:t>Рукоприкладство редко приносит положительные результаты. Вместо этого у ребенка зарождается недоверие, негодование, враждебность, озлобленность и желание отомстить тому, кто жестоко наказал его.</w:t>
      </w:r>
    </w:p>
    <w:p w:rsidR="004D1F8B" w:rsidRPr="00670B16" w:rsidRDefault="004D1F8B" w:rsidP="00670B16">
      <w:pPr>
        <w:pStyle w:val="BodyText"/>
        <w:numPr>
          <w:ilvl w:val="0"/>
          <w:numId w:val="33"/>
        </w:numPr>
        <w:tabs>
          <w:tab w:val="left" w:pos="1046"/>
        </w:tabs>
        <w:spacing w:line="240" w:lineRule="atLeast"/>
        <w:ind w:firstLine="543"/>
        <w:rPr>
          <w:szCs w:val="28"/>
        </w:rPr>
      </w:pPr>
      <w:r w:rsidRPr="00670B16">
        <w:rPr>
          <w:rStyle w:val="7pt"/>
          <w:sz w:val="28"/>
          <w:szCs w:val="28"/>
        </w:rPr>
        <w:t>Принуждение</w:t>
      </w:r>
    </w:p>
    <w:p w:rsidR="004D1F8B" w:rsidRPr="00B72B51" w:rsidRDefault="004D1F8B" w:rsidP="00670B16">
      <w:pPr>
        <w:pStyle w:val="BodyText"/>
        <w:spacing w:line="240" w:lineRule="atLeast"/>
        <w:ind w:firstLine="543"/>
        <w:rPr>
          <w:szCs w:val="28"/>
        </w:rPr>
      </w:pPr>
      <w:r w:rsidRPr="00B72B51">
        <w:rPr>
          <w:szCs w:val="28"/>
        </w:rPr>
        <w:t>Принуждение тесно связано с физическим насилием и применяется, когда ребенок не подчиняется уговорам сделать что-либо. Родители, не утруждая себя поисками разумного выхода из такой ситуации, бранятся или наказывают ребенка.</w:t>
      </w:r>
    </w:p>
    <w:p w:rsidR="004D1F8B" w:rsidRPr="00B72B51" w:rsidRDefault="004D1F8B" w:rsidP="00670B16">
      <w:pPr>
        <w:pStyle w:val="BodyText"/>
        <w:spacing w:line="240" w:lineRule="atLeast"/>
        <w:ind w:firstLine="543"/>
        <w:rPr>
          <w:szCs w:val="28"/>
        </w:rPr>
      </w:pPr>
      <w:r w:rsidRPr="00B72B51">
        <w:rPr>
          <w:szCs w:val="28"/>
        </w:rPr>
        <w:t>Принуждением они могут добиться своего, но успех, связанный с насилием, будет шатким и сомнительным. Дети начинают избегать родителей, злятся на них, испытывают перед ними страх и сами страдают от этого. Родители, кото</w:t>
      </w:r>
      <w:r w:rsidRPr="00B72B51">
        <w:rPr>
          <w:szCs w:val="28"/>
        </w:rPr>
        <w:softHyphen/>
        <w:t>рые применяют силу и принуждение</w:t>
      </w:r>
      <w:r w:rsidRPr="00B72B51">
        <w:rPr>
          <w:rStyle w:val="Arial"/>
          <w:szCs w:val="28"/>
        </w:rPr>
        <w:t xml:space="preserve"> в</w:t>
      </w:r>
      <w:r w:rsidRPr="00B72B51">
        <w:rPr>
          <w:szCs w:val="28"/>
        </w:rPr>
        <w:t xml:space="preserve"> воспитательны</w:t>
      </w:r>
      <w:r>
        <w:rPr>
          <w:szCs w:val="28"/>
        </w:rPr>
        <w:t xml:space="preserve">х целях, часто жалуются, что их </w:t>
      </w:r>
      <w:r w:rsidRPr="00B72B51">
        <w:rPr>
          <w:szCs w:val="28"/>
        </w:rPr>
        <w:t>дети совершают подлые поступки, и не хотят понимать того, что это поведение - закономерный результат бездумного подчинения-ребенка воле взро</w:t>
      </w:r>
      <w:r w:rsidRPr="00B72B51">
        <w:rPr>
          <w:szCs w:val="28"/>
        </w:rPr>
        <w:softHyphen/>
        <w:t>слого.</w:t>
      </w:r>
    </w:p>
    <w:p w:rsidR="004D1F8B" w:rsidRPr="00B72B51" w:rsidRDefault="004D1F8B" w:rsidP="00670B16">
      <w:pPr>
        <w:pStyle w:val="BodyText"/>
        <w:numPr>
          <w:ilvl w:val="0"/>
          <w:numId w:val="33"/>
        </w:numPr>
        <w:tabs>
          <w:tab w:val="left" w:pos="1046"/>
        </w:tabs>
        <w:spacing w:line="240" w:lineRule="atLeast"/>
        <w:ind w:firstLine="543"/>
        <w:rPr>
          <w:szCs w:val="28"/>
        </w:rPr>
      </w:pPr>
      <w:r w:rsidRPr="00B72B51">
        <w:rPr>
          <w:szCs w:val="28"/>
        </w:rPr>
        <w:t>К р и к</w:t>
      </w:r>
    </w:p>
    <w:p w:rsidR="004D1F8B" w:rsidRPr="00B72B51" w:rsidRDefault="004D1F8B" w:rsidP="00670B16">
      <w:pPr>
        <w:pStyle w:val="BodyText"/>
        <w:spacing w:line="240" w:lineRule="atLeast"/>
        <w:ind w:firstLine="543"/>
        <w:rPr>
          <w:szCs w:val="28"/>
        </w:rPr>
      </w:pPr>
      <w:r w:rsidRPr="00B72B51">
        <w:rPr>
          <w:szCs w:val="28"/>
        </w:rPr>
        <w:t>Многие родители склонны думать, что крик помогает им добиться послуша</w:t>
      </w:r>
      <w:r w:rsidRPr="00B72B51">
        <w:rPr>
          <w:szCs w:val="28"/>
        </w:rPr>
        <w:softHyphen/>
        <w:t>ния от своих детей, считая, что повышение тона голоса добавляет их словам весомости. Все мы в той или иной ситуации доходим до крика, хотя знаем, что от этого не будет никакой пользы делу, и что криком не добьешься ниче</w:t>
      </w:r>
      <w:r w:rsidRPr="00B72B51">
        <w:rPr>
          <w:szCs w:val="28"/>
        </w:rPr>
        <w:softHyphen/>
        <w:t>го, кроме головной боли, усталости и раздражения. Однако же продолжаем шумно</w:t>
      </w:r>
      <w:r w:rsidRPr="00B72B51">
        <w:rPr>
          <w:rStyle w:val="10pt"/>
          <w:szCs w:val="28"/>
        </w:rPr>
        <w:t xml:space="preserve"> еыяснят</w:t>
      </w:r>
      <w:r w:rsidRPr="00B72B51">
        <w:rPr>
          <w:szCs w:val="28"/>
        </w:rPr>
        <w:t xml:space="preserve">ь отношения друг с другом. Диалог на повышенных тонах вошел </w:t>
      </w:r>
      <w:r w:rsidRPr="00B72B51">
        <w:rPr>
          <w:rStyle w:val="10pt"/>
          <w:szCs w:val="28"/>
        </w:rPr>
        <w:t>е</w:t>
      </w:r>
      <w:r w:rsidRPr="00B72B51">
        <w:rPr>
          <w:szCs w:val="28"/>
        </w:rPr>
        <w:t xml:space="preserve"> привычку, может быть, потому, что не требует эмоциональных и интеллекту</w:t>
      </w:r>
      <w:r w:rsidRPr="00B72B51">
        <w:rPr>
          <w:szCs w:val="28"/>
        </w:rPr>
        <w:softHyphen/>
        <w:t>альных затрат и что на собеседника таким способом можно вылить собственную злость, обиду, неудовлетворенность, беспомощность.</w:t>
      </w:r>
    </w:p>
    <w:p w:rsidR="004D1F8B" w:rsidRPr="00B72B51" w:rsidRDefault="004D1F8B" w:rsidP="00670B16">
      <w:pPr>
        <w:pStyle w:val="BodyText"/>
        <w:spacing w:line="240" w:lineRule="atLeast"/>
        <w:ind w:firstLine="543"/>
        <w:rPr>
          <w:szCs w:val="28"/>
        </w:rPr>
      </w:pPr>
      <w:r w:rsidRPr="00B72B51">
        <w:rPr>
          <w:szCs w:val="28"/>
        </w:rPr>
        <w:t>Часто случается, что плохое настроение и нетерпимость толкают родите</w:t>
      </w:r>
      <w:r w:rsidRPr="00B72B51">
        <w:rPr>
          <w:szCs w:val="28"/>
        </w:rPr>
        <w:softHyphen/>
        <w:t>лей кричать на детей.</w:t>
      </w:r>
      <w:r w:rsidRPr="00B72B51">
        <w:rPr>
          <w:rStyle w:val="Consolas"/>
          <w:szCs w:val="28"/>
        </w:rPr>
        <w:t xml:space="preserve"> С</w:t>
      </w:r>
      <w:r>
        <w:rPr>
          <w:rStyle w:val="10pt9"/>
          <w:rFonts w:ascii="Times New Roman" w:hAnsi="Times New Roman" w:cs="Times New Roman"/>
          <w:sz w:val="28"/>
          <w:szCs w:val="28"/>
        </w:rPr>
        <w:t>в</w:t>
      </w:r>
      <w:r w:rsidRPr="00B72B51">
        <w:rPr>
          <w:rStyle w:val="10pt9"/>
          <w:rFonts w:ascii="Times New Roman" w:hAnsi="Times New Roman" w:cs="Times New Roman"/>
          <w:sz w:val="28"/>
          <w:szCs w:val="28"/>
        </w:rPr>
        <w:t>ой</w:t>
      </w:r>
      <w:r w:rsidRPr="00B72B51">
        <w:rPr>
          <w:szCs w:val="28"/>
        </w:rPr>
        <w:t xml:space="preserve"> поступок они оправдывают тем, что предпринима</w:t>
      </w:r>
      <w:r w:rsidRPr="00B72B51">
        <w:rPr>
          <w:szCs w:val="28"/>
        </w:rPr>
        <w:softHyphen/>
        <w:t>ют меры по воспитанию непослушного подростка.</w:t>
      </w:r>
    </w:p>
    <w:p w:rsidR="004D1F8B" w:rsidRPr="00B72B51" w:rsidRDefault="004D1F8B" w:rsidP="00670B16">
      <w:pPr>
        <w:pStyle w:val="BodyText"/>
        <w:spacing w:line="240" w:lineRule="atLeast"/>
        <w:ind w:firstLine="543"/>
        <w:rPr>
          <w:szCs w:val="28"/>
        </w:rPr>
      </w:pPr>
      <w:r w:rsidRPr="00B72B51">
        <w:rPr>
          <w:szCs w:val="28"/>
        </w:rPr>
        <w:t>Крик может помочь лишь</w:t>
      </w:r>
      <w:r w:rsidRPr="00B72B51">
        <w:rPr>
          <w:rStyle w:val="10pt9"/>
          <w:rFonts w:ascii="Times New Roman" w:hAnsi="Times New Roman" w:cs="Times New Roman"/>
          <w:sz w:val="28"/>
          <w:szCs w:val="28"/>
        </w:rPr>
        <w:t xml:space="preserve"> е</w:t>
      </w:r>
      <w:r w:rsidRPr="00B72B51">
        <w:rPr>
          <w:szCs w:val="28"/>
        </w:rPr>
        <w:t xml:space="preserve"> ситуации, когда дети готовы подчиниться, толь</w:t>
      </w:r>
      <w:r w:rsidRPr="00B72B51">
        <w:rPr>
          <w:szCs w:val="28"/>
        </w:rPr>
        <w:softHyphen/>
        <w:t>ко бы родители утихли. Однако малыши, на которых часто повышают голос, становятся беспокойными, неуверенными в своих силах или учатся попросту игнорировать родителей.</w:t>
      </w:r>
    </w:p>
    <w:p w:rsidR="004D1F8B" w:rsidRPr="00B72B51" w:rsidRDefault="004D1F8B" w:rsidP="00670B16">
      <w:pPr>
        <w:pStyle w:val="BodyText"/>
        <w:spacing w:line="240" w:lineRule="atLeast"/>
        <w:ind w:firstLine="543"/>
        <w:rPr>
          <w:szCs w:val="28"/>
        </w:rPr>
      </w:pPr>
      <w:r>
        <w:rPr>
          <w:rStyle w:val="7pt8"/>
          <w:rFonts w:ascii="Times New Roman" w:hAnsi="Times New Roman" w:cs="Times New Roman"/>
          <w:sz w:val="28"/>
          <w:szCs w:val="28"/>
        </w:rPr>
        <w:t>4)Т</w:t>
      </w:r>
      <w:r w:rsidRPr="00B72B51">
        <w:rPr>
          <w:rStyle w:val="7pt8"/>
          <w:rFonts w:ascii="Times New Roman" w:hAnsi="Times New Roman" w:cs="Times New Roman"/>
          <w:sz w:val="28"/>
          <w:szCs w:val="28"/>
        </w:rPr>
        <w:t>ребование немедленного подчинения</w:t>
      </w:r>
    </w:p>
    <w:p w:rsidR="004D1F8B" w:rsidRPr="00670B16" w:rsidRDefault="004D1F8B" w:rsidP="00670B16">
      <w:pPr>
        <w:pStyle w:val="20"/>
        <w:shd w:val="clear" w:color="auto" w:fill="auto"/>
        <w:spacing w:line="240" w:lineRule="atLeast"/>
        <w:ind w:firstLine="543"/>
        <w:rPr>
          <w:rFonts w:ascii="Times New Roman" w:hAnsi="Times New Roman"/>
          <w:i w:val="0"/>
          <w:sz w:val="28"/>
          <w:szCs w:val="28"/>
        </w:rPr>
      </w:pPr>
      <w:r w:rsidRPr="00670B16">
        <w:rPr>
          <w:rFonts w:ascii="Times New Roman" w:hAnsi="Times New Roman"/>
          <w:i w:val="0"/>
          <w:sz w:val="28"/>
          <w:szCs w:val="28"/>
        </w:rPr>
        <w:t>Требование немедленного подчинения тесно связано с принуждением и часто выражается криком.</w:t>
      </w:r>
    </w:p>
    <w:p w:rsidR="004D1F8B" w:rsidRPr="00B72B51" w:rsidRDefault="004D1F8B" w:rsidP="00670B16">
      <w:pPr>
        <w:pStyle w:val="BodyText"/>
        <w:spacing w:line="240" w:lineRule="atLeast"/>
        <w:ind w:firstLine="543"/>
        <w:rPr>
          <w:szCs w:val="28"/>
        </w:rPr>
      </w:pPr>
      <w:r w:rsidRPr="00B72B51">
        <w:rPr>
          <w:szCs w:val="28"/>
        </w:rPr>
        <w:t>Ребенок, от которого постоянно что-то требуют, вырастает запуганным и податливым. Став взрослым, он не имеет чувства собственного достоинства, уступает другим, боясь выразить свое мнение и немедленно подчиняясь требо</w:t>
      </w:r>
      <w:r w:rsidRPr="00B72B51">
        <w:rPr>
          <w:szCs w:val="28"/>
        </w:rPr>
        <w:softHyphen/>
        <w:t>ваниям более сильного.</w:t>
      </w:r>
    </w:p>
    <w:p w:rsidR="004D1F8B" w:rsidRPr="00B72B51" w:rsidRDefault="004D1F8B" w:rsidP="00670B16">
      <w:pPr>
        <w:pStyle w:val="BodyText"/>
        <w:spacing w:line="240" w:lineRule="atLeast"/>
        <w:ind w:firstLine="543"/>
        <w:rPr>
          <w:szCs w:val="28"/>
        </w:rPr>
      </w:pPr>
      <w:r w:rsidRPr="00B72B51">
        <w:rPr>
          <w:szCs w:val="28"/>
        </w:rPr>
        <w:t>Взрослые не любят, когда другие вмешива</w:t>
      </w:r>
      <w:r>
        <w:rPr>
          <w:szCs w:val="28"/>
        </w:rPr>
        <w:t>ются в их дела, но не стоит забыв</w:t>
      </w:r>
      <w:r w:rsidRPr="00B72B51">
        <w:rPr>
          <w:szCs w:val="28"/>
        </w:rPr>
        <w:t xml:space="preserve">ать, что </w:t>
      </w:r>
      <w:r>
        <w:rPr>
          <w:szCs w:val="28"/>
        </w:rPr>
        <w:t>из детей, которыми всегда и во в</w:t>
      </w:r>
      <w:r w:rsidRPr="00B72B51">
        <w:rPr>
          <w:szCs w:val="28"/>
        </w:rPr>
        <w:t>сем руководят, вряд ли получа</w:t>
      </w:r>
      <w:r w:rsidRPr="00B72B51">
        <w:rPr>
          <w:szCs w:val="28"/>
        </w:rPr>
        <w:softHyphen/>
        <w:t>тся самостоятельные и независимые люди.</w:t>
      </w:r>
    </w:p>
    <w:p w:rsidR="004D1F8B" w:rsidRPr="00B72B51" w:rsidRDefault="004D1F8B" w:rsidP="00670B16">
      <w:pPr>
        <w:pStyle w:val="BodyText"/>
        <w:spacing w:line="240" w:lineRule="atLeast"/>
        <w:ind w:firstLine="543"/>
        <w:rPr>
          <w:szCs w:val="28"/>
        </w:rPr>
      </w:pPr>
      <w:r>
        <w:rPr>
          <w:rStyle w:val="7pt8"/>
          <w:rFonts w:ascii="Times New Roman" w:hAnsi="Times New Roman" w:cs="Times New Roman"/>
          <w:sz w:val="28"/>
          <w:szCs w:val="28"/>
        </w:rPr>
        <w:t>5</w:t>
      </w:r>
      <w:r w:rsidRPr="00B72B51">
        <w:rPr>
          <w:rStyle w:val="7pt8"/>
          <w:rFonts w:ascii="Times New Roman" w:hAnsi="Times New Roman" w:cs="Times New Roman"/>
          <w:sz w:val="28"/>
          <w:szCs w:val="28"/>
        </w:rPr>
        <w:t>) Ворчание</w:t>
      </w:r>
    </w:p>
    <w:p w:rsidR="004D1F8B" w:rsidRPr="00B72B51" w:rsidRDefault="004D1F8B" w:rsidP="00670B16">
      <w:pPr>
        <w:pStyle w:val="BodyText"/>
        <w:spacing w:line="240" w:lineRule="atLeast"/>
        <w:ind w:firstLine="543"/>
        <w:rPr>
          <w:szCs w:val="28"/>
        </w:rPr>
      </w:pPr>
      <w:r w:rsidRPr="00B72B51">
        <w:rPr>
          <w:szCs w:val="28"/>
        </w:rPr>
        <w:t>Из всех недопустимых вещей, используе</w:t>
      </w:r>
      <w:r>
        <w:rPr>
          <w:szCs w:val="28"/>
        </w:rPr>
        <w:t>мых родителями при воспитании, ворчание эффективно менее в</w:t>
      </w:r>
      <w:r w:rsidRPr="00B72B51">
        <w:rPr>
          <w:szCs w:val="28"/>
        </w:rPr>
        <w:t>сего.</w:t>
      </w:r>
    </w:p>
    <w:p w:rsidR="004D1F8B" w:rsidRPr="00B72B51" w:rsidRDefault="004D1F8B" w:rsidP="00670B16">
      <w:pPr>
        <w:pStyle w:val="BodyText"/>
        <w:spacing w:line="240" w:lineRule="atLeast"/>
        <w:ind w:firstLine="543"/>
        <w:rPr>
          <w:szCs w:val="28"/>
        </w:rPr>
      </w:pPr>
      <w:r w:rsidRPr="00B72B51">
        <w:rPr>
          <w:szCs w:val="28"/>
        </w:rPr>
        <w:t>Слова "Сколько раз я должна говорить те</w:t>
      </w:r>
      <w:r>
        <w:rPr>
          <w:szCs w:val="28"/>
        </w:rPr>
        <w:t>бе, чтобы ты повесил свою курт</w:t>
      </w:r>
      <w:r w:rsidRPr="00B72B51">
        <w:rPr>
          <w:szCs w:val="28"/>
        </w:rPr>
        <w:t xml:space="preserve">ку?" или "Сейчас же иди, я тебе больше </w:t>
      </w:r>
      <w:r>
        <w:rPr>
          <w:szCs w:val="28"/>
        </w:rPr>
        <w:t>говорить не буду" - это только в</w:t>
      </w:r>
      <w:r w:rsidRPr="00B72B51">
        <w:rPr>
          <w:szCs w:val="28"/>
        </w:rPr>
        <w:t>орчание.</w:t>
      </w:r>
    </w:p>
    <w:p w:rsidR="004D1F8B" w:rsidRPr="00B72B51" w:rsidRDefault="004D1F8B" w:rsidP="00670B16">
      <w:pPr>
        <w:pStyle w:val="BodyText"/>
        <w:spacing w:line="240" w:lineRule="atLeast"/>
        <w:ind w:firstLine="543"/>
        <w:rPr>
          <w:szCs w:val="28"/>
        </w:rPr>
      </w:pPr>
      <w:r w:rsidRPr="00B72B51">
        <w:rPr>
          <w:szCs w:val="28"/>
        </w:rPr>
        <w:t>Почти каждая книга по воспитанию рекомендует твердость и последователь</w:t>
      </w:r>
      <w:r w:rsidRPr="00B72B51">
        <w:rPr>
          <w:szCs w:val="28"/>
        </w:rPr>
        <w:softHyphen/>
        <w:t>ность, и мы не найдем ни одного слова в пользу ворчания, крика или приме</w:t>
      </w:r>
      <w:r w:rsidRPr="00B72B51">
        <w:rPr>
          <w:szCs w:val="28"/>
        </w:rPr>
        <w:softHyphen/>
        <w:t>нения силы.</w:t>
      </w:r>
    </w:p>
    <w:p w:rsidR="004D1F8B" w:rsidRPr="00B72B51" w:rsidRDefault="004D1F8B" w:rsidP="00670B16">
      <w:pPr>
        <w:pStyle w:val="BodyText"/>
        <w:spacing w:line="240" w:lineRule="atLeast"/>
        <w:ind w:firstLine="543"/>
        <w:rPr>
          <w:szCs w:val="28"/>
        </w:rPr>
      </w:pPr>
      <w:r w:rsidRPr="00B72B51">
        <w:rPr>
          <w:rStyle w:val="7pt8"/>
          <w:rFonts w:ascii="Times New Roman" w:hAnsi="Times New Roman" w:cs="Times New Roman"/>
          <w:sz w:val="28"/>
          <w:szCs w:val="28"/>
        </w:rPr>
        <w:t>6) Нотации и советы</w:t>
      </w:r>
    </w:p>
    <w:p w:rsidR="004D1F8B" w:rsidRPr="00B72B51" w:rsidRDefault="004D1F8B" w:rsidP="00670B16">
      <w:pPr>
        <w:pStyle w:val="BodyText"/>
        <w:spacing w:line="240" w:lineRule="atLeast"/>
        <w:ind w:firstLine="543"/>
        <w:rPr>
          <w:szCs w:val="28"/>
        </w:rPr>
      </w:pPr>
      <w:r w:rsidRPr="00B72B51">
        <w:rPr>
          <w:szCs w:val="28"/>
        </w:rPr>
        <w:t>Лекции о ценности хорошего образования,</w:t>
      </w:r>
      <w:r>
        <w:rPr>
          <w:szCs w:val="28"/>
        </w:rPr>
        <w:t xml:space="preserve"> о важности чувства ответственно</w:t>
      </w:r>
      <w:r w:rsidRPr="00B72B51">
        <w:rPr>
          <w:szCs w:val="28"/>
        </w:rPr>
        <w:t>сти, о необходимости не искать приключений на свою голову, не курить, не связываться с дурными компаниями, неизбежно несут в себе советы и нотации, а дети обычно их не слушают. Любое поучение, будет, вероятно, пустой тра</w:t>
      </w:r>
      <w:r w:rsidRPr="00B72B51">
        <w:rPr>
          <w:szCs w:val="28"/>
        </w:rPr>
        <w:softHyphen/>
        <w:t>той времени и сил, если будет начинаться словами:</w:t>
      </w:r>
    </w:p>
    <w:p w:rsidR="004D1F8B" w:rsidRPr="00B72B51" w:rsidRDefault="004D1F8B" w:rsidP="00670B16">
      <w:pPr>
        <w:pStyle w:val="BodyText"/>
        <w:numPr>
          <w:ilvl w:val="0"/>
          <w:numId w:val="30"/>
        </w:numPr>
        <w:tabs>
          <w:tab w:val="left" w:pos="772"/>
        </w:tabs>
        <w:spacing w:line="240" w:lineRule="atLeast"/>
        <w:ind w:firstLine="543"/>
        <w:rPr>
          <w:szCs w:val="28"/>
        </w:rPr>
      </w:pPr>
      <w:r w:rsidRPr="00B72B51">
        <w:rPr>
          <w:szCs w:val="28"/>
        </w:rPr>
        <w:t>Что тебе следует делать, так это...</w:t>
      </w:r>
    </w:p>
    <w:p w:rsidR="004D1F8B" w:rsidRPr="00B72B51" w:rsidRDefault="004D1F8B" w:rsidP="00670B16">
      <w:pPr>
        <w:pStyle w:val="BodyText"/>
        <w:numPr>
          <w:ilvl w:val="0"/>
          <w:numId w:val="30"/>
        </w:numPr>
        <w:tabs>
          <w:tab w:val="left" w:pos="753"/>
        </w:tabs>
        <w:spacing w:line="240" w:lineRule="atLeast"/>
        <w:ind w:firstLine="543"/>
        <w:rPr>
          <w:szCs w:val="28"/>
        </w:rPr>
      </w:pPr>
      <w:r w:rsidRPr="00B72B51">
        <w:rPr>
          <w:szCs w:val="28"/>
        </w:rPr>
        <w:t>Ты обязан...</w:t>
      </w:r>
    </w:p>
    <w:p w:rsidR="004D1F8B" w:rsidRPr="00B72B51" w:rsidRDefault="004D1F8B" w:rsidP="00670B16">
      <w:pPr>
        <w:pStyle w:val="BodyText"/>
        <w:numPr>
          <w:ilvl w:val="0"/>
          <w:numId w:val="30"/>
        </w:numPr>
        <w:tabs>
          <w:tab w:val="left" w:pos="762"/>
        </w:tabs>
        <w:spacing w:line="240" w:lineRule="atLeast"/>
        <w:ind w:firstLine="543"/>
        <w:rPr>
          <w:szCs w:val="28"/>
        </w:rPr>
      </w:pPr>
      <w:r w:rsidRPr="00B72B51">
        <w:rPr>
          <w:szCs w:val="28"/>
        </w:rPr>
        <w:t>Я в</w:t>
      </w:r>
      <w:r>
        <w:rPr>
          <w:rStyle w:val="10pt9"/>
          <w:rFonts w:ascii="Times New Roman" w:hAnsi="Times New Roman" w:cs="Times New Roman"/>
          <w:sz w:val="28"/>
          <w:szCs w:val="28"/>
        </w:rPr>
        <w:t xml:space="preserve"> тв</w:t>
      </w:r>
      <w:r w:rsidRPr="00B72B51">
        <w:rPr>
          <w:rStyle w:val="10pt9"/>
          <w:rFonts w:ascii="Times New Roman" w:hAnsi="Times New Roman" w:cs="Times New Roman"/>
          <w:sz w:val="28"/>
          <w:szCs w:val="28"/>
        </w:rPr>
        <w:t>ои</w:t>
      </w:r>
      <w:r w:rsidRPr="00B72B51">
        <w:rPr>
          <w:szCs w:val="28"/>
        </w:rPr>
        <w:t xml:space="preserve"> годы...</w:t>
      </w:r>
    </w:p>
    <w:p w:rsidR="004D1F8B" w:rsidRPr="00B72B51" w:rsidRDefault="004D1F8B" w:rsidP="00670B16">
      <w:pPr>
        <w:pStyle w:val="BodyText"/>
        <w:numPr>
          <w:ilvl w:val="0"/>
          <w:numId w:val="30"/>
        </w:numPr>
        <w:tabs>
          <w:tab w:val="left" w:pos="753"/>
        </w:tabs>
        <w:spacing w:line="240" w:lineRule="atLeast"/>
        <w:ind w:firstLine="543"/>
        <w:rPr>
          <w:szCs w:val="28"/>
        </w:rPr>
      </w:pPr>
      <w:r w:rsidRPr="00B72B51">
        <w:rPr>
          <w:rStyle w:val="Consolas"/>
          <w:szCs w:val="28"/>
        </w:rPr>
        <w:t>Т</w:t>
      </w:r>
      <w:r>
        <w:rPr>
          <w:rStyle w:val="10pt9"/>
          <w:rFonts w:ascii="Times New Roman" w:hAnsi="Times New Roman" w:cs="Times New Roman"/>
          <w:sz w:val="28"/>
          <w:szCs w:val="28"/>
        </w:rPr>
        <w:t>в</w:t>
      </w:r>
      <w:r w:rsidRPr="00B72B51">
        <w:rPr>
          <w:rStyle w:val="10pt9"/>
          <w:rFonts w:ascii="Times New Roman" w:hAnsi="Times New Roman" w:cs="Times New Roman"/>
          <w:sz w:val="28"/>
          <w:szCs w:val="28"/>
        </w:rPr>
        <w:t>оя</w:t>
      </w:r>
      <w:r w:rsidRPr="00B72B51">
        <w:rPr>
          <w:szCs w:val="28"/>
        </w:rPr>
        <w:t xml:space="preserve"> беда в том, что ты...</w:t>
      </w:r>
    </w:p>
    <w:p w:rsidR="004D1F8B" w:rsidRPr="00B72B51" w:rsidRDefault="004D1F8B" w:rsidP="00670B16">
      <w:pPr>
        <w:pStyle w:val="BodyText"/>
        <w:numPr>
          <w:ilvl w:val="0"/>
          <w:numId w:val="30"/>
        </w:numPr>
        <w:tabs>
          <w:tab w:val="left" w:pos="753"/>
        </w:tabs>
        <w:spacing w:line="240" w:lineRule="atLeast"/>
        <w:ind w:firstLine="543"/>
        <w:rPr>
          <w:szCs w:val="28"/>
        </w:rPr>
      </w:pPr>
      <w:r w:rsidRPr="00B72B51">
        <w:rPr>
          <w:szCs w:val="28"/>
        </w:rPr>
        <w:t>Если ты хочешь меня попросить, то тебе следует...</w:t>
      </w:r>
    </w:p>
    <w:p w:rsidR="004D1F8B" w:rsidRPr="00B72B51" w:rsidRDefault="004D1F8B" w:rsidP="00670B16">
      <w:pPr>
        <w:pStyle w:val="BodyText"/>
        <w:spacing w:line="240" w:lineRule="atLeast"/>
        <w:ind w:firstLine="543"/>
        <w:rPr>
          <w:szCs w:val="28"/>
        </w:rPr>
      </w:pPr>
      <w:r w:rsidRPr="00B72B51">
        <w:rPr>
          <w:szCs w:val="28"/>
        </w:rPr>
        <w:t>Чаще всего поучения и нотации являются просто утешением для родителей, не знающих, что им еще предпринять.Это можно продемонстрировать на примере одной семьи.</w:t>
      </w:r>
    </w:p>
    <w:p w:rsidR="004D1F8B" w:rsidRPr="00B72B51" w:rsidRDefault="004D1F8B" w:rsidP="00670B16">
      <w:pPr>
        <w:pStyle w:val="BodyText"/>
        <w:spacing w:line="240" w:lineRule="atLeast"/>
        <w:ind w:firstLine="543"/>
        <w:rPr>
          <w:szCs w:val="28"/>
        </w:rPr>
      </w:pPr>
      <w:r>
        <w:rPr>
          <w:szCs w:val="28"/>
        </w:rPr>
        <w:t>«</w:t>
      </w:r>
      <w:r w:rsidRPr="00B72B51">
        <w:rPr>
          <w:szCs w:val="28"/>
        </w:rPr>
        <w:t>Семнадцатилетний сын</w:t>
      </w:r>
      <w:r>
        <w:rPr>
          <w:rStyle w:val="10pt8"/>
          <w:rFonts w:ascii="Times New Roman" w:hAnsi="Times New Roman" w:cs="Times New Roman"/>
          <w:sz w:val="28"/>
          <w:szCs w:val="28"/>
        </w:rPr>
        <w:t xml:space="preserve"> св</w:t>
      </w:r>
      <w:r w:rsidRPr="00B72B51">
        <w:rPr>
          <w:rStyle w:val="10pt8"/>
          <w:rFonts w:ascii="Times New Roman" w:hAnsi="Times New Roman" w:cs="Times New Roman"/>
          <w:sz w:val="28"/>
          <w:szCs w:val="28"/>
        </w:rPr>
        <w:t>оим</w:t>
      </w:r>
      <w:r w:rsidRPr="00B72B51">
        <w:rPr>
          <w:szCs w:val="28"/>
        </w:rPr>
        <w:t xml:space="preserve"> нежелани</w:t>
      </w:r>
      <w:r>
        <w:rPr>
          <w:szCs w:val="28"/>
        </w:rPr>
        <w:t xml:space="preserve">ем учиться сводит на нет все </w:t>
      </w:r>
      <w:r w:rsidRPr="00B72B51">
        <w:rPr>
          <w:szCs w:val="28"/>
        </w:rPr>
        <w:t>усилия р</w:t>
      </w:r>
      <w:r>
        <w:rPr>
          <w:szCs w:val="28"/>
        </w:rPr>
        <w:t>одителей дать ему образование, о</w:t>
      </w:r>
      <w:r w:rsidRPr="00B72B51">
        <w:rPr>
          <w:szCs w:val="28"/>
        </w:rPr>
        <w:t>ни перепробовали все, что  знали: поощрения, обещания, наказания,</w:t>
      </w:r>
      <w:r>
        <w:rPr>
          <w:szCs w:val="28"/>
        </w:rPr>
        <w:t xml:space="preserve"> угрозы. И единственный метод, </w:t>
      </w:r>
      <w:r w:rsidRPr="00B72B51">
        <w:rPr>
          <w:szCs w:val="28"/>
        </w:rPr>
        <w:t xml:space="preserve"> не использованный, как они пола</w:t>
      </w:r>
      <w:r>
        <w:rPr>
          <w:szCs w:val="28"/>
        </w:rPr>
        <w:t xml:space="preserve">гают, - это советы и нотации. </w:t>
      </w:r>
      <w:r w:rsidRPr="00B72B51">
        <w:rPr>
          <w:szCs w:val="28"/>
        </w:rPr>
        <w:t>Это очень подходило матери, работавше</w:t>
      </w:r>
      <w:r>
        <w:rPr>
          <w:szCs w:val="28"/>
        </w:rPr>
        <w:t xml:space="preserve">й старшей сестрой в больнице. </w:t>
      </w:r>
      <w:r w:rsidRPr="00B72B51">
        <w:rPr>
          <w:szCs w:val="28"/>
        </w:rPr>
        <w:t>По роду своей деятельности она командовала сестрами, а иногда и гра</w:t>
      </w:r>
      <w:r w:rsidRPr="00B72B51">
        <w:rPr>
          <w:szCs w:val="28"/>
        </w:rPr>
        <w:softHyphen/>
        <w:t>чами. В свое, время она получила образование и приобрела опыт, поэтом хорошо знала цену образованию. Она полагала, что если свой жизненный опыт она передаст сыну, то он добьется успеха в жизни. Часто они</w:t>
      </w:r>
      <w:r>
        <w:rPr>
          <w:rStyle w:val="Consolas2"/>
          <w:rFonts w:ascii="Times New Roman" w:hAnsi="Times New Roman"/>
          <w:sz w:val="28"/>
          <w:szCs w:val="28"/>
        </w:rPr>
        <w:t xml:space="preserve"> в</w:t>
      </w:r>
      <w:r w:rsidRPr="00B72B51">
        <w:rPr>
          <w:rStyle w:val="Consolas2"/>
          <w:rFonts w:ascii="Times New Roman" w:hAnsi="Times New Roman"/>
          <w:sz w:val="28"/>
          <w:szCs w:val="28"/>
        </w:rPr>
        <w:t>мес</w:t>
      </w:r>
      <w:r w:rsidRPr="00B72B51">
        <w:rPr>
          <w:szCs w:val="28"/>
        </w:rPr>
        <w:t>те с мужем начинали длинные беседы с сыном словами: "Ты никогда не добьешься ничего ни в жизни, ни</w:t>
      </w:r>
      <w:r w:rsidRPr="00B72B51">
        <w:rPr>
          <w:rStyle w:val="10pt8"/>
          <w:rFonts w:ascii="Times New Roman" w:hAnsi="Times New Roman" w:cs="Times New Roman"/>
          <w:sz w:val="28"/>
          <w:szCs w:val="28"/>
        </w:rPr>
        <w:t xml:space="preserve"> е</w:t>
      </w:r>
      <w:r w:rsidRPr="00B72B51">
        <w:rPr>
          <w:szCs w:val="28"/>
        </w:rPr>
        <w:t xml:space="preserve"> бизнесе, если не изменишь своего от ношения к учебе. С тобой никто не захочет иметь дело, </w:t>
      </w:r>
      <w:r>
        <w:rPr>
          <w:szCs w:val="28"/>
        </w:rPr>
        <w:t>если ты не бу</w:t>
      </w:r>
      <w:r>
        <w:rPr>
          <w:szCs w:val="28"/>
        </w:rPr>
        <w:softHyphen/>
        <w:t>дешь образованным»</w:t>
      </w:r>
      <w:r w:rsidRPr="00B72B51">
        <w:rPr>
          <w:szCs w:val="28"/>
        </w:rPr>
        <w:t>.</w:t>
      </w:r>
    </w:p>
    <w:p w:rsidR="004D1F8B" w:rsidRPr="00B72B51" w:rsidRDefault="004D1F8B" w:rsidP="00670B16">
      <w:pPr>
        <w:pStyle w:val="BodyText"/>
        <w:spacing w:line="240" w:lineRule="atLeast"/>
        <w:ind w:firstLine="543"/>
        <w:rPr>
          <w:szCs w:val="28"/>
        </w:rPr>
      </w:pPr>
      <w:r w:rsidRPr="00B72B51">
        <w:rPr>
          <w:szCs w:val="28"/>
        </w:rPr>
        <w:t xml:space="preserve">Родительские поучения больше походили на дорогу с односторонним движением: на </w:t>
      </w:r>
      <w:r>
        <w:rPr>
          <w:szCs w:val="28"/>
        </w:rPr>
        <w:t>их уговоры сын обычно говорил: «Я постараюсь», «</w:t>
      </w:r>
      <w:r w:rsidRPr="00B72B51">
        <w:rPr>
          <w:szCs w:val="28"/>
        </w:rPr>
        <w:t>Я начну</w:t>
      </w:r>
      <w:r>
        <w:rPr>
          <w:szCs w:val="28"/>
        </w:rPr>
        <w:t>».</w:t>
      </w:r>
      <w:r w:rsidRPr="00B72B51">
        <w:rPr>
          <w:szCs w:val="28"/>
        </w:rPr>
        <w:t xml:space="preserve"> Родители на время успокаивались, сын тут же забывал данные им обещани</w:t>
      </w:r>
      <w:r>
        <w:rPr>
          <w:szCs w:val="28"/>
        </w:rPr>
        <w:t>я.</w:t>
      </w:r>
      <w:r w:rsidRPr="00B72B51">
        <w:rPr>
          <w:szCs w:val="28"/>
        </w:rPr>
        <w:t xml:space="preserve"> Отношения</w:t>
      </w:r>
      <w:r>
        <w:rPr>
          <w:rStyle w:val="10pt8"/>
          <w:rFonts w:ascii="Times New Roman" w:hAnsi="Times New Roman" w:cs="Times New Roman"/>
          <w:sz w:val="28"/>
          <w:szCs w:val="28"/>
        </w:rPr>
        <w:t>в</w:t>
      </w:r>
      <w:r w:rsidRPr="00B72B51">
        <w:rPr>
          <w:szCs w:val="28"/>
        </w:rPr>
        <w:t xml:space="preserve"> семье замкнулись в порочный круг: родители возлагали большие надежды,относительно карьеры сына строили радужные планы, а он своим безразличием к учебе разбивал их мечты; родители</w:t>
      </w:r>
      <w:r>
        <w:rPr>
          <w:rStyle w:val="11"/>
          <w:szCs w:val="28"/>
        </w:rPr>
        <w:t xml:space="preserve"> в</w:t>
      </w:r>
      <w:r w:rsidRPr="00B72B51">
        <w:rPr>
          <w:rStyle w:val="11"/>
          <w:szCs w:val="28"/>
        </w:rPr>
        <w:t>место тог</w:t>
      </w:r>
      <w:r>
        <w:rPr>
          <w:rStyle w:val="11"/>
          <w:szCs w:val="28"/>
        </w:rPr>
        <w:t>о</w:t>
      </w:r>
      <w:r w:rsidRPr="00B72B51">
        <w:rPr>
          <w:szCs w:val="28"/>
        </w:rPr>
        <w:t>чтобы предпринять какие-нибудь разумные меры воздействия, вновь ог</w:t>
      </w:r>
      <w:r w:rsidRPr="00B72B51">
        <w:rPr>
          <w:szCs w:val="28"/>
        </w:rPr>
        <w:softHyphen/>
        <w:t>раничивались рассказом</w:t>
      </w:r>
      <w:r w:rsidRPr="00B72B51">
        <w:rPr>
          <w:rStyle w:val="11"/>
          <w:szCs w:val="28"/>
        </w:rPr>
        <w:t xml:space="preserve"> о</w:t>
      </w:r>
      <w:r w:rsidRPr="00B72B51">
        <w:rPr>
          <w:szCs w:val="28"/>
        </w:rPr>
        <w:t xml:space="preserve"> том, как будет хорошо, если он послушается их.</w:t>
      </w:r>
    </w:p>
    <w:p w:rsidR="004D1F8B" w:rsidRPr="00B72B51" w:rsidRDefault="004D1F8B" w:rsidP="00670B16">
      <w:pPr>
        <w:pStyle w:val="BodyText"/>
        <w:spacing w:line="240" w:lineRule="atLeast"/>
        <w:ind w:firstLine="543"/>
        <w:rPr>
          <w:szCs w:val="28"/>
        </w:rPr>
      </w:pPr>
      <w:r w:rsidRPr="00B72B51">
        <w:rPr>
          <w:szCs w:val="28"/>
        </w:rPr>
        <w:t>Большинство детей и подростков не воспринимают наших поучений или не зад</w:t>
      </w:r>
      <w:r>
        <w:rPr>
          <w:szCs w:val="28"/>
        </w:rPr>
        <w:t>у</w:t>
      </w:r>
      <w:r w:rsidRPr="00B72B51">
        <w:rPr>
          <w:szCs w:val="28"/>
        </w:rPr>
        <w:t xml:space="preserve">мываются над ними. Как правило, люди хотят </w:t>
      </w:r>
      <w:r>
        <w:rPr>
          <w:szCs w:val="28"/>
        </w:rPr>
        <w:t>жить своим умом, так что родите</w:t>
      </w:r>
      <w:r w:rsidRPr="00B72B51">
        <w:rPr>
          <w:szCs w:val="28"/>
        </w:rPr>
        <w:t>ли, расточая советы, впустую тратят время и</w:t>
      </w:r>
      <w:r>
        <w:rPr>
          <w:szCs w:val="28"/>
        </w:rPr>
        <w:t xml:space="preserve"> энергию, заставляя детей поступать так, как хотят в</w:t>
      </w:r>
      <w:r w:rsidRPr="00B72B51">
        <w:rPr>
          <w:szCs w:val="28"/>
        </w:rPr>
        <w:t>зрослые.</w:t>
      </w:r>
    </w:p>
    <w:p w:rsidR="004D1F8B" w:rsidRPr="00B72B51" w:rsidRDefault="004D1F8B" w:rsidP="00670B16">
      <w:pPr>
        <w:pStyle w:val="BodyText"/>
        <w:spacing w:line="240" w:lineRule="atLeast"/>
        <w:ind w:firstLine="543"/>
        <w:rPr>
          <w:szCs w:val="28"/>
        </w:rPr>
      </w:pPr>
      <w:r w:rsidRPr="00B72B51">
        <w:rPr>
          <w:szCs w:val="28"/>
        </w:rPr>
        <w:t>Совет нужен тогда, когда его спрашивают. И</w:t>
      </w:r>
      <w:r>
        <w:rPr>
          <w:szCs w:val="28"/>
        </w:rPr>
        <w:t xml:space="preserve"> дети хотят делать свои собстве</w:t>
      </w:r>
      <w:r w:rsidRPr="00B72B51">
        <w:rPr>
          <w:szCs w:val="28"/>
        </w:rPr>
        <w:t>нные ошибки, следуя истине, что чужой опыт еще никого не научил.</w:t>
      </w:r>
    </w:p>
    <w:p w:rsidR="004D1F8B" w:rsidRPr="00B72B51" w:rsidRDefault="004D1F8B" w:rsidP="00670B16">
      <w:pPr>
        <w:pStyle w:val="BodyText"/>
        <w:numPr>
          <w:ilvl w:val="1"/>
          <w:numId w:val="30"/>
        </w:numPr>
        <w:tabs>
          <w:tab w:val="left" w:pos="452"/>
        </w:tabs>
        <w:spacing w:line="240" w:lineRule="atLeast"/>
        <w:ind w:firstLine="543"/>
        <w:rPr>
          <w:szCs w:val="28"/>
        </w:rPr>
      </w:pPr>
      <w:r>
        <w:rPr>
          <w:rStyle w:val="7pt7"/>
          <w:rFonts w:ascii="Times New Roman" w:hAnsi="Times New Roman"/>
          <w:sz w:val="28"/>
          <w:szCs w:val="28"/>
        </w:rPr>
        <w:t>Вымещение злобы на детях</w:t>
      </w:r>
    </w:p>
    <w:p w:rsidR="004D1F8B" w:rsidRPr="00B72B51" w:rsidRDefault="004D1F8B" w:rsidP="00670B16">
      <w:pPr>
        <w:pStyle w:val="BodyText"/>
        <w:spacing w:line="240" w:lineRule="atLeast"/>
        <w:ind w:firstLine="543"/>
        <w:rPr>
          <w:szCs w:val="28"/>
        </w:rPr>
      </w:pPr>
      <w:r w:rsidRPr="00B72B51">
        <w:rPr>
          <w:szCs w:val="28"/>
        </w:rPr>
        <w:t>Когда дети оказываются причиной горьк</w:t>
      </w:r>
      <w:r>
        <w:rPr>
          <w:szCs w:val="28"/>
        </w:rPr>
        <w:t>их разочарований, когда житейские</w:t>
      </w:r>
      <w:r w:rsidRPr="00B72B51">
        <w:rPr>
          <w:szCs w:val="28"/>
        </w:rPr>
        <w:t xml:space="preserve"> проблемы, затруднительные обстоятельства выб</w:t>
      </w:r>
      <w:r>
        <w:rPr>
          <w:szCs w:val="28"/>
        </w:rPr>
        <w:t>ивают нас из привычной колеи</w:t>
      </w:r>
      <w:r w:rsidRPr="00B72B51">
        <w:rPr>
          <w:szCs w:val="28"/>
        </w:rPr>
        <w:t xml:space="preserve">, мы "срываемся"на детей, обрушивая на них шквал критики и наказаний, </w:t>
      </w:r>
      <w:r>
        <w:rPr>
          <w:szCs w:val="28"/>
          <w:lang w:val="en-US" w:eastAsia="en-US"/>
        </w:rPr>
        <w:t>py</w:t>
      </w:r>
      <w:r>
        <w:rPr>
          <w:szCs w:val="28"/>
          <w:lang w:eastAsia="en-US"/>
        </w:rPr>
        <w:t>г</w:t>
      </w:r>
      <w:r>
        <w:rPr>
          <w:szCs w:val="28"/>
          <w:lang w:val="en-US" w:eastAsia="en-US"/>
        </w:rPr>
        <w:t>ae</w:t>
      </w:r>
      <w:r>
        <w:rPr>
          <w:szCs w:val="28"/>
          <w:lang w:eastAsia="en-US"/>
        </w:rPr>
        <w:t xml:space="preserve">м </w:t>
      </w:r>
      <w:r w:rsidRPr="00B72B51">
        <w:rPr>
          <w:szCs w:val="28"/>
        </w:rPr>
        <w:t>их по малейшему поводу. Слова, которые мы говорим сгоряча, чтобы выплеснуть свою злобу или разд</w:t>
      </w:r>
      <w:r w:rsidRPr="00B72B51">
        <w:rPr>
          <w:szCs w:val="28"/>
        </w:rPr>
        <w:softHyphen/>
        <w:t>ражение, вредят чувству собственного достоинства детей. "Я не мог</w:t>
      </w:r>
      <w:r>
        <w:rPr>
          <w:szCs w:val="28"/>
        </w:rPr>
        <w:t>у тебя видеть'", "Ну почему ты в</w:t>
      </w:r>
      <w:r w:rsidRPr="00B72B51">
        <w:rPr>
          <w:szCs w:val="28"/>
        </w:rPr>
        <w:t>ырос таким идиотом?", "Мне иногда хочется, чтобы тебя вообще не было на свете!" - такие, сделанные со зла заявления могут прочно засесть в мозгу ребенка на долгие годы и окончательно испортить с ним отношения.</w:t>
      </w:r>
    </w:p>
    <w:p w:rsidR="004D1F8B" w:rsidRPr="00B72B51" w:rsidRDefault="004D1F8B" w:rsidP="00670B16">
      <w:pPr>
        <w:pStyle w:val="BodyText"/>
        <w:numPr>
          <w:ilvl w:val="1"/>
          <w:numId w:val="30"/>
        </w:numPr>
        <w:tabs>
          <w:tab w:val="left" w:pos="466"/>
        </w:tabs>
        <w:spacing w:line="240" w:lineRule="atLeast"/>
        <w:ind w:firstLine="543"/>
        <w:rPr>
          <w:szCs w:val="28"/>
        </w:rPr>
      </w:pPr>
      <w:r w:rsidRPr="00B72B51">
        <w:rPr>
          <w:rStyle w:val="7pt7"/>
          <w:rFonts w:ascii="Times New Roman" w:hAnsi="Times New Roman"/>
          <w:sz w:val="28"/>
          <w:szCs w:val="28"/>
        </w:rPr>
        <w:t>Посрамление и унижение</w:t>
      </w:r>
    </w:p>
    <w:p w:rsidR="004D1F8B" w:rsidRPr="00B72B51" w:rsidRDefault="004D1F8B" w:rsidP="00670B16">
      <w:pPr>
        <w:pStyle w:val="BodyText"/>
        <w:spacing w:line="240" w:lineRule="atLeast"/>
        <w:ind w:firstLine="543"/>
        <w:rPr>
          <w:szCs w:val="28"/>
        </w:rPr>
      </w:pPr>
      <w:r w:rsidRPr="00B72B51">
        <w:rPr>
          <w:szCs w:val="28"/>
        </w:rPr>
        <w:t>Если вы хотите, чтобы ваши дети имели устойчивую психику, то эти ме</w:t>
      </w:r>
      <w:r w:rsidRPr="00B72B51">
        <w:rPr>
          <w:szCs w:val="28"/>
        </w:rPr>
        <w:softHyphen/>
        <w:t>тоды не должны входить</w:t>
      </w:r>
      <w:r>
        <w:rPr>
          <w:rStyle w:val="10pt7"/>
          <w:szCs w:val="28"/>
        </w:rPr>
        <w:t>в</w:t>
      </w:r>
      <w:r w:rsidRPr="00B72B51">
        <w:rPr>
          <w:szCs w:val="28"/>
        </w:rPr>
        <w:t xml:space="preserve"> перечень применяемых вами воспитательных прие</w:t>
      </w:r>
      <w:r w:rsidRPr="00B72B51">
        <w:rPr>
          <w:szCs w:val="28"/>
        </w:rPr>
        <w:softHyphen/>
        <w:t>мов.</w:t>
      </w:r>
    </w:p>
    <w:p w:rsidR="004D1F8B" w:rsidRPr="00B72B51" w:rsidRDefault="004D1F8B" w:rsidP="00670B16">
      <w:pPr>
        <w:pStyle w:val="BodyText"/>
        <w:spacing w:line="240" w:lineRule="atLeast"/>
        <w:ind w:firstLine="543"/>
        <w:rPr>
          <w:szCs w:val="28"/>
        </w:rPr>
      </w:pPr>
      <w:r w:rsidRPr="00B72B51">
        <w:rPr>
          <w:szCs w:val="28"/>
        </w:rPr>
        <w:t>Прислушайтесь: "Это самая большая глупость, которую ты совершил", "Почему ты сегодня ведешь себя как маленький", "Я не могу больше терпеть тебя, я ухожу и не знаю, вернусь ли когда-нибудь".</w:t>
      </w:r>
    </w:p>
    <w:p w:rsidR="004D1F8B" w:rsidRPr="00B72B51" w:rsidRDefault="004D1F8B" w:rsidP="00670B16">
      <w:pPr>
        <w:pStyle w:val="BodyText"/>
        <w:spacing w:line="240" w:lineRule="atLeast"/>
        <w:ind w:firstLine="543"/>
        <w:rPr>
          <w:szCs w:val="28"/>
        </w:rPr>
      </w:pPr>
      <w:r w:rsidRPr="00B72B51">
        <w:rPr>
          <w:szCs w:val="28"/>
        </w:rPr>
        <w:t>Такие слова приходится слышать</w:t>
      </w:r>
      <w:r w:rsidRPr="00670B16">
        <w:rPr>
          <w:rStyle w:val="10pt7"/>
          <w:sz w:val="24"/>
          <w:szCs w:val="24"/>
        </w:rPr>
        <w:t>довольно</w:t>
      </w:r>
      <w:r w:rsidRPr="00B72B51">
        <w:rPr>
          <w:szCs w:val="28"/>
        </w:rPr>
        <w:t xml:space="preserve"> часто. Они унижают достоинст</w:t>
      </w:r>
      <w:r w:rsidRPr="00B72B51">
        <w:rPr>
          <w:szCs w:val="28"/>
        </w:rPr>
        <w:softHyphen/>
        <w:t>во детей,</w:t>
      </w:r>
      <w:r w:rsidRPr="00670B16">
        <w:rPr>
          <w:rStyle w:val="10pt7"/>
          <w:sz w:val="24"/>
          <w:szCs w:val="24"/>
        </w:rPr>
        <w:t>доводят</w:t>
      </w:r>
      <w:r w:rsidRPr="00670B16">
        <w:rPr>
          <w:szCs w:val="28"/>
        </w:rPr>
        <w:t xml:space="preserve">их </w:t>
      </w:r>
      <w:r w:rsidRPr="00B72B51">
        <w:rPr>
          <w:szCs w:val="28"/>
        </w:rPr>
        <w:t>до слез, грубо и бестактно разрушают чувство собст</w:t>
      </w:r>
      <w:r w:rsidRPr="00B72B51">
        <w:rPr>
          <w:szCs w:val="28"/>
        </w:rPr>
        <w:softHyphen/>
        <w:t>венного достоинства детей, являясь</w:t>
      </w:r>
      <w:r w:rsidRPr="00B72B51">
        <w:rPr>
          <w:rStyle w:val="10pt7"/>
          <w:szCs w:val="28"/>
        </w:rPr>
        <w:t xml:space="preserve"> е</w:t>
      </w:r>
      <w:r w:rsidRPr="00B72B51">
        <w:rPr>
          <w:szCs w:val="28"/>
        </w:rPr>
        <w:t xml:space="preserve"> то же время приемами неэффективны</w:t>
      </w:r>
      <w:r w:rsidRPr="00B72B51">
        <w:rPr>
          <w:szCs w:val="28"/>
        </w:rPr>
        <w:softHyphen/>
        <w:t>ми.</w:t>
      </w:r>
    </w:p>
    <w:p w:rsidR="004D1F8B" w:rsidRPr="00B72B51" w:rsidRDefault="004D1F8B" w:rsidP="00670B16">
      <w:pPr>
        <w:pStyle w:val="BodyText"/>
        <w:spacing w:line="240" w:lineRule="atLeast"/>
        <w:ind w:firstLine="543"/>
        <w:rPr>
          <w:szCs w:val="28"/>
        </w:rPr>
      </w:pPr>
      <w:r w:rsidRPr="00B72B51">
        <w:rPr>
          <w:rStyle w:val="7pt6"/>
          <w:rFonts w:ascii="Times New Roman" w:hAnsi="Times New Roman" w:cs="Times New Roman"/>
          <w:sz w:val="28"/>
          <w:szCs w:val="28"/>
        </w:rPr>
        <w:t>9)Подлавливание</w:t>
      </w:r>
    </w:p>
    <w:p w:rsidR="004D1F8B" w:rsidRPr="00B72B51" w:rsidRDefault="004D1F8B" w:rsidP="00670B16">
      <w:pPr>
        <w:pStyle w:val="BodyText"/>
        <w:spacing w:line="240" w:lineRule="atLeast"/>
        <w:ind w:firstLine="543"/>
        <w:rPr>
          <w:szCs w:val="28"/>
        </w:rPr>
      </w:pPr>
      <w:r w:rsidRPr="00670B16">
        <w:rPr>
          <w:rStyle w:val="10pt7"/>
          <w:sz w:val="24"/>
          <w:szCs w:val="24"/>
        </w:rPr>
        <w:t>Довольно</w:t>
      </w:r>
      <w:r w:rsidRPr="00B72B51">
        <w:rPr>
          <w:szCs w:val="28"/>
        </w:rPr>
        <w:t xml:space="preserve"> распространенный прием у властных и чрезмерно требователь</w:t>
      </w:r>
      <w:r w:rsidRPr="00B72B51">
        <w:rPr>
          <w:szCs w:val="28"/>
        </w:rPr>
        <w:softHyphen/>
        <w:t>ных родителей. Зная наверняка, что дети не могут жить по определенным правилам, они</w:t>
      </w:r>
      <w:r>
        <w:rPr>
          <w:szCs w:val="28"/>
        </w:rPr>
        <w:t>,</w:t>
      </w:r>
      <w:r w:rsidRPr="00B72B51">
        <w:rPr>
          <w:szCs w:val="28"/>
        </w:rPr>
        <w:t xml:space="preserve"> тем не менее</w:t>
      </w:r>
      <w:r>
        <w:rPr>
          <w:szCs w:val="28"/>
        </w:rPr>
        <w:t>,</w:t>
      </w:r>
      <w:r w:rsidRPr="00B72B51">
        <w:rPr>
          <w:szCs w:val="28"/>
        </w:rPr>
        <w:t xml:space="preserve"> требуют от детей следования им. Они понимают, что подросток обманет или постарается ускользнуть от ответственности. А когда это случается (ведь дети небезгрешны), они набрасываются на ре</w:t>
      </w:r>
      <w:r w:rsidRPr="00B72B51">
        <w:rPr>
          <w:szCs w:val="28"/>
        </w:rPr>
        <w:softHyphen/>
        <w:t>бенка и наказ</w:t>
      </w:r>
      <w:r>
        <w:rPr>
          <w:szCs w:val="28"/>
        </w:rPr>
        <w:t>ывают его за ложь или попытку выв</w:t>
      </w:r>
      <w:r w:rsidRPr="00B72B51">
        <w:rPr>
          <w:szCs w:val="28"/>
        </w:rPr>
        <w:t>ернуться. Некоторые роди</w:t>
      </w:r>
      <w:r w:rsidRPr="00B72B51">
        <w:rPr>
          <w:szCs w:val="28"/>
        </w:rPr>
        <w:softHyphen/>
        <w:t>тели становятся"экспертами" в этом вопросе. Вот такой пример:</w:t>
      </w:r>
    </w:p>
    <w:p w:rsidR="004D1F8B" w:rsidRPr="00B72B51" w:rsidRDefault="004D1F8B" w:rsidP="00670B16">
      <w:pPr>
        <w:pStyle w:val="BodyText"/>
        <w:spacing w:line="240" w:lineRule="atLeast"/>
        <w:ind w:firstLine="543"/>
        <w:rPr>
          <w:szCs w:val="28"/>
        </w:rPr>
      </w:pPr>
      <w:r w:rsidRPr="00B72B51">
        <w:rPr>
          <w:szCs w:val="28"/>
        </w:rPr>
        <w:t>Когда дочери не было дома, отец обычно осматривал ее комнату. Однажды он обнаружил признаки употребления анаши.</w:t>
      </w:r>
      <w:r>
        <w:rPr>
          <w:szCs w:val="28"/>
        </w:rPr>
        <w:t xml:space="preserve"> Вече</w:t>
      </w:r>
      <w:r w:rsidRPr="00B72B51">
        <w:rPr>
          <w:szCs w:val="28"/>
        </w:rPr>
        <w:t>ром он пригла</w:t>
      </w:r>
      <w:r w:rsidRPr="00B72B51">
        <w:rPr>
          <w:szCs w:val="28"/>
        </w:rPr>
        <w:softHyphen/>
        <w:t>сил дочь побеседовать. Начав разговор</w:t>
      </w:r>
      <w:r>
        <w:rPr>
          <w:rStyle w:val="10pt7"/>
          <w:szCs w:val="28"/>
        </w:rPr>
        <w:t>в</w:t>
      </w:r>
      <w:r w:rsidRPr="00B72B51">
        <w:rPr>
          <w:szCs w:val="28"/>
        </w:rPr>
        <w:t xml:space="preserve"> дружелюбном тоне, он</w:t>
      </w:r>
      <w:r>
        <w:rPr>
          <w:rStyle w:val="10pt7"/>
          <w:szCs w:val="28"/>
        </w:rPr>
        <w:t>вско</w:t>
      </w:r>
      <w:r w:rsidRPr="00B72B51">
        <w:rPr>
          <w:szCs w:val="28"/>
        </w:rPr>
        <w:t>ре</w:t>
      </w:r>
      <w:r>
        <w:rPr>
          <w:rStyle w:val="117"/>
          <w:rFonts w:ascii="Times New Roman" w:hAnsi="Times New Roman"/>
          <w:sz w:val="28"/>
          <w:szCs w:val="28"/>
        </w:rPr>
        <w:t xml:space="preserve"> св</w:t>
      </w:r>
      <w:r w:rsidRPr="00B72B51">
        <w:rPr>
          <w:rStyle w:val="117"/>
          <w:rFonts w:ascii="Times New Roman" w:hAnsi="Times New Roman"/>
          <w:sz w:val="28"/>
          <w:szCs w:val="28"/>
        </w:rPr>
        <w:t>ел</w:t>
      </w:r>
      <w:r w:rsidRPr="00B72B51">
        <w:rPr>
          <w:szCs w:val="28"/>
        </w:rPr>
        <w:t xml:space="preserve"> все</w:t>
      </w:r>
      <w:r>
        <w:rPr>
          <w:rStyle w:val="117"/>
          <w:rFonts w:ascii="Times New Roman" w:hAnsi="Times New Roman"/>
          <w:sz w:val="28"/>
          <w:szCs w:val="28"/>
        </w:rPr>
        <w:t xml:space="preserve"> в</w:t>
      </w:r>
      <w:r w:rsidRPr="00B72B51">
        <w:rPr>
          <w:rStyle w:val="117"/>
          <w:rFonts w:ascii="Times New Roman" w:hAnsi="Times New Roman"/>
          <w:sz w:val="28"/>
          <w:szCs w:val="28"/>
        </w:rPr>
        <w:t>опросы</w:t>
      </w:r>
      <w:r w:rsidRPr="00B72B51">
        <w:rPr>
          <w:szCs w:val="28"/>
        </w:rPr>
        <w:t xml:space="preserve"> к друзьям дочери, пытаясь выяснить, употребля</w:t>
      </w:r>
      <w:r w:rsidRPr="00B72B51">
        <w:rPr>
          <w:szCs w:val="28"/>
        </w:rPr>
        <w:softHyphen/>
        <w:t>ют ли они наркотики.</w:t>
      </w:r>
    </w:p>
    <w:p w:rsidR="004D1F8B" w:rsidRPr="00B72B51" w:rsidRDefault="004D1F8B" w:rsidP="00670B16">
      <w:pPr>
        <w:pStyle w:val="BodyText"/>
        <w:spacing w:line="240" w:lineRule="atLeast"/>
        <w:ind w:firstLine="543"/>
        <w:rPr>
          <w:szCs w:val="28"/>
        </w:rPr>
      </w:pPr>
      <w:r w:rsidRPr="00B72B51">
        <w:rPr>
          <w:szCs w:val="28"/>
        </w:rPr>
        <w:t>Когда дочь ответила: "Нет, мы не принимаем эту дрянь", отец с торжествующим видом извлек из кармана</w:t>
      </w:r>
      <w:r w:rsidRPr="00670B16">
        <w:rPr>
          <w:rStyle w:val="9pt"/>
          <w:sz w:val="28"/>
          <w:szCs w:val="28"/>
        </w:rPr>
        <w:t xml:space="preserve"> своей</w:t>
      </w:r>
      <w:r w:rsidRPr="00B72B51">
        <w:rPr>
          <w:szCs w:val="28"/>
        </w:rPr>
        <w:t xml:space="preserve"> рубашки окурок, найден</w:t>
      </w:r>
      <w:r w:rsidRPr="00B72B51">
        <w:rPr>
          <w:szCs w:val="28"/>
        </w:rPr>
        <w:softHyphen/>
        <w:t>ный на полу. На вопрос отца: "Хорошо, а как ты это можешь объяс</w:t>
      </w:r>
      <w:r w:rsidRPr="00B72B51">
        <w:rPr>
          <w:szCs w:val="28"/>
        </w:rPr>
        <w:softHyphen/>
        <w:t>нить?" дочь ответить боялась; она начала лгать и обвинять отца</w:t>
      </w:r>
      <w:r>
        <w:rPr>
          <w:rStyle w:val="10pt7"/>
          <w:szCs w:val="28"/>
        </w:rPr>
        <w:t xml:space="preserve"> в</w:t>
      </w:r>
      <w:r w:rsidRPr="00B72B51">
        <w:rPr>
          <w:szCs w:val="28"/>
        </w:rPr>
        <w:t>том, что он "сует нос в чужие дела", потому что знала, что за ее признанием последуют нравоучения и наказание. Со временем дочь стала изворотливой вруньей, с подозрением и настороженностью отно</w:t>
      </w:r>
      <w:r w:rsidRPr="00B72B51">
        <w:rPr>
          <w:szCs w:val="28"/>
        </w:rPr>
        <w:softHyphen/>
        <w:t>силась к любым вопросам и</w:t>
      </w:r>
      <w:r>
        <w:rPr>
          <w:szCs w:val="28"/>
        </w:rPr>
        <w:t xml:space="preserve"> беседам отца. Ни о каком довер</w:t>
      </w:r>
      <w:r w:rsidRPr="00B72B51">
        <w:rPr>
          <w:szCs w:val="28"/>
        </w:rPr>
        <w:t>ии</w:t>
      </w:r>
      <w:r>
        <w:rPr>
          <w:rStyle w:val="10pt7"/>
          <w:szCs w:val="28"/>
        </w:rPr>
        <w:t>в</w:t>
      </w:r>
      <w:r w:rsidRPr="00B72B51">
        <w:rPr>
          <w:szCs w:val="28"/>
        </w:rPr>
        <w:t xml:space="preserve"> отно</w:t>
      </w:r>
      <w:r w:rsidRPr="00B72B51">
        <w:rPr>
          <w:szCs w:val="28"/>
        </w:rPr>
        <w:softHyphen/>
        <w:t>шениях между ними теперь не могло быть и речи.</w:t>
      </w:r>
    </w:p>
    <w:p w:rsidR="004D1F8B" w:rsidRPr="00B72B51" w:rsidRDefault="004D1F8B" w:rsidP="00670B16">
      <w:pPr>
        <w:pStyle w:val="BodyText"/>
        <w:spacing w:line="240" w:lineRule="atLeast"/>
        <w:ind w:firstLine="543"/>
        <w:rPr>
          <w:szCs w:val="28"/>
        </w:rPr>
      </w:pPr>
      <w:r w:rsidRPr="00B72B51">
        <w:rPr>
          <w:szCs w:val="28"/>
        </w:rPr>
        <w:t xml:space="preserve">10) </w:t>
      </w:r>
      <w:r w:rsidRPr="00B72B51">
        <w:rPr>
          <w:rStyle w:val="7pt6"/>
          <w:rFonts w:ascii="Times New Roman" w:hAnsi="Times New Roman" w:cs="Times New Roman"/>
          <w:sz w:val="28"/>
          <w:szCs w:val="28"/>
        </w:rPr>
        <w:t>Преувеличение</w:t>
      </w:r>
      <w:r>
        <w:rPr>
          <w:rStyle w:val="10pt6"/>
          <w:szCs w:val="28"/>
        </w:rPr>
        <w:t xml:space="preserve"> в</w:t>
      </w:r>
      <w:r w:rsidRPr="00B72B51">
        <w:rPr>
          <w:rStyle w:val="10pt6"/>
          <w:szCs w:val="28"/>
        </w:rPr>
        <w:t>ины</w:t>
      </w:r>
    </w:p>
    <w:p w:rsidR="004D1F8B" w:rsidRPr="00B72B51" w:rsidRDefault="004D1F8B" w:rsidP="00670B16">
      <w:pPr>
        <w:pStyle w:val="BodyText"/>
        <w:spacing w:line="240" w:lineRule="atLeast"/>
        <w:ind w:firstLine="543"/>
        <w:rPr>
          <w:szCs w:val="28"/>
        </w:rPr>
      </w:pPr>
      <w:r w:rsidRPr="00B72B51">
        <w:rPr>
          <w:szCs w:val="28"/>
        </w:rPr>
        <w:t>Чувство вины, так же как и ответственность за совершенный поступок, необходимо для большинства из нас. Без него вряд ли можно представить порядочного человека и законнопослушного гражданина. Однако некоторые родители мастерски заставляют почувствовать своих детей провинившимися. Чувство вины перед самыми близкими людьми уродует душу ребенка, делает его настороженным, лишает его независимости и способности вести себя лег</w:t>
      </w:r>
      <w:r w:rsidRPr="00B72B51">
        <w:rPr>
          <w:szCs w:val="28"/>
        </w:rPr>
        <w:softHyphen/>
        <w:t>ко, искренне, непосредственно и свободно. Просто безнравственно усугуб</w:t>
      </w:r>
      <w:r w:rsidRPr="00B72B51">
        <w:rPr>
          <w:szCs w:val="28"/>
        </w:rPr>
        <w:softHyphen/>
        <w:t>лять чувство вины слогами: "Если бы ты меня любил, никогда бы не сдела</w:t>
      </w:r>
      <w:r>
        <w:rPr>
          <w:szCs w:val="28"/>
        </w:rPr>
        <w:t>л этого", "Я всю жизнь тебе посв</w:t>
      </w:r>
      <w:r w:rsidRPr="00B72B51">
        <w:rPr>
          <w:szCs w:val="28"/>
        </w:rPr>
        <w:t>ятила и что получаю взамен?"</w:t>
      </w:r>
    </w:p>
    <w:p w:rsidR="004D1F8B" w:rsidRDefault="004D1F8B" w:rsidP="00FE1D7A">
      <w:pPr>
        <w:pStyle w:val="BodyText"/>
        <w:tabs>
          <w:tab w:val="left" w:pos="457"/>
        </w:tabs>
        <w:spacing w:line="240" w:lineRule="atLeast"/>
        <w:rPr>
          <w:rStyle w:val="7pt5"/>
          <w:sz w:val="28"/>
          <w:szCs w:val="28"/>
        </w:rPr>
      </w:pPr>
      <w:r w:rsidRPr="00B72B51">
        <w:rPr>
          <w:szCs w:val="28"/>
        </w:rPr>
        <w:t>Часто в нездоровых семьях, где употребляют алк</w:t>
      </w:r>
      <w:r>
        <w:rPr>
          <w:szCs w:val="28"/>
        </w:rPr>
        <w:t>оголь и наркотики, ро</w:t>
      </w:r>
      <w:r>
        <w:rPr>
          <w:szCs w:val="28"/>
        </w:rPr>
        <w:softHyphen/>
        <w:t>дители навязывают в</w:t>
      </w:r>
      <w:r w:rsidRPr="00B72B51">
        <w:rPr>
          <w:szCs w:val="28"/>
        </w:rPr>
        <w:t>ину за свое состояние собственным детям. Дети в подоб</w:t>
      </w:r>
      <w:r w:rsidRPr="00B72B51">
        <w:rPr>
          <w:szCs w:val="28"/>
        </w:rPr>
        <w:softHyphen/>
        <w:t>ных семьях страдают от необходимости заботиться о них и от невозможности изменить сложившуюся ситуац</w:t>
      </w:r>
      <w:r>
        <w:rPr>
          <w:szCs w:val="28"/>
        </w:rPr>
        <w:t>ию. Дети также могут винить себя</w:t>
      </w:r>
      <w:r w:rsidRPr="00B72B51">
        <w:rPr>
          <w:szCs w:val="28"/>
        </w:rPr>
        <w:t xml:space="preserve"> в материальной необеспеченности семьи, в том, что являются причиной эмо</w:t>
      </w:r>
      <w:r w:rsidRPr="00B72B51">
        <w:rPr>
          <w:szCs w:val="28"/>
        </w:rPr>
        <w:softHyphen/>
        <w:t>циональной напряженности в семье, во многих других бедах, которые в дей</w:t>
      </w:r>
      <w:r w:rsidRPr="00B72B51">
        <w:rPr>
          <w:szCs w:val="28"/>
        </w:rPr>
        <w:softHyphen/>
        <w:t>ствите</w:t>
      </w:r>
      <w:r>
        <w:rPr>
          <w:szCs w:val="28"/>
        </w:rPr>
        <w:t>льности никак от них не зависят.</w:t>
      </w:r>
    </w:p>
    <w:p w:rsidR="004D1F8B" w:rsidRPr="00670B16" w:rsidRDefault="004D1F8B" w:rsidP="00FE1D7A">
      <w:pPr>
        <w:pStyle w:val="BodyText"/>
        <w:tabs>
          <w:tab w:val="left" w:pos="457"/>
        </w:tabs>
        <w:spacing w:line="240" w:lineRule="atLeast"/>
        <w:rPr>
          <w:szCs w:val="28"/>
          <w:u w:val="single"/>
        </w:rPr>
      </w:pPr>
      <w:r w:rsidRPr="00670B16">
        <w:rPr>
          <w:rStyle w:val="7pt5"/>
          <w:sz w:val="28"/>
          <w:szCs w:val="28"/>
        </w:rPr>
        <w:t xml:space="preserve">1) </w:t>
      </w:r>
      <w:r w:rsidRPr="00670B16">
        <w:rPr>
          <w:rStyle w:val="7pt5"/>
          <w:sz w:val="28"/>
          <w:szCs w:val="28"/>
          <w:u w:val="single"/>
        </w:rPr>
        <w:t>Игнорирование поведения</w:t>
      </w:r>
    </w:p>
    <w:p w:rsidR="004D1F8B" w:rsidRPr="00B72B51" w:rsidRDefault="004D1F8B" w:rsidP="00FE1D7A">
      <w:pPr>
        <w:pStyle w:val="BodyText"/>
        <w:spacing w:line="240" w:lineRule="atLeast"/>
        <w:ind w:firstLine="543"/>
        <w:rPr>
          <w:szCs w:val="28"/>
        </w:rPr>
      </w:pPr>
      <w:r w:rsidRPr="00B72B51">
        <w:rPr>
          <w:szCs w:val="28"/>
        </w:rPr>
        <w:t>Многие считают, что игнорирование равноценно бездействию и поэтому не является дисциплинарным искусством. На самом деле, игнорирование - это самая безопасная и мягкая дисциплинарная методика. Ее не следует использовать в тех случаях, когда вы просто не знаете, что делать. При</w:t>
      </w:r>
      <w:r w:rsidRPr="00B72B51">
        <w:rPr>
          <w:szCs w:val="28"/>
        </w:rPr>
        <w:softHyphen/>
        <w:t>менять ее следует целеустремленно и спланировано, помогая детям сдержи</w:t>
      </w:r>
      <w:r w:rsidRPr="00B72B51">
        <w:rPr>
          <w:szCs w:val="28"/>
        </w:rPr>
        <w:softHyphen/>
        <w:t>вать плохие черты</w:t>
      </w:r>
      <w:r>
        <w:rPr>
          <w:rStyle w:val="131"/>
          <w:i w:val="0"/>
          <w:szCs w:val="28"/>
        </w:rPr>
        <w:t>в</w:t>
      </w:r>
      <w:r w:rsidRPr="00B72B51">
        <w:rPr>
          <w:szCs w:val="28"/>
        </w:rPr>
        <w:t xml:space="preserve"> поведении или самим разбираться со</w:t>
      </w:r>
      <w:r>
        <w:rPr>
          <w:rStyle w:val="10pt5"/>
          <w:rFonts w:ascii="Times New Roman" w:hAnsi="Times New Roman" w:cs="Times New Roman"/>
          <w:sz w:val="28"/>
          <w:szCs w:val="28"/>
        </w:rPr>
        <w:t xml:space="preserve"> св</w:t>
      </w:r>
      <w:r w:rsidRPr="00B72B51">
        <w:rPr>
          <w:rStyle w:val="10pt5"/>
          <w:rFonts w:ascii="Times New Roman" w:hAnsi="Times New Roman" w:cs="Times New Roman"/>
          <w:sz w:val="28"/>
          <w:szCs w:val="28"/>
        </w:rPr>
        <w:t>оими</w:t>
      </w:r>
      <w:r w:rsidRPr="00B72B51">
        <w:rPr>
          <w:szCs w:val="28"/>
        </w:rPr>
        <w:t xml:space="preserve"> проблемами</w:t>
      </w:r>
    </w:p>
    <w:p w:rsidR="004D1F8B" w:rsidRPr="00B72B51" w:rsidRDefault="004D1F8B" w:rsidP="00FE1D7A">
      <w:pPr>
        <w:pStyle w:val="BodyText"/>
        <w:spacing w:line="240" w:lineRule="atLeast"/>
        <w:ind w:firstLine="543"/>
        <w:rPr>
          <w:szCs w:val="28"/>
        </w:rPr>
      </w:pPr>
      <w:r w:rsidRPr="00B72B51">
        <w:rPr>
          <w:szCs w:val="28"/>
        </w:rPr>
        <w:t>Игнорирование - как метод выбора эффективен тогда, когда вы имеете дело с такими нарушениями поведения как нытье, сквернословие, вспышки раздражительности, которые чаще всего связаны с желанием привлечь к се</w:t>
      </w:r>
      <w:r w:rsidRPr="00B72B51">
        <w:rPr>
          <w:szCs w:val="28"/>
        </w:rPr>
        <w:softHyphen/>
        <w:t>бе внимание, и когда они (эти</w:t>
      </w:r>
      <w:r>
        <w:rPr>
          <w:rStyle w:val="10pt5"/>
          <w:rFonts w:ascii="Times New Roman" w:hAnsi="Times New Roman" w:cs="Times New Roman"/>
          <w:sz w:val="28"/>
          <w:szCs w:val="28"/>
        </w:rPr>
        <w:t xml:space="preserve"> в</w:t>
      </w:r>
      <w:r w:rsidRPr="00B72B51">
        <w:rPr>
          <w:rStyle w:val="10pt5"/>
          <w:rFonts w:ascii="Times New Roman" w:hAnsi="Times New Roman" w:cs="Times New Roman"/>
          <w:sz w:val="28"/>
          <w:szCs w:val="28"/>
        </w:rPr>
        <w:t>спышки</w:t>
      </w:r>
      <w:r w:rsidRPr="00B72B51">
        <w:rPr>
          <w:szCs w:val="28"/>
        </w:rPr>
        <w:t>) не несут в себе элементов наси</w:t>
      </w:r>
      <w:r w:rsidRPr="00B72B51">
        <w:rPr>
          <w:szCs w:val="28"/>
        </w:rPr>
        <w:softHyphen/>
        <w:t>лия над другими.</w:t>
      </w:r>
    </w:p>
    <w:p w:rsidR="004D1F8B" w:rsidRPr="00B72B51" w:rsidRDefault="004D1F8B" w:rsidP="00FE1D7A">
      <w:pPr>
        <w:pStyle w:val="BodyText"/>
        <w:spacing w:line="240" w:lineRule="atLeast"/>
        <w:ind w:firstLine="543"/>
        <w:rPr>
          <w:szCs w:val="28"/>
        </w:rPr>
      </w:pPr>
      <w:r w:rsidRPr="00B72B51">
        <w:rPr>
          <w:szCs w:val="28"/>
        </w:rPr>
        <w:t>Игнорирование - хороший способ обескуражить ребенка: вы не проявля</w:t>
      </w:r>
      <w:r w:rsidRPr="00B72B51">
        <w:rPr>
          <w:szCs w:val="28"/>
        </w:rPr>
        <w:softHyphen/>
        <w:t>ете отрицательной реакции на его явно неуместное поведение, что застав</w:t>
      </w:r>
      <w:r w:rsidRPr="00B72B51">
        <w:rPr>
          <w:szCs w:val="28"/>
        </w:rPr>
        <w:softHyphen/>
        <w:t>ляет ребенка задуматься.</w:t>
      </w:r>
    </w:p>
    <w:p w:rsidR="004D1F8B" w:rsidRPr="00B33CAB" w:rsidRDefault="004D1F8B" w:rsidP="00FE1D7A">
      <w:pPr>
        <w:pStyle w:val="BodyText"/>
        <w:numPr>
          <w:ilvl w:val="0"/>
          <w:numId w:val="36"/>
        </w:numPr>
        <w:tabs>
          <w:tab w:val="left" w:pos="471"/>
          <w:tab w:val="left" w:leader="underscore" w:pos="4297"/>
          <w:tab w:val="left" w:leader="underscore" w:pos="6457"/>
        </w:tabs>
        <w:spacing w:line="240" w:lineRule="atLeast"/>
        <w:rPr>
          <w:szCs w:val="28"/>
          <w:u w:val="single"/>
        </w:rPr>
      </w:pPr>
      <w:r w:rsidRPr="00B33CAB">
        <w:rPr>
          <w:rStyle w:val="7pt4"/>
          <w:rFonts w:ascii="Times New Roman" w:hAnsi="Times New Roman" w:cs="Times New Roman"/>
          <w:sz w:val="28"/>
          <w:szCs w:val="28"/>
        </w:rPr>
        <w:t>Одалжи</w:t>
      </w:r>
      <w:r w:rsidRPr="00B33CAB">
        <w:rPr>
          <w:rStyle w:val="7pt5"/>
          <w:szCs w:val="28"/>
          <w:u w:val="single"/>
        </w:rPr>
        <w:t>в</w:t>
      </w:r>
      <w:r w:rsidRPr="00B33CAB">
        <w:rPr>
          <w:rStyle w:val="7pt4"/>
          <w:rFonts w:ascii="Times New Roman" w:hAnsi="Times New Roman" w:cs="Times New Roman"/>
          <w:sz w:val="28"/>
          <w:szCs w:val="28"/>
        </w:rPr>
        <w:t>ание</w:t>
      </w:r>
      <w:r w:rsidRPr="00B33CAB">
        <w:rPr>
          <w:szCs w:val="28"/>
          <w:u w:val="single"/>
        </w:rPr>
        <w:tab/>
        <w:t>в а ш е г о</w:t>
      </w:r>
      <w:r w:rsidRPr="00B33CAB">
        <w:rPr>
          <w:szCs w:val="28"/>
          <w:u w:val="single"/>
        </w:rPr>
        <w:tab/>
        <w:t>"Я"</w:t>
      </w:r>
    </w:p>
    <w:p w:rsidR="004D1F8B" w:rsidRPr="00B72B51" w:rsidRDefault="004D1F8B" w:rsidP="00FE1D7A">
      <w:pPr>
        <w:pStyle w:val="BodyText"/>
        <w:spacing w:line="240" w:lineRule="atLeast"/>
        <w:ind w:firstLine="543"/>
        <w:rPr>
          <w:szCs w:val="28"/>
        </w:rPr>
      </w:pPr>
      <w:r w:rsidRPr="00B72B51">
        <w:rPr>
          <w:szCs w:val="28"/>
        </w:rPr>
        <w:t>Пока собственное "я" у детей недостаточно развито, в критические мо</w:t>
      </w:r>
      <w:r w:rsidRPr="00B72B51">
        <w:rPr>
          <w:szCs w:val="28"/>
        </w:rPr>
        <w:softHyphen/>
        <w:t>менты они нуждаются в дополнительной помощи. Это не означает, что ребе</w:t>
      </w:r>
      <w:r w:rsidRPr="00B72B51">
        <w:rPr>
          <w:szCs w:val="28"/>
        </w:rPr>
        <w:softHyphen/>
        <w:t>нок перекладывает ответственность за происходящее на кого-то другого, просто он один не может справиться с ситуацией и нуждается в помощи.</w:t>
      </w:r>
    </w:p>
    <w:p w:rsidR="004D1F8B" w:rsidRPr="00B72B51" w:rsidRDefault="004D1F8B" w:rsidP="00FE1D7A">
      <w:pPr>
        <w:pStyle w:val="BodyText"/>
        <w:spacing w:line="240" w:lineRule="atLeast"/>
        <w:ind w:firstLine="543"/>
        <w:rPr>
          <w:szCs w:val="28"/>
        </w:rPr>
        <w:sectPr w:rsidR="004D1F8B" w:rsidRPr="00B72B51" w:rsidSect="00670B16">
          <w:footerReference w:type="even" r:id="rId28"/>
          <w:footerReference w:type="default" r:id="rId29"/>
          <w:pgSz w:w="11909" w:h="16834"/>
          <w:pgMar w:top="1172" w:right="687" w:bottom="913" w:left="1629" w:header="0" w:footer="3" w:gutter="0"/>
          <w:cols w:space="720"/>
          <w:noEndnote/>
          <w:docGrid w:linePitch="360"/>
        </w:sectPr>
      </w:pPr>
      <w:r w:rsidRPr="00B72B51">
        <w:rPr>
          <w:szCs w:val="28"/>
        </w:rPr>
        <w:t>Как можно выразить ребенку свое желание помочь в трудный момент? "Одолжить" ребенку свое "Я" можно в виде замечания или вопроса типа: "Я могу тебе чем-нибудь помочь? Давай подумаем, как нам исправить поло</w:t>
      </w:r>
      <w:r w:rsidRPr="00B72B51">
        <w:rPr>
          <w:szCs w:val="28"/>
        </w:rPr>
        <w:softHyphen/>
        <w:t xml:space="preserve">жение". Можно просто подойти к ребенку и положить руки ему </w:t>
      </w:r>
      <w:r>
        <w:rPr>
          <w:szCs w:val="28"/>
        </w:rPr>
        <w:t>на плечи или прикоснуться к нему.</w:t>
      </w:r>
    </w:p>
    <w:p w:rsidR="004D1F8B" w:rsidRPr="00B72B51" w:rsidRDefault="004D1F8B" w:rsidP="00FE1D7A">
      <w:pPr>
        <w:pStyle w:val="BodyText"/>
        <w:spacing w:line="240" w:lineRule="atLeast"/>
        <w:rPr>
          <w:szCs w:val="28"/>
        </w:rPr>
      </w:pPr>
    </w:p>
    <w:p w:rsidR="004D1F8B" w:rsidRPr="00B72B51" w:rsidRDefault="004D1F8B" w:rsidP="00670B16">
      <w:pPr>
        <w:pStyle w:val="BodyText"/>
        <w:spacing w:line="240" w:lineRule="atLeast"/>
        <w:ind w:firstLine="543"/>
        <w:rPr>
          <w:szCs w:val="28"/>
        </w:rPr>
      </w:pPr>
      <w:r w:rsidRPr="00B72B51">
        <w:rPr>
          <w:szCs w:val="28"/>
        </w:rPr>
        <w:t>Одалживание своего"я" исключительно полезно, когда дети чем-то обес</w:t>
      </w:r>
      <w:r w:rsidRPr="00B72B51">
        <w:rPr>
          <w:szCs w:val="28"/>
        </w:rPr>
        <w:softHyphen/>
        <w:t>покоены : они часто пугаются в новой обстановке или теряются перед нео</w:t>
      </w:r>
      <w:r w:rsidRPr="00B72B51">
        <w:rPr>
          <w:szCs w:val="28"/>
        </w:rPr>
        <w:softHyphen/>
        <w:t>жиданной и сложной ситуацией.</w:t>
      </w:r>
      <w:r w:rsidRPr="00B72B51">
        <w:rPr>
          <w:rStyle w:val="116"/>
          <w:rFonts w:ascii="Times New Roman" w:hAnsi="Times New Roman" w:cs="Times New Roman"/>
          <w:sz w:val="28"/>
          <w:szCs w:val="28"/>
        </w:rPr>
        <w:t xml:space="preserve"> Часто</w:t>
      </w:r>
      <w:r w:rsidRPr="00B72B51">
        <w:rPr>
          <w:szCs w:val="28"/>
        </w:rPr>
        <w:t xml:space="preserve"> дети боятся начать</w:t>
      </w:r>
      <w:r w:rsidRPr="00B72B51">
        <w:rPr>
          <w:rStyle w:val="116"/>
          <w:rFonts w:ascii="Times New Roman" w:hAnsi="Times New Roman" w:cs="Times New Roman"/>
          <w:sz w:val="28"/>
          <w:szCs w:val="28"/>
        </w:rPr>
        <w:t xml:space="preserve"> самостоятельно </w:t>
      </w:r>
      <w:r w:rsidRPr="00B72B51">
        <w:rPr>
          <w:szCs w:val="28"/>
        </w:rPr>
        <w:t>какое-нибудь дело,</w:t>
      </w:r>
      <w:r w:rsidRPr="00B72B51">
        <w:rPr>
          <w:rStyle w:val="116"/>
          <w:rFonts w:ascii="Times New Roman" w:hAnsi="Times New Roman" w:cs="Times New Roman"/>
          <w:sz w:val="28"/>
          <w:szCs w:val="28"/>
        </w:rPr>
        <w:t xml:space="preserve"> опасаются,</w:t>
      </w:r>
      <w:r w:rsidRPr="00B72B51">
        <w:rPr>
          <w:szCs w:val="28"/>
        </w:rPr>
        <w:t xml:space="preserve"> что их "не</w:t>
      </w:r>
      <w:r w:rsidRPr="00B72B51">
        <w:rPr>
          <w:rStyle w:val="116"/>
          <w:rFonts w:ascii="Times New Roman" w:hAnsi="Times New Roman" w:cs="Times New Roman"/>
          <w:sz w:val="28"/>
          <w:szCs w:val="28"/>
        </w:rPr>
        <w:t xml:space="preserve"> так"</w:t>
      </w:r>
      <w:r w:rsidRPr="00B72B51">
        <w:rPr>
          <w:szCs w:val="28"/>
        </w:rPr>
        <w:t xml:space="preserve"> примут в незнакомом для них обществе.</w:t>
      </w:r>
    </w:p>
    <w:p w:rsidR="004D1F8B" w:rsidRPr="00B72B51" w:rsidRDefault="004D1F8B" w:rsidP="00670B16">
      <w:pPr>
        <w:pStyle w:val="BodyText"/>
        <w:spacing w:line="240" w:lineRule="atLeast"/>
        <w:ind w:firstLine="543"/>
        <w:rPr>
          <w:szCs w:val="28"/>
        </w:rPr>
      </w:pPr>
      <w:r w:rsidRPr="00B72B51">
        <w:rPr>
          <w:szCs w:val="28"/>
        </w:rPr>
        <w:t>Но форма одалживания своего "я" должна учитывать симпатии и антипа</w:t>
      </w:r>
      <w:r w:rsidRPr="00B72B51">
        <w:rPr>
          <w:szCs w:val="28"/>
        </w:rPr>
        <w:softHyphen/>
        <w:t>тии ребенка, соответствовать личности ребенка, т.к., к примеру, прикос</w:t>
      </w:r>
      <w:r w:rsidRPr="00B72B51">
        <w:rPr>
          <w:szCs w:val="28"/>
        </w:rPr>
        <w:softHyphen/>
        <w:t>новение придает силу неуверенному в себе ребенку, и откровенно раздра</w:t>
      </w:r>
      <w:r w:rsidRPr="00B72B51">
        <w:rPr>
          <w:szCs w:val="28"/>
        </w:rPr>
        <w:softHyphen/>
        <w:t>жает детей другого типа.</w:t>
      </w:r>
    </w:p>
    <w:p w:rsidR="004D1F8B" w:rsidRPr="00B33CAB" w:rsidRDefault="004D1F8B" w:rsidP="00670B16">
      <w:pPr>
        <w:pStyle w:val="BodyText"/>
        <w:numPr>
          <w:ilvl w:val="0"/>
          <w:numId w:val="36"/>
        </w:numPr>
        <w:tabs>
          <w:tab w:val="left" w:pos="457"/>
          <w:tab w:val="left" w:leader="underscore" w:pos="1911"/>
          <w:tab w:val="left" w:leader="underscore" w:pos="2458"/>
        </w:tabs>
        <w:spacing w:line="240" w:lineRule="atLeast"/>
        <w:rPr>
          <w:szCs w:val="28"/>
          <w:u w:val="single"/>
        </w:rPr>
      </w:pPr>
      <w:r w:rsidRPr="00B33CAB">
        <w:rPr>
          <w:rStyle w:val="7pt4"/>
          <w:rFonts w:ascii="Times New Roman" w:hAnsi="Times New Roman" w:cs="Times New Roman"/>
          <w:sz w:val="28"/>
          <w:szCs w:val="28"/>
        </w:rPr>
        <w:t>Ю м о</w:t>
      </w:r>
      <w:r w:rsidRPr="00B33CAB">
        <w:rPr>
          <w:rStyle w:val="7pt5"/>
          <w:szCs w:val="28"/>
          <w:u w:val="single"/>
        </w:rPr>
        <w:t xml:space="preserve"> р</w:t>
      </w:r>
      <w:r w:rsidRPr="00B33CAB">
        <w:rPr>
          <w:rStyle w:val="7pt5"/>
          <w:szCs w:val="28"/>
          <w:u w:val="single"/>
        </w:rPr>
        <w:tab/>
        <w:t>и</w:t>
      </w:r>
      <w:r w:rsidRPr="00B33CAB">
        <w:rPr>
          <w:rStyle w:val="7pt5"/>
          <w:szCs w:val="28"/>
          <w:u w:val="single"/>
        </w:rPr>
        <w:tab/>
      </w:r>
      <w:r w:rsidRPr="00B33CAB">
        <w:rPr>
          <w:rStyle w:val="7pt4"/>
          <w:rFonts w:ascii="Times New Roman" w:hAnsi="Times New Roman" w:cs="Times New Roman"/>
          <w:sz w:val="28"/>
          <w:szCs w:val="28"/>
        </w:rPr>
        <w:t>шутки</w:t>
      </w:r>
    </w:p>
    <w:p w:rsidR="004D1F8B" w:rsidRPr="00B72B51" w:rsidRDefault="004D1F8B" w:rsidP="00670B16">
      <w:pPr>
        <w:pStyle w:val="BodyText"/>
        <w:spacing w:line="240" w:lineRule="atLeast"/>
        <w:ind w:firstLine="543"/>
        <w:rPr>
          <w:szCs w:val="28"/>
        </w:rPr>
      </w:pPr>
      <w:r>
        <w:rPr>
          <w:rStyle w:val="115"/>
          <w:rFonts w:ascii="Times New Roman" w:hAnsi="Times New Roman" w:cs="Times New Roman"/>
          <w:sz w:val="28"/>
          <w:szCs w:val="28"/>
        </w:rPr>
        <w:t>преимущество чувств</w:t>
      </w:r>
      <w:r w:rsidRPr="00B72B51">
        <w:rPr>
          <w:rStyle w:val="115"/>
          <w:rFonts w:ascii="Times New Roman" w:hAnsi="Times New Roman" w:cs="Times New Roman"/>
          <w:sz w:val="28"/>
          <w:szCs w:val="28"/>
        </w:rPr>
        <w:t>а юмора</w:t>
      </w:r>
      <w:r w:rsidRPr="00B72B51">
        <w:rPr>
          <w:szCs w:val="28"/>
        </w:rPr>
        <w:t xml:space="preserve"> в</w:t>
      </w:r>
      <w:r w:rsidRPr="00B72B51">
        <w:rPr>
          <w:rStyle w:val="115"/>
          <w:rFonts w:ascii="Times New Roman" w:hAnsi="Times New Roman" w:cs="Times New Roman"/>
          <w:sz w:val="28"/>
          <w:szCs w:val="28"/>
        </w:rPr>
        <w:t xml:space="preserve"> том, что уместной</w:t>
      </w:r>
      <w:r w:rsidRPr="00B72B51">
        <w:rPr>
          <w:szCs w:val="28"/>
        </w:rPr>
        <w:t xml:space="preserve"> и необидной</w:t>
      </w:r>
      <w:r w:rsidRPr="00B72B51">
        <w:rPr>
          <w:rStyle w:val="115"/>
          <w:rFonts w:ascii="Times New Roman" w:hAnsi="Times New Roman" w:cs="Times New Roman"/>
          <w:sz w:val="28"/>
          <w:szCs w:val="28"/>
        </w:rPr>
        <w:t xml:space="preserve"> шуткой </w:t>
      </w:r>
      <w:r w:rsidRPr="00B72B51">
        <w:rPr>
          <w:szCs w:val="28"/>
        </w:rPr>
        <w:t>можно мягко</w:t>
      </w:r>
      <w:r w:rsidRPr="00B72B51">
        <w:rPr>
          <w:rStyle w:val="115"/>
          <w:rFonts w:ascii="Times New Roman" w:hAnsi="Times New Roman" w:cs="Times New Roman"/>
          <w:sz w:val="28"/>
          <w:szCs w:val="28"/>
        </w:rPr>
        <w:t xml:space="preserve"> намекнуть</w:t>
      </w:r>
      <w:r w:rsidRPr="00B72B51">
        <w:rPr>
          <w:szCs w:val="28"/>
        </w:rPr>
        <w:t xml:space="preserve"> о необходимости</w:t>
      </w:r>
      <w:r w:rsidRPr="00B72B51">
        <w:rPr>
          <w:rStyle w:val="115"/>
          <w:rFonts w:ascii="Times New Roman" w:hAnsi="Times New Roman" w:cs="Times New Roman"/>
          <w:sz w:val="28"/>
          <w:szCs w:val="28"/>
        </w:rPr>
        <w:t xml:space="preserve"> что</w:t>
      </w:r>
      <w:r w:rsidRPr="00B72B51">
        <w:rPr>
          <w:szCs w:val="28"/>
        </w:rPr>
        <w:t>-то изменить, а ребенок при этом не</w:t>
      </w:r>
      <w:r w:rsidRPr="00B72B51">
        <w:rPr>
          <w:rStyle w:val="115"/>
          <w:rFonts w:ascii="Times New Roman" w:hAnsi="Times New Roman" w:cs="Times New Roman"/>
          <w:sz w:val="28"/>
          <w:szCs w:val="28"/>
        </w:rPr>
        <w:t xml:space="preserve"> ощущает</w:t>
      </w:r>
      <w:r w:rsidRPr="00B72B51">
        <w:rPr>
          <w:szCs w:val="28"/>
        </w:rPr>
        <w:t xml:space="preserve"> жесткого нажима со стороны старших.</w:t>
      </w:r>
    </w:p>
    <w:p w:rsidR="004D1F8B" w:rsidRPr="00B72B51" w:rsidRDefault="004D1F8B" w:rsidP="00670B16">
      <w:pPr>
        <w:pStyle w:val="BodyText"/>
        <w:spacing w:line="240" w:lineRule="atLeast"/>
        <w:ind w:firstLine="543"/>
        <w:rPr>
          <w:szCs w:val="28"/>
        </w:rPr>
      </w:pPr>
      <w:r w:rsidRPr="00B72B51">
        <w:rPr>
          <w:szCs w:val="28"/>
        </w:rPr>
        <w:t xml:space="preserve">Пример. Когда отец подъезжал к гаражу, он чуть было не переехал через велосипед дочери, </w:t>
      </w:r>
      <w:r>
        <w:rPr>
          <w:szCs w:val="28"/>
        </w:rPr>
        <w:t xml:space="preserve">который валялся перед закрытыми </w:t>
      </w:r>
      <w:r w:rsidRPr="00B72B51">
        <w:rPr>
          <w:szCs w:val="28"/>
        </w:rPr>
        <w:t>воротами. Сначала отец</w:t>
      </w:r>
      <w:r>
        <w:rPr>
          <w:szCs w:val="28"/>
        </w:rPr>
        <w:t xml:space="preserve"> разозлился, т</w:t>
      </w:r>
      <w:r w:rsidRPr="00B72B51">
        <w:rPr>
          <w:szCs w:val="28"/>
        </w:rPr>
        <w:t xml:space="preserve">ак как устал напоминать дочери, куда она должна ставить </w:t>
      </w:r>
      <w:r>
        <w:rPr>
          <w:rStyle w:val="10pt4"/>
          <w:rFonts w:ascii="Times New Roman" w:hAnsi="Times New Roman" w:cs="Times New Roman"/>
          <w:sz w:val="28"/>
          <w:szCs w:val="28"/>
        </w:rPr>
        <w:t>св</w:t>
      </w:r>
      <w:r w:rsidRPr="00B72B51">
        <w:rPr>
          <w:rStyle w:val="10pt4"/>
          <w:rFonts w:ascii="Times New Roman" w:hAnsi="Times New Roman" w:cs="Times New Roman"/>
          <w:sz w:val="28"/>
          <w:szCs w:val="28"/>
        </w:rPr>
        <w:t>ой</w:t>
      </w:r>
      <w:r w:rsidRPr="00B72B51">
        <w:rPr>
          <w:szCs w:val="28"/>
        </w:rPr>
        <w:t xml:space="preserve"> велосипед. Пока он наводил порядок, </w:t>
      </w:r>
      <w:r>
        <w:rPr>
          <w:szCs w:val="28"/>
        </w:rPr>
        <w:t>его досада прошла, и вместо то</w:t>
      </w:r>
      <w:r w:rsidRPr="00B72B51">
        <w:rPr>
          <w:szCs w:val="28"/>
        </w:rPr>
        <w:t>го, чтобы</w:t>
      </w:r>
      <w:r>
        <w:rPr>
          <w:rStyle w:val="10pt4"/>
          <w:rFonts w:ascii="Times New Roman" w:hAnsi="Times New Roman" w:cs="Times New Roman"/>
          <w:sz w:val="28"/>
          <w:szCs w:val="28"/>
        </w:rPr>
        <w:t>в</w:t>
      </w:r>
      <w:r w:rsidRPr="00B72B51">
        <w:rPr>
          <w:szCs w:val="28"/>
        </w:rPr>
        <w:t xml:space="preserve"> очередной раз обругать дочь, решил поступить по-другому. Войдя</w:t>
      </w:r>
      <w:r>
        <w:rPr>
          <w:rStyle w:val="10pt4"/>
          <w:rFonts w:ascii="Times New Roman" w:hAnsi="Times New Roman" w:cs="Times New Roman"/>
          <w:sz w:val="28"/>
          <w:szCs w:val="28"/>
        </w:rPr>
        <w:t>в</w:t>
      </w:r>
      <w:r w:rsidRPr="00B72B51">
        <w:rPr>
          <w:szCs w:val="28"/>
        </w:rPr>
        <w:t xml:space="preserve"> гостиную, он сказал деловым тоном: </w:t>
      </w:r>
      <w:r w:rsidRPr="00B72B51">
        <w:rPr>
          <w:szCs w:val="28"/>
          <w:lang w:eastAsia="en-US"/>
        </w:rPr>
        <w:t>"</w:t>
      </w:r>
      <w:r>
        <w:rPr>
          <w:szCs w:val="28"/>
          <w:lang w:eastAsia="en-US"/>
        </w:rPr>
        <w:t>С</w:t>
      </w:r>
      <w:r w:rsidRPr="00B72B51">
        <w:rPr>
          <w:szCs w:val="28"/>
          <w:lang w:val="en-US" w:eastAsia="en-US"/>
        </w:rPr>
        <w:t>o</w:t>
      </w:r>
      <w:r w:rsidRPr="00B72B51">
        <w:rPr>
          <w:szCs w:val="28"/>
        </w:rPr>
        <w:t>мной случилась удивитель</w:t>
      </w:r>
      <w:r w:rsidRPr="00B72B51">
        <w:rPr>
          <w:szCs w:val="28"/>
        </w:rPr>
        <w:softHyphen/>
        <w:t>ная вещь. Я слышал</w:t>
      </w:r>
      <w:r>
        <w:rPr>
          <w:szCs w:val="28"/>
        </w:rPr>
        <w:t xml:space="preserve"> о хулиганах, которые из озорств</w:t>
      </w:r>
      <w:r w:rsidRPr="00B72B51">
        <w:rPr>
          <w:szCs w:val="28"/>
        </w:rPr>
        <w:t>а кладут детские ве</w:t>
      </w:r>
      <w:r w:rsidRPr="00B72B51">
        <w:rPr>
          <w:szCs w:val="28"/>
        </w:rPr>
        <w:softHyphen/>
        <w:t>лосипеды перед гаражами, чтобы водители ломали их. Они уже поступили так с соседями, а сегодня вечером добрались и до меня". "Прости,пап, - ответила дочь, сдерживая улыбку, - я уверяю тебя, что хулиганы больше никогда не возьмут мой велосипед, чтобы досадить тебе".</w:t>
      </w:r>
    </w:p>
    <w:p w:rsidR="004D1F8B" w:rsidRPr="00B72B51" w:rsidRDefault="004D1F8B" w:rsidP="00670B16">
      <w:pPr>
        <w:pStyle w:val="BodyText"/>
        <w:spacing w:line="240" w:lineRule="atLeast"/>
        <w:ind w:firstLine="543"/>
        <w:rPr>
          <w:szCs w:val="28"/>
        </w:rPr>
      </w:pPr>
      <w:r w:rsidRPr="00B72B51">
        <w:rPr>
          <w:szCs w:val="28"/>
        </w:rPr>
        <w:t>Шутка отца не только не обидела дочь, но напротив, развеселила и избавила от неприятных объяснений. Отец, почувствовав преимущества это</w:t>
      </w:r>
      <w:r w:rsidRPr="00B72B51">
        <w:rPr>
          <w:szCs w:val="28"/>
        </w:rPr>
        <w:softHyphen/>
        <w:t>го метода,</w:t>
      </w:r>
      <w:r>
        <w:rPr>
          <w:rStyle w:val="114"/>
          <w:rFonts w:ascii="Times New Roman" w:hAnsi="Times New Roman" w:cs="Times New Roman"/>
          <w:sz w:val="28"/>
          <w:szCs w:val="28"/>
        </w:rPr>
        <w:t xml:space="preserve"> похв</w:t>
      </w:r>
      <w:r w:rsidRPr="00B72B51">
        <w:rPr>
          <w:rStyle w:val="114"/>
          <w:rFonts w:ascii="Times New Roman" w:hAnsi="Times New Roman" w:cs="Times New Roman"/>
          <w:sz w:val="28"/>
          <w:szCs w:val="28"/>
        </w:rPr>
        <w:t>алил</w:t>
      </w:r>
      <w:r w:rsidRPr="00B72B51">
        <w:rPr>
          <w:szCs w:val="28"/>
        </w:rPr>
        <w:t xml:space="preserve"> себя за сообразительность. Результат: отцу больше не приходилось вылезать из машины, чтобы ставить на место велосипед дочери: теперь она делает это сама.</w:t>
      </w:r>
    </w:p>
    <w:p w:rsidR="004D1F8B" w:rsidRPr="00B72B51" w:rsidRDefault="004D1F8B" w:rsidP="00670B16">
      <w:pPr>
        <w:pStyle w:val="BodyText"/>
        <w:spacing w:line="240" w:lineRule="atLeast"/>
        <w:ind w:firstLine="543"/>
        <w:rPr>
          <w:szCs w:val="28"/>
        </w:rPr>
      </w:pPr>
      <w:r w:rsidRPr="00B72B51">
        <w:rPr>
          <w:szCs w:val="28"/>
        </w:rPr>
        <w:t>Юмор лучше всего использовать, когда имеются хорошие взаимоотноше</w:t>
      </w:r>
      <w:r w:rsidRPr="00B72B51">
        <w:rPr>
          <w:szCs w:val="28"/>
        </w:rPr>
        <w:softHyphen/>
        <w:t>ния, но шутка не должна быть обидной: нельзя таким образом маскировать грубость или подчеркивать беспомощность ребенка в сложившейся ситуации.</w:t>
      </w:r>
    </w:p>
    <w:p w:rsidR="004D1F8B" w:rsidRPr="00B72B51" w:rsidRDefault="004D1F8B" w:rsidP="00670B16">
      <w:pPr>
        <w:pStyle w:val="BodyText"/>
        <w:spacing w:line="240" w:lineRule="atLeast"/>
        <w:ind w:firstLine="543"/>
        <w:rPr>
          <w:szCs w:val="28"/>
        </w:rPr>
      </w:pPr>
      <w:r w:rsidRPr="00B72B51">
        <w:rPr>
          <w:szCs w:val="28"/>
        </w:rPr>
        <w:t>Так же следует отметить, что шутить можно с</w:t>
      </w:r>
      <w:r w:rsidRPr="00B72B51">
        <w:rPr>
          <w:rStyle w:val="Consolas1"/>
          <w:rFonts w:ascii="Times New Roman" w:hAnsi="Times New Roman" w:cs="Times New Roman"/>
          <w:sz w:val="28"/>
          <w:szCs w:val="28"/>
        </w:rPr>
        <w:t xml:space="preserve"> теми,</w:t>
      </w:r>
      <w:r w:rsidRPr="00B72B51">
        <w:rPr>
          <w:szCs w:val="28"/>
        </w:rPr>
        <w:t xml:space="preserve"> кто</w:t>
      </w:r>
      <w:r w:rsidRPr="00B72B51">
        <w:rPr>
          <w:rStyle w:val="Consolas1"/>
          <w:rFonts w:ascii="Times New Roman" w:hAnsi="Times New Roman" w:cs="Times New Roman"/>
          <w:sz w:val="28"/>
          <w:szCs w:val="28"/>
        </w:rPr>
        <w:t xml:space="preserve"> понимает</w:t>
      </w:r>
      <w:r w:rsidRPr="00B72B51">
        <w:rPr>
          <w:szCs w:val="28"/>
        </w:rPr>
        <w:t xml:space="preserve"> и принимает юмор. Некоторые дети, к</w:t>
      </w:r>
      <w:r w:rsidRPr="00B72B51">
        <w:rPr>
          <w:rStyle w:val="Consolas1"/>
          <w:rFonts w:ascii="Times New Roman" w:hAnsi="Times New Roman" w:cs="Times New Roman"/>
          <w:sz w:val="28"/>
          <w:szCs w:val="28"/>
        </w:rPr>
        <w:t xml:space="preserve"> сожалению,</w:t>
      </w:r>
      <w:r w:rsidRPr="00B72B51">
        <w:rPr>
          <w:szCs w:val="28"/>
        </w:rPr>
        <w:t xml:space="preserve"> считают, что взрослые над </w:t>
      </w:r>
      <w:r w:rsidRPr="00B72B51">
        <w:rPr>
          <w:rStyle w:val="Consolas1"/>
          <w:rFonts w:ascii="Times New Roman" w:hAnsi="Times New Roman" w:cs="Times New Roman"/>
          <w:sz w:val="28"/>
          <w:szCs w:val="28"/>
        </w:rPr>
        <w:t>ними</w:t>
      </w:r>
      <w:r w:rsidRPr="00B72B51">
        <w:rPr>
          <w:szCs w:val="28"/>
        </w:rPr>
        <w:t xml:space="preserve"> смеются, и чувствуют себя униженными,</w:t>
      </w:r>
      <w:r w:rsidRPr="00B72B51">
        <w:rPr>
          <w:rStyle w:val="Consolas1"/>
          <w:rFonts w:ascii="Times New Roman" w:hAnsi="Times New Roman" w:cs="Times New Roman"/>
          <w:sz w:val="28"/>
          <w:szCs w:val="28"/>
        </w:rPr>
        <w:t xml:space="preserve"> так</w:t>
      </w:r>
      <w:r w:rsidRPr="00B72B51">
        <w:rPr>
          <w:szCs w:val="28"/>
        </w:rPr>
        <w:t xml:space="preserve"> что</w:t>
      </w:r>
      <w:r>
        <w:rPr>
          <w:rStyle w:val="Consolas1"/>
          <w:rFonts w:ascii="Times New Roman" w:hAnsi="Times New Roman" w:cs="Times New Roman"/>
          <w:sz w:val="28"/>
          <w:szCs w:val="28"/>
        </w:rPr>
        <w:t xml:space="preserve"> использов</w:t>
      </w:r>
      <w:r w:rsidRPr="00B72B51">
        <w:rPr>
          <w:rStyle w:val="Consolas1"/>
          <w:rFonts w:ascii="Times New Roman" w:hAnsi="Times New Roman" w:cs="Times New Roman"/>
          <w:sz w:val="28"/>
          <w:szCs w:val="28"/>
        </w:rPr>
        <w:t>ать</w:t>
      </w:r>
      <w:r w:rsidRPr="00B72B51">
        <w:rPr>
          <w:szCs w:val="28"/>
        </w:rPr>
        <w:t xml:space="preserve"> остроты нужно с осторожностью.</w:t>
      </w:r>
    </w:p>
    <w:p w:rsidR="004D1F8B" w:rsidRPr="00B72B51" w:rsidRDefault="004D1F8B" w:rsidP="00670B16">
      <w:pPr>
        <w:pStyle w:val="BodyText"/>
        <w:tabs>
          <w:tab w:val="left" w:leader="underscore" w:pos="3664"/>
        </w:tabs>
        <w:spacing w:line="240" w:lineRule="atLeast"/>
        <w:ind w:firstLine="543"/>
        <w:rPr>
          <w:szCs w:val="28"/>
        </w:rPr>
      </w:pPr>
      <w:r>
        <w:rPr>
          <w:rStyle w:val="7pt3"/>
          <w:rFonts w:ascii="Times New Roman" w:hAnsi="Times New Roman" w:cs="Times New Roman"/>
          <w:sz w:val="28"/>
          <w:szCs w:val="28"/>
        </w:rPr>
        <w:t xml:space="preserve">4) </w:t>
      </w:r>
      <w:r w:rsidRPr="00B33CAB">
        <w:rPr>
          <w:rStyle w:val="7pt3"/>
          <w:rFonts w:ascii="Times New Roman" w:hAnsi="Times New Roman" w:cs="Times New Roman"/>
          <w:sz w:val="28"/>
          <w:szCs w:val="28"/>
          <w:u w:val="single"/>
        </w:rPr>
        <w:t>Выражение</w:t>
      </w:r>
      <w:r w:rsidRPr="00B33CAB">
        <w:rPr>
          <w:rStyle w:val="7pt3"/>
          <w:rFonts w:ascii="Times New Roman" w:hAnsi="Times New Roman" w:cs="Times New Roman"/>
          <w:sz w:val="28"/>
          <w:szCs w:val="28"/>
          <w:u w:val="single"/>
        </w:rPr>
        <w:tab/>
        <w:t>одобрения</w:t>
      </w:r>
    </w:p>
    <w:p w:rsidR="004D1F8B" w:rsidRPr="00B72B51" w:rsidRDefault="004D1F8B" w:rsidP="00670B16">
      <w:pPr>
        <w:pStyle w:val="BodyText"/>
        <w:spacing w:line="240" w:lineRule="atLeast"/>
        <w:ind w:firstLine="543"/>
        <w:rPr>
          <w:szCs w:val="28"/>
        </w:rPr>
      </w:pPr>
      <w:r w:rsidRPr="00B72B51">
        <w:rPr>
          <w:szCs w:val="28"/>
        </w:rPr>
        <w:t>Большинство детей просто расцветают, чувствуя поддержку со стороны старших, а тем более одобрение их усилий при выполнении ежедневных обя</w:t>
      </w:r>
      <w:r w:rsidRPr="00B72B51">
        <w:rPr>
          <w:szCs w:val="28"/>
        </w:rPr>
        <w:softHyphen/>
        <w:t>занностей.</w:t>
      </w:r>
    </w:p>
    <w:p w:rsidR="004D1F8B" w:rsidRPr="00B72B51" w:rsidRDefault="004D1F8B" w:rsidP="00670B16">
      <w:pPr>
        <w:pStyle w:val="BodyText"/>
        <w:spacing w:line="240" w:lineRule="atLeast"/>
        <w:ind w:firstLine="543"/>
        <w:rPr>
          <w:szCs w:val="28"/>
        </w:rPr>
      </w:pPr>
      <w:r w:rsidRPr="00B72B51">
        <w:rPr>
          <w:szCs w:val="28"/>
        </w:rPr>
        <w:t xml:space="preserve">Ребенок/подросток хочет знать, что то, что </w:t>
      </w:r>
      <w:r>
        <w:rPr>
          <w:szCs w:val="28"/>
        </w:rPr>
        <w:t>он делает - делает пра</w:t>
      </w:r>
      <w:r>
        <w:rPr>
          <w:szCs w:val="28"/>
        </w:rPr>
        <w:softHyphen/>
        <w:t>вильно (</w:t>
      </w:r>
      <w:r w:rsidRPr="00B72B51">
        <w:rPr>
          <w:szCs w:val="28"/>
        </w:rPr>
        <w:t>ощущение собственной прав</w:t>
      </w:r>
      <w:r>
        <w:rPr>
          <w:szCs w:val="28"/>
        </w:rPr>
        <w:t>оты придает силы на пути к цели</w:t>
      </w:r>
      <w:r w:rsidRPr="00B72B51">
        <w:rPr>
          <w:szCs w:val="28"/>
        </w:rPr>
        <w:t>). Если подросток в споре теряет контроль над собой, напомните ему, как хорошо он поступал раньше, когда сдерживал свой темперамент. Иногда этого бывает достаточно, чтобы сработала система контроля.</w:t>
      </w:r>
    </w:p>
    <w:p w:rsidR="004D1F8B" w:rsidRPr="00B72B51" w:rsidRDefault="004D1F8B" w:rsidP="00670B16">
      <w:pPr>
        <w:pStyle w:val="BodyText"/>
        <w:spacing w:line="240" w:lineRule="atLeast"/>
        <w:ind w:firstLine="543"/>
        <w:rPr>
          <w:szCs w:val="28"/>
        </w:rPr>
      </w:pPr>
      <w:r w:rsidRPr="00B72B51">
        <w:rPr>
          <w:szCs w:val="28"/>
        </w:rPr>
        <w:t>Пример. Игорь выполнял домашнее задание в зале за столом и отец заметил, что у сына ничего не</w:t>
      </w:r>
      <w:r>
        <w:rPr>
          <w:rStyle w:val="10pt4"/>
          <w:rFonts w:ascii="Times New Roman" w:hAnsi="Times New Roman" w:cs="Times New Roman"/>
          <w:sz w:val="28"/>
          <w:szCs w:val="28"/>
        </w:rPr>
        <w:t xml:space="preserve"> в</w:t>
      </w:r>
      <w:r w:rsidRPr="00B72B51">
        <w:rPr>
          <w:rStyle w:val="10pt4"/>
          <w:rFonts w:ascii="Times New Roman" w:hAnsi="Times New Roman" w:cs="Times New Roman"/>
          <w:sz w:val="28"/>
          <w:szCs w:val="28"/>
        </w:rPr>
        <w:t>ыходит и он</w:t>
      </w:r>
      <w:r w:rsidRPr="00B72B51">
        <w:rPr>
          <w:szCs w:val="28"/>
        </w:rPr>
        <w:t xml:space="preserve"> уже</w:t>
      </w:r>
      <w:r w:rsidRPr="00B72B51">
        <w:rPr>
          <w:rStyle w:val="114"/>
          <w:rFonts w:ascii="Times New Roman" w:hAnsi="Times New Roman" w:cs="Times New Roman"/>
          <w:sz w:val="28"/>
          <w:szCs w:val="28"/>
        </w:rPr>
        <w:t xml:space="preserve"> начин</w:t>
      </w:r>
      <w:r>
        <w:rPr>
          <w:rStyle w:val="114"/>
          <w:rFonts w:ascii="Times New Roman" w:hAnsi="Times New Roman" w:cs="Times New Roman"/>
          <w:sz w:val="28"/>
          <w:szCs w:val="28"/>
        </w:rPr>
        <w:t>ал</w:t>
      </w:r>
      <w:r w:rsidRPr="00B72B51">
        <w:rPr>
          <w:szCs w:val="28"/>
        </w:rPr>
        <w:t xml:space="preserve"> расстраиваться. Отец опасался, что сын может рассердиться или </w:t>
      </w:r>
      <w:r>
        <w:rPr>
          <w:szCs w:val="28"/>
        </w:rPr>
        <w:t>расплакаться или просто все брос</w:t>
      </w:r>
      <w:r w:rsidRPr="00B72B51">
        <w:rPr>
          <w:szCs w:val="28"/>
        </w:rPr>
        <w:t>ит. Поэтому он небрежно подошел к столу и заглянул в тетрадку: "Вот это да! Игорь, ты</w:t>
      </w:r>
      <w:r>
        <w:rPr>
          <w:rStyle w:val="Impact"/>
          <w:rFonts w:ascii="Times New Roman" w:hAnsi="Times New Roman" w:cs="Times New Roman"/>
          <w:sz w:val="28"/>
          <w:szCs w:val="28"/>
        </w:rPr>
        <w:t xml:space="preserve"> в</w:t>
      </w:r>
      <w:r w:rsidRPr="00B72B51">
        <w:rPr>
          <w:rStyle w:val="Impact"/>
          <w:rFonts w:ascii="Times New Roman" w:hAnsi="Times New Roman" w:cs="Times New Roman"/>
          <w:sz w:val="28"/>
          <w:szCs w:val="28"/>
        </w:rPr>
        <w:t>се</w:t>
      </w:r>
      <w:r w:rsidRPr="00B72B51">
        <w:rPr>
          <w:szCs w:val="28"/>
        </w:rPr>
        <w:t xml:space="preserve"> делаешь здорово! Ты правильно подошел к решению задачи и если будешь придерживаться этого пути, решишь ее в считанные минуты".</w:t>
      </w:r>
    </w:p>
    <w:p w:rsidR="004D1F8B" w:rsidRPr="00B72B51" w:rsidRDefault="004D1F8B" w:rsidP="00670B16">
      <w:pPr>
        <w:pStyle w:val="BodyText"/>
        <w:spacing w:line="240" w:lineRule="atLeast"/>
        <w:ind w:firstLine="543"/>
        <w:rPr>
          <w:szCs w:val="28"/>
        </w:rPr>
      </w:pPr>
      <w:r w:rsidRPr="00B72B51">
        <w:rPr>
          <w:szCs w:val="28"/>
        </w:rPr>
        <w:t>Игорь просто просиял, забыл о расстройствах и продолжил работу с большей уверенностью.</w:t>
      </w:r>
    </w:p>
    <w:p w:rsidR="004D1F8B" w:rsidRPr="00B72B51" w:rsidRDefault="004D1F8B" w:rsidP="00670B16">
      <w:pPr>
        <w:pStyle w:val="BodyText"/>
        <w:spacing w:line="240" w:lineRule="atLeast"/>
        <w:ind w:firstLine="543"/>
        <w:rPr>
          <w:szCs w:val="28"/>
        </w:rPr>
      </w:pPr>
      <w:r w:rsidRPr="00B72B51">
        <w:rPr>
          <w:szCs w:val="28"/>
        </w:rPr>
        <w:t>Если Вы одобряете ребенка, то не следует напоминат</w:t>
      </w:r>
      <w:r>
        <w:rPr>
          <w:szCs w:val="28"/>
        </w:rPr>
        <w:t>ь ему о преды</w:t>
      </w:r>
      <w:r>
        <w:rPr>
          <w:szCs w:val="28"/>
        </w:rPr>
        <w:softHyphen/>
        <w:t>дущих неудачах, т.</w:t>
      </w:r>
      <w:r w:rsidRPr="00B72B51">
        <w:rPr>
          <w:szCs w:val="28"/>
        </w:rPr>
        <w:t>к. критика или такие напоминания будут лишь смущатьего.</w:t>
      </w:r>
    </w:p>
    <w:p w:rsidR="004D1F8B" w:rsidRPr="00B72B51" w:rsidRDefault="004D1F8B" w:rsidP="00670B16">
      <w:pPr>
        <w:pStyle w:val="BodyText"/>
        <w:tabs>
          <w:tab w:val="left" w:pos="477"/>
          <w:tab w:val="left" w:leader="underscore" w:pos="4552"/>
          <w:tab w:val="left" w:leader="underscore" w:pos="6962"/>
        </w:tabs>
        <w:spacing w:line="240" w:lineRule="atLeast"/>
        <w:ind w:left="1080"/>
        <w:rPr>
          <w:szCs w:val="28"/>
        </w:rPr>
      </w:pPr>
      <w:r>
        <w:rPr>
          <w:rStyle w:val="7pt2"/>
          <w:rFonts w:ascii="Times New Roman" w:hAnsi="Times New Roman" w:cs="Times New Roman"/>
          <w:sz w:val="28"/>
          <w:szCs w:val="28"/>
        </w:rPr>
        <w:t>5)</w:t>
      </w:r>
      <w:r w:rsidRPr="00B33CAB">
        <w:rPr>
          <w:rStyle w:val="7pt2"/>
          <w:rFonts w:ascii="Times New Roman" w:hAnsi="Times New Roman" w:cs="Times New Roman"/>
          <w:sz w:val="28"/>
          <w:szCs w:val="28"/>
        </w:rPr>
        <w:t>Поучительные</w:t>
      </w:r>
      <w:r>
        <w:rPr>
          <w:szCs w:val="28"/>
          <w:u w:val="single"/>
        </w:rPr>
        <w:t>и_с_т</w:t>
      </w:r>
      <w:r w:rsidRPr="00B33CAB">
        <w:rPr>
          <w:szCs w:val="28"/>
          <w:u w:val="single"/>
        </w:rPr>
        <w:t xml:space="preserve"> о р и и</w:t>
      </w:r>
      <w:r w:rsidRPr="00B72B51">
        <w:rPr>
          <w:szCs w:val="28"/>
        </w:rPr>
        <w:tab/>
      </w:r>
    </w:p>
    <w:p w:rsidR="004D1F8B" w:rsidRPr="00B72B51" w:rsidRDefault="004D1F8B" w:rsidP="00670B16">
      <w:pPr>
        <w:pStyle w:val="BodyText"/>
        <w:spacing w:line="240" w:lineRule="atLeast"/>
        <w:ind w:firstLine="543"/>
        <w:rPr>
          <w:szCs w:val="28"/>
        </w:rPr>
      </w:pPr>
      <w:r w:rsidRPr="00B72B51">
        <w:rPr>
          <w:szCs w:val="28"/>
        </w:rPr>
        <w:t>Иногда для привлечения внимания ребенка требуются разные подходы, один из них - рассказать историю, в которой есть мораль.</w:t>
      </w:r>
    </w:p>
    <w:p w:rsidR="004D1F8B" w:rsidRPr="00B72B51" w:rsidRDefault="004D1F8B" w:rsidP="00670B16">
      <w:pPr>
        <w:pStyle w:val="BodyText"/>
        <w:spacing w:line="240" w:lineRule="atLeast"/>
        <w:ind w:firstLine="543"/>
        <w:rPr>
          <w:szCs w:val="28"/>
        </w:rPr>
      </w:pPr>
      <w:r w:rsidRPr="00B72B51">
        <w:rPr>
          <w:szCs w:val="28"/>
        </w:rPr>
        <w:t>Всем молодым людям, в особенности детям, нравятся"сказки с хорошим концом". Если рассказ интересен, вы можете сделать его еще и поучитель</w:t>
      </w:r>
      <w:r w:rsidRPr="00B72B51">
        <w:rPr>
          <w:szCs w:val="28"/>
        </w:rPr>
        <w:softHyphen/>
        <w:t xml:space="preserve">ным, закончив моралью или уроком. Дети думают, что их просто развлекают </w:t>
      </w:r>
      <w:r>
        <w:rPr>
          <w:szCs w:val="28"/>
        </w:rPr>
        <w:t>таким образом, но тем не менее в</w:t>
      </w:r>
      <w:r w:rsidRPr="00B72B51">
        <w:rPr>
          <w:szCs w:val="28"/>
        </w:rPr>
        <w:t>ам удастся передать им некоторые свои мысли.</w:t>
      </w:r>
    </w:p>
    <w:p w:rsidR="004D1F8B" w:rsidRPr="00B72B51" w:rsidRDefault="004D1F8B" w:rsidP="00670B16">
      <w:pPr>
        <w:pStyle w:val="BodyText"/>
        <w:spacing w:line="240" w:lineRule="atLeast"/>
        <w:ind w:firstLine="543"/>
        <w:rPr>
          <w:szCs w:val="28"/>
        </w:rPr>
      </w:pPr>
      <w:r w:rsidRPr="00B72B51">
        <w:rPr>
          <w:szCs w:val="28"/>
        </w:rPr>
        <w:t>Пример. 12-летний ребенок после разво</w:t>
      </w:r>
      <w:r>
        <w:rPr>
          <w:szCs w:val="28"/>
        </w:rPr>
        <w:t>да родителей жил вместе с матерью</w:t>
      </w:r>
      <w:r w:rsidRPr="00B72B51">
        <w:rPr>
          <w:szCs w:val="28"/>
        </w:rPr>
        <w:t xml:space="preserve"> и ее другом. Мать уделяла мало внимания сыну</w:t>
      </w:r>
      <w:r>
        <w:rPr>
          <w:szCs w:val="28"/>
        </w:rPr>
        <w:t>,</w:t>
      </w:r>
      <w:r w:rsidRPr="00B72B51">
        <w:rPr>
          <w:szCs w:val="28"/>
        </w:rPr>
        <w:t xml:space="preserve"> и его успеваемость стала ухудшаться, а поведение зачастую было неорганизованным.</w:t>
      </w:r>
    </w:p>
    <w:p w:rsidR="004D1F8B" w:rsidRPr="00B72B51" w:rsidRDefault="004D1F8B" w:rsidP="00670B16">
      <w:pPr>
        <w:pStyle w:val="BodyText"/>
        <w:spacing w:line="240" w:lineRule="atLeast"/>
        <w:ind w:firstLine="543"/>
        <w:rPr>
          <w:szCs w:val="28"/>
        </w:rPr>
      </w:pPr>
      <w:r w:rsidRPr="00B72B51">
        <w:rPr>
          <w:szCs w:val="28"/>
        </w:rPr>
        <w:t>Отец</w:t>
      </w:r>
      <w:r>
        <w:rPr>
          <w:szCs w:val="28"/>
        </w:rPr>
        <w:t>, у которого была новая семья, в</w:t>
      </w:r>
      <w:r w:rsidRPr="00B72B51">
        <w:rPr>
          <w:szCs w:val="28"/>
        </w:rPr>
        <w:t>идел, что происходит с сыном, но не хотел конфликтовать из-за этого с первой женой. Однако он решил, что сыну лучше жить и воспитываться в его доме. Он обсудил ситуацию с мате</w:t>
      </w:r>
      <w:r w:rsidRPr="00B72B51">
        <w:rPr>
          <w:szCs w:val="28"/>
        </w:rPr>
        <w:softHyphen/>
        <w:t>рью мальчика, и та согласилась, при условии, что ребенок сам этого за</w:t>
      </w:r>
      <w:r w:rsidRPr="00B72B51">
        <w:rPr>
          <w:szCs w:val="28"/>
        </w:rPr>
        <w:softHyphen/>
        <w:t>хочет.</w:t>
      </w:r>
    </w:p>
    <w:p w:rsidR="004D1F8B" w:rsidRPr="00B72B51" w:rsidRDefault="004D1F8B" w:rsidP="00670B16">
      <w:pPr>
        <w:pStyle w:val="BodyText"/>
        <w:spacing w:line="240" w:lineRule="atLeast"/>
        <w:ind w:firstLine="543"/>
        <w:rPr>
          <w:szCs w:val="28"/>
        </w:rPr>
      </w:pPr>
      <w:r>
        <w:rPr>
          <w:szCs w:val="28"/>
        </w:rPr>
        <w:t>Перед мальчиком стоял в</w:t>
      </w:r>
      <w:r w:rsidRPr="00B72B51">
        <w:rPr>
          <w:szCs w:val="28"/>
        </w:rPr>
        <w:t>ыбор: жить с отцом и мачехой или с матерью и ее другом. Сын тянулся к отцу, но не хотел обидеть мать, жизнь с кото</w:t>
      </w:r>
      <w:r w:rsidRPr="00B72B51">
        <w:rPr>
          <w:szCs w:val="28"/>
        </w:rPr>
        <w:softHyphen/>
        <w:t>рой имела некоторые приятные стороны. Видя явное замешательство сына, отец рассказал ему такую историю:</w:t>
      </w:r>
    </w:p>
    <w:p w:rsidR="004D1F8B" w:rsidRPr="00B72B51" w:rsidRDefault="004D1F8B" w:rsidP="00670B16">
      <w:pPr>
        <w:pStyle w:val="BodyText"/>
        <w:numPr>
          <w:ilvl w:val="0"/>
          <w:numId w:val="34"/>
        </w:numPr>
        <w:tabs>
          <w:tab w:val="left" w:pos="789"/>
        </w:tabs>
        <w:spacing w:line="240" w:lineRule="atLeast"/>
        <w:ind w:firstLine="543"/>
        <w:rPr>
          <w:szCs w:val="28"/>
        </w:rPr>
      </w:pPr>
      <w:r w:rsidRPr="00B72B51">
        <w:rPr>
          <w:szCs w:val="28"/>
        </w:rPr>
        <w:t>Я знал одного мальчика, когда в твоем возрасте он оказался перед подобным выбором: жить ли ему с матерью, которая сделает все, чтобы он был дисциплиниров</w:t>
      </w:r>
      <w:r>
        <w:rPr>
          <w:szCs w:val="28"/>
        </w:rPr>
        <w:t>анным и обязательно закончил шко</w:t>
      </w:r>
      <w:r w:rsidRPr="00B72B51">
        <w:rPr>
          <w:szCs w:val="28"/>
        </w:rPr>
        <w:t>лу, или же жить с лю</w:t>
      </w:r>
      <w:r w:rsidRPr="00B72B51">
        <w:rPr>
          <w:szCs w:val="28"/>
        </w:rPr>
        <w:softHyphen/>
        <w:t>бящим его отцом, который баловал его и разрешал все,</w:t>
      </w:r>
      <w:r>
        <w:rPr>
          <w:szCs w:val="28"/>
        </w:rPr>
        <w:t xml:space="preserve"> чего бы ни хотелось ребенку. М</w:t>
      </w:r>
      <w:r w:rsidRPr="00B72B51">
        <w:rPr>
          <w:szCs w:val="28"/>
        </w:rPr>
        <w:t xml:space="preserve">альчик выбрал жизнь с </w:t>
      </w:r>
      <w:r>
        <w:rPr>
          <w:szCs w:val="28"/>
        </w:rPr>
        <w:t>отцом. Когда он вырос и женился</w:t>
      </w:r>
      <w:r w:rsidRPr="00B72B51">
        <w:rPr>
          <w:szCs w:val="28"/>
        </w:rPr>
        <w:t>, и у него появились дети, он осознал, что ошибся, что мог достичь в жизни большего, если бы сделал правильный выбор в 12 лет. Знаешь ли ты, кто был этот мальчик?</w:t>
      </w:r>
    </w:p>
    <w:p w:rsidR="004D1F8B" w:rsidRPr="00B72B51" w:rsidRDefault="004D1F8B" w:rsidP="00670B16">
      <w:pPr>
        <w:pStyle w:val="BodyText"/>
        <w:spacing w:line="240" w:lineRule="atLeast"/>
        <w:ind w:firstLine="543"/>
        <w:rPr>
          <w:szCs w:val="28"/>
        </w:rPr>
      </w:pPr>
      <w:r w:rsidRPr="00B72B51">
        <w:rPr>
          <w:szCs w:val="28"/>
        </w:rPr>
        <w:t>Сыну история показалась знакомой, но точно ему не было известно, о ком шла речь.</w:t>
      </w:r>
    </w:p>
    <w:p w:rsidR="004D1F8B" w:rsidRPr="00B72B51" w:rsidRDefault="004D1F8B" w:rsidP="00670B16">
      <w:pPr>
        <w:pStyle w:val="BodyText"/>
        <w:numPr>
          <w:ilvl w:val="0"/>
          <w:numId w:val="34"/>
        </w:numPr>
        <w:tabs>
          <w:tab w:val="left" w:pos="779"/>
        </w:tabs>
        <w:spacing w:line="240" w:lineRule="atLeast"/>
        <w:ind w:firstLine="543"/>
        <w:rPr>
          <w:szCs w:val="28"/>
        </w:rPr>
      </w:pPr>
      <w:r w:rsidRPr="00B72B51">
        <w:rPr>
          <w:szCs w:val="28"/>
        </w:rPr>
        <w:t>Этим мальчиком был я</w:t>
      </w:r>
      <w:r>
        <w:rPr>
          <w:szCs w:val="28"/>
        </w:rPr>
        <w:t>, - сказал отец. - Я прошу тебя</w:t>
      </w:r>
      <w:r w:rsidRPr="00B72B51">
        <w:rPr>
          <w:szCs w:val="28"/>
        </w:rPr>
        <w:t>:подумай и не совершай той же ошибки.</w:t>
      </w:r>
    </w:p>
    <w:p w:rsidR="004D1F8B" w:rsidRPr="00B72B51" w:rsidRDefault="004D1F8B" w:rsidP="00670B16">
      <w:pPr>
        <w:pStyle w:val="BodyText"/>
        <w:spacing w:line="240" w:lineRule="atLeast"/>
        <w:ind w:firstLine="543"/>
        <w:rPr>
          <w:szCs w:val="28"/>
        </w:rPr>
      </w:pPr>
      <w:r w:rsidRPr="00B72B51">
        <w:rPr>
          <w:szCs w:val="28"/>
        </w:rPr>
        <w:t>Зная об уроке отца, сын сделал</w:t>
      </w:r>
      <w:r w:rsidRPr="00B72B51">
        <w:rPr>
          <w:rStyle w:val="10pt3"/>
          <w:rFonts w:ascii="Times New Roman" w:hAnsi="Times New Roman" w:cs="Times New Roman"/>
          <w:sz w:val="28"/>
          <w:szCs w:val="28"/>
        </w:rPr>
        <w:t xml:space="preserve"> сбой</w:t>
      </w:r>
      <w:r w:rsidRPr="00B72B51">
        <w:rPr>
          <w:szCs w:val="28"/>
        </w:rPr>
        <w:t xml:space="preserve"> выбор, который он в душе считал единственно верным: он ушел к отцу. Так отец оказал сыну поддержку в самый критический момент его жизни.</w:t>
      </w:r>
    </w:p>
    <w:p w:rsidR="004D1F8B" w:rsidRPr="00B72B51" w:rsidRDefault="004D1F8B" w:rsidP="00670B16">
      <w:pPr>
        <w:pStyle w:val="BodyText"/>
        <w:numPr>
          <w:ilvl w:val="1"/>
          <w:numId w:val="34"/>
        </w:numPr>
        <w:tabs>
          <w:tab w:val="left" w:pos="635"/>
        </w:tabs>
        <w:spacing w:line="240" w:lineRule="atLeast"/>
        <w:ind w:firstLine="543"/>
        <w:rPr>
          <w:szCs w:val="28"/>
        </w:rPr>
      </w:pPr>
      <w:r w:rsidRPr="00B72B51">
        <w:rPr>
          <w:rStyle w:val="7pt2"/>
          <w:rFonts w:ascii="Times New Roman" w:hAnsi="Times New Roman" w:cs="Times New Roman"/>
          <w:sz w:val="28"/>
          <w:szCs w:val="28"/>
        </w:rPr>
        <w:t>Похвала с намеком</w:t>
      </w:r>
    </w:p>
    <w:p w:rsidR="004D1F8B" w:rsidRPr="00B72B51" w:rsidRDefault="004D1F8B" w:rsidP="00670B16">
      <w:pPr>
        <w:pStyle w:val="BodyText"/>
        <w:spacing w:line="240" w:lineRule="atLeast"/>
        <w:ind w:firstLine="543"/>
        <w:rPr>
          <w:szCs w:val="28"/>
        </w:rPr>
      </w:pPr>
      <w:r>
        <w:rPr>
          <w:szCs w:val="28"/>
        </w:rPr>
        <w:t>Э</w:t>
      </w:r>
      <w:r w:rsidRPr="00B72B51">
        <w:rPr>
          <w:szCs w:val="28"/>
        </w:rPr>
        <w:t>то способ одновременно показать детям, что вы от них хо</w:t>
      </w:r>
      <w:r>
        <w:rPr>
          <w:szCs w:val="28"/>
        </w:rPr>
        <w:t>тите, а что для вас неприемлемо. П</w:t>
      </w:r>
      <w:r w:rsidRPr="00B72B51">
        <w:rPr>
          <w:szCs w:val="28"/>
        </w:rPr>
        <w:t xml:space="preserve">охвала с намеком преследует </w:t>
      </w:r>
      <w:r>
        <w:rPr>
          <w:szCs w:val="28"/>
        </w:rPr>
        <w:t>сразу две цели: по</w:t>
      </w:r>
      <w:r>
        <w:rPr>
          <w:szCs w:val="28"/>
        </w:rPr>
        <w:softHyphen/>
        <w:t>радоваться вм</w:t>
      </w:r>
      <w:r w:rsidRPr="00B72B51">
        <w:rPr>
          <w:szCs w:val="28"/>
        </w:rPr>
        <w:t>есте с ребенком его хорошему поступку и напомни</w:t>
      </w:r>
      <w:r>
        <w:rPr>
          <w:szCs w:val="28"/>
        </w:rPr>
        <w:t>ть, как не нужно себя вести.  Н</w:t>
      </w:r>
      <w:r w:rsidRPr="00B72B51">
        <w:rPr>
          <w:szCs w:val="28"/>
        </w:rPr>
        <w:t>апример, мне очень приятно, что ты выполнил всё задание и не стал за это требовать оцен</w:t>
      </w:r>
      <w:r>
        <w:rPr>
          <w:szCs w:val="28"/>
        </w:rPr>
        <w:t>ки... или</w:t>
      </w:r>
      <w:r>
        <w:rPr>
          <w:szCs w:val="28"/>
        </w:rPr>
        <w:tab/>
        <w:t>я очень рада, что ты п</w:t>
      </w:r>
      <w:r w:rsidRPr="00B72B51">
        <w:rPr>
          <w:szCs w:val="28"/>
        </w:rPr>
        <w:t>омог мне убрать в квартире, не просяни денег, ни подарков...</w:t>
      </w:r>
    </w:p>
    <w:p w:rsidR="004D1F8B" w:rsidRPr="00B72B51" w:rsidRDefault="004D1F8B" w:rsidP="00670B16">
      <w:pPr>
        <w:pStyle w:val="BodyText"/>
        <w:spacing w:line="240" w:lineRule="atLeast"/>
        <w:ind w:firstLine="543"/>
        <w:rPr>
          <w:szCs w:val="28"/>
        </w:rPr>
      </w:pPr>
      <w:r w:rsidRPr="00B72B51">
        <w:rPr>
          <w:szCs w:val="28"/>
        </w:rPr>
        <w:t>Чтобы в одной фразе соединились похвала и намек, используются сло</w:t>
      </w:r>
      <w:r w:rsidRPr="00B72B51">
        <w:rPr>
          <w:szCs w:val="28"/>
        </w:rPr>
        <w:softHyphen/>
        <w:t>ва типа: "вместо того, чтобы...", "даже не..." и подобные им. Это поз</w:t>
      </w:r>
      <w:r w:rsidRPr="00B72B51">
        <w:rPr>
          <w:szCs w:val="28"/>
        </w:rPr>
        <w:softHyphen/>
        <w:t>воляет акцентировать внимание ребенка на "плохом" поведении, которое он сегодня исправил.</w:t>
      </w:r>
    </w:p>
    <w:p w:rsidR="004D1F8B" w:rsidRPr="00B72B51" w:rsidRDefault="004D1F8B" w:rsidP="00670B16">
      <w:pPr>
        <w:pStyle w:val="BodyText"/>
        <w:spacing w:line="240" w:lineRule="atLeast"/>
        <w:ind w:firstLine="543"/>
        <w:rPr>
          <w:szCs w:val="28"/>
        </w:rPr>
      </w:pPr>
      <w:r w:rsidRPr="00B72B51">
        <w:rPr>
          <w:szCs w:val="28"/>
        </w:rPr>
        <w:t>К одобрению с намеком предпочитают прибегать родители, которые при</w:t>
      </w:r>
      <w:r w:rsidRPr="00B72B51">
        <w:rPr>
          <w:szCs w:val="28"/>
        </w:rPr>
        <w:softHyphen/>
        <w:t>выкли критиковать своих детей, а не хвалить их. Они интуитивно исполь</w:t>
      </w:r>
      <w:r w:rsidRPr="00B72B51">
        <w:rPr>
          <w:szCs w:val="28"/>
        </w:rPr>
        <w:softHyphen/>
        <w:t>зуют эту методику правильно и удивляются, не понимая, как и когда на</w:t>
      </w:r>
      <w:r w:rsidRPr="00B72B51">
        <w:rPr>
          <w:szCs w:val="28"/>
        </w:rPr>
        <w:softHyphen/>
        <w:t>учили</w:t>
      </w:r>
      <w:r w:rsidRPr="00B72B51">
        <w:rPr>
          <w:rStyle w:val="10pt2"/>
          <w:rFonts w:ascii="Times New Roman" w:hAnsi="Times New Roman" w:cs="Times New Roman"/>
          <w:sz w:val="28"/>
          <w:szCs w:val="28"/>
        </w:rPr>
        <w:t xml:space="preserve"> сеоих детей</w:t>
      </w:r>
      <w:r w:rsidRPr="00B72B51">
        <w:rPr>
          <w:szCs w:val="28"/>
        </w:rPr>
        <w:t>тому, чего не следует делать.</w:t>
      </w:r>
    </w:p>
    <w:p w:rsidR="004D1F8B" w:rsidRPr="00B72B51" w:rsidRDefault="004D1F8B" w:rsidP="00670B16">
      <w:pPr>
        <w:pStyle w:val="BodyText"/>
        <w:tabs>
          <w:tab w:val="left" w:pos="536"/>
          <w:tab w:val="left" w:leader="underscore" w:pos="3282"/>
          <w:tab w:val="left" w:leader="underscore" w:pos="3982"/>
        </w:tabs>
        <w:spacing w:line="240" w:lineRule="atLeast"/>
        <w:rPr>
          <w:szCs w:val="28"/>
        </w:rPr>
      </w:pPr>
      <w:r>
        <w:rPr>
          <w:rStyle w:val="7pt1"/>
          <w:rFonts w:ascii="Times New Roman" w:hAnsi="Times New Roman" w:cs="Times New Roman"/>
          <w:sz w:val="28"/>
          <w:szCs w:val="28"/>
        </w:rPr>
        <w:t>7)</w:t>
      </w:r>
      <w:r w:rsidRPr="00BA3319">
        <w:rPr>
          <w:rStyle w:val="7pt1"/>
          <w:rFonts w:ascii="Times New Roman" w:hAnsi="Times New Roman" w:cs="Times New Roman"/>
          <w:sz w:val="28"/>
          <w:szCs w:val="28"/>
          <w:u w:val="single"/>
        </w:rPr>
        <w:t>0бещания и</w:t>
      </w:r>
      <w:r w:rsidRPr="00BA3319">
        <w:rPr>
          <w:rStyle w:val="7pt1"/>
          <w:rFonts w:ascii="Times New Roman" w:hAnsi="Times New Roman" w:cs="Times New Roman"/>
          <w:sz w:val="28"/>
          <w:szCs w:val="28"/>
          <w:u w:val="single"/>
        </w:rPr>
        <w:tab/>
        <w:t>вознаграждения</w:t>
      </w:r>
    </w:p>
    <w:p w:rsidR="004D1F8B" w:rsidRPr="00670B16" w:rsidRDefault="004D1F8B" w:rsidP="00670B16">
      <w:pPr>
        <w:pStyle w:val="30"/>
        <w:shd w:val="clear" w:color="auto" w:fill="auto"/>
        <w:spacing w:line="240" w:lineRule="atLeast"/>
        <w:ind w:firstLine="543"/>
        <w:rPr>
          <w:rFonts w:ascii="Times New Roman" w:hAnsi="Times New Roman"/>
          <w:i w:val="0"/>
          <w:sz w:val="28"/>
          <w:szCs w:val="28"/>
        </w:rPr>
      </w:pPr>
      <w:r w:rsidRPr="00670B16">
        <w:rPr>
          <w:rStyle w:val="312pt"/>
          <w:rFonts w:ascii="Times New Roman" w:hAnsi="Times New Roman" w:cs="Times New Roman"/>
          <w:sz w:val="28"/>
          <w:szCs w:val="28"/>
        </w:rPr>
        <w:t>Если</w:t>
      </w:r>
      <w:r w:rsidRPr="00670B16">
        <w:rPr>
          <w:rStyle w:val="310pt"/>
          <w:rFonts w:ascii="Times New Roman" w:hAnsi="Times New Roman" w:cs="Times New Roman"/>
          <w:sz w:val="28"/>
          <w:szCs w:val="28"/>
        </w:rPr>
        <w:t xml:space="preserve"> вы</w:t>
      </w:r>
      <w:r w:rsidRPr="00670B16">
        <w:rPr>
          <w:rStyle w:val="312pt"/>
          <w:rFonts w:ascii="Times New Roman" w:hAnsi="Times New Roman" w:cs="Times New Roman"/>
          <w:sz w:val="28"/>
          <w:szCs w:val="28"/>
        </w:rPr>
        <w:t xml:space="preserve"> говорите: "Учись</w:t>
      </w:r>
      <w:r w:rsidRPr="00670B16">
        <w:rPr>
          <w:rFonts w:ascii="Times New Roman" w:hAnsi="Times New Roman"/>
          <w:i w:val="0"/>
          <w:sz w:val="28"/>
          <w:szCs w:val="28"/>
        </w:rPr>
        <w:t xml:space="preserve"> и</w:t>
      </w:r>
      <w:r w:rsidRPr="00670B16">
        <w:rPr>
          <w:rStyle w:val="312pt"/>
          <w:rFonts w:ascii="Times New Roman" w:hAnsi="Times New Roman" w:cs="Times New Roman"/>
          <w:sz w:val="28"/>
          <w:szCs w:val="28"/>
        </w:rPr>
        <w:t xml:space="preserve"> дальше</w:t>
      </w:r>
      <w:r w:rsidRPr="00670B16">
        <w:rPr>
          <w:rFonts w:ascii="Times New Roman" w:hAnsi="Times New Roman"/>
          <w:i w:val="0"/>
          <w:sz w:val="28"/>
          <w:szCs w:val="28"/>
        </w:rPr>
        <w:t xml:space="preserve"> так же хорошо, и</w:t>
      </w:r>
      <w:r w:rsidRPr="00670B16">
        <w:rPr>
          <w:rStyle w:val="312pt"/>
          <w:rFonts w:ascii="Times New Roman" w:hAnsi="Times New Roman" w:cs="Times New Roman"/>
          <w:sz w:val="28"/>
          <w:szCs w:val="28"/>
        </w:rPr>
        <w:t xml:space="preserve"> по окончанию </w:t>
      </w:r>
      <w:r w:rsidRPr="00670B16">
        <w:rPr>
          <w:rFonts w:ascii="Times New Roman" w:hAnsi="Times New Roman"/>
          <w:i w:val="0"/>
          <w:sz w:val="28"/>
          <w:szCs w:val="28"/>
        </w:rPr>
        <w:t>учебного</w:t>
      </w:r>
      <w:r w:rsidRPr="00670B16">
        <w:rPr>
          <w:rStyle w:val="312pt"/>
          <w:rFonts w:ascii="Times New Roman" w:hAnsi="Times New Roman" w:cs="Times New Roman"/>
          <w:sz w:val="28"/>
          <w:szCs w:val="28"/>
        </w:rPr>
        <w:t xml:space="preserve"> года</w:t>
      </w:r>
      <w:r w:rsidRPr="00670B16">
        <w:rPr>
          <w:rFonts w:ascii="Times New Roman" w:hAnsi="Times New Roman"/>
          <w:i w:val="0"/>
          <w:sz w:val="28"/>
          <w:szCs w:val="28"/>
        </w:rPr>
        <w:t xml:space="preserve"> я куплю тебе плейер,</w:t>
      </w:r>
      <w:r w:rsidRPr="00670B16">
        <w:rPr>
          <w:rStyle w:val="312pt"/>
          <w:rFonts w:ascii="Times New Roman" w:hAnsi="Times New Roman" w:cs="Times New Roman"/>
          <w:sz w:val="28"/>
          <w:szCs w:val="28"/>
        </w:rPr>
        <w:t xml:space="preserve"> о</w:t>
      </w:r>
      <w:r w:rsidRPr="00670B16">
        <w:rPr>
          <w:rFonts w:ascii="Times New Roman" w:hAnsi="Times New Roman"/>
          <w:i w:val="0"/>
          <w:sz w:val="28"/>
          <w:szCs w:val="28"/>
        </w:rPr>
        <w:t xml:space="preserve"> котором ты</w:t>
      </w:r>
      <w:r w:rsidRPr="00670B16">
        <w:rPr>
          <w:rStyle w:val="312pt"/>
          <w:rFonts w:ascii="Times New Roman" w:hAnsi="Times New Roman" w:cs="Times New Roman"/>
          <w:sz w:val="28"/>
          <w:szCs w:val="28"/>
        </w:rPr>
        <w:t xml:space="preserve"> давно</w:t>
      </w:r>
      <w:r w:rsidRPr="00670B16">
        <w:rPr>
          <w:rFonts w:ascii="Times New Roman" w:hAnsi="Times New Roman"/>
          <w:i w:val="0"/>
          <w:sz w:val="28"/>
          <w:szCs w:val="28"/>
        </w:rPr>
        <w:t xml:space="preserve"> мечтаешь", то </w:t>
      </w:r>
      <w:r w:rsidRPr="00670B16">
        <w:rPr>
          <w:rStyle w:val="312pt"/>
          <w:rFonts w:ascii="Times New Roman" w:hAnsi="Times New Roman" w:cs="Times New Roman"/>
          <w:sz w:val="28"/>
          <w:szCs w:val="28"/>
        </w:rPr>
        <w:t>таким</w:t>
      </w:r>
      <w:r w:rsidRPr="00670B16">
        <w:rPr>
          <w:rFonts w:ascii="Times New Roman" w:hAnsi="Times New Roman"/>
          <w:i w:val="0"/>
          <w:sz w:val="28"/>
          <w:szCs w:val="28"/>
        </w:rPr>
        <w:t xml:space="preserve"> образом даете ребенку возможность</w:t>
      </w:r>
      <w:r w:rsidRPr="00670B16">
        <w:rPr>
          <w:rStyle w:val="312pt"/>
          <w:rFonts w:ascii="Times New Roman" w:hAnsi="Times New Roman" w:cs="Times New Roman"/>
          <w:sz w:val="28"/>
          <w:szCs w:val="28"/>
        </w:rPr>
        <w:t xml:space="preserve"> тщательно</w:t>
      </w:r>
      <w:r w:rsidRPr="00670B16">
        <w:rPr>
          <w:rFonts w:ascii="Times New Roman" w:hAnsi="Times New Roman"/>
          <w:i w:val="0"/>
          <w:sz w:val="28"/>
          <w:szCs w:val="28"/>
        </w:rPr>
        <w:t xml:space="preserve"> все обдумать и са</w:t>
      </w:r>
      <w:r w:rsidRPr="00670B16">
        <w:rPr>
          <w:rFonts w:ascii="Times New Roman" w:hAnsi="Times New Roman"/>
          <w:i w:val="0"/>
          <w:sz w:val="28"/>
          <w:szCs w:val="28"/>
        </w:rPr>
        <w:softHyphen/>
        <w:t>мому принять</w:t>
      </w:r>
      <w:r w:rsidRPr="00670B16">
        <w:rPr>
          <w:rStyle w:val="312pt"/>
          <w:rFonts w:ascii="Times New Roman" w:hAnsi="Times New Roman" w:cs="Times New Roman"/>
          <w:sz w:val="28"/>
          <w:szCs w:val="28"/>
        </w:rPr>
        <w:t xml:space="preserve"> ответственное</w:t>
      </w:r>
      <w:r w:rsidRPr="00670B16">
        <w:rPr>
          <w:rFonts w:ascii="Times New Roman" w:hAnsi="Times New Roman"/>
          <w:i w:val="0"/>
          <w:sz w:val="28"/>
          <w:szCs w:val="28"/>
        </w:rPr>
        <w:t xml:space="preserve"> решение,</w:t>
      </w:r>
      <w:r w:rsidRPr="00670B16">
        <w:rPr>
          <w:rStyle w:val="312pt"/>
          <w:rFonts w:ascii="Times New Roman" w:hAnsi="Times New Roman" w:cs="Times New Roman"/>
          <w:sz w:val="28"/>
          <w:szCs w:val="28"/>
        </w:rPr>
        <w:t xml:space="preserve"> но</w:t>
      </w:r>
      <w:r w:rsidRPr="00670B16">
        <w:rPr>
          <w:rFonts w:ascii="Times New Roman" w:hAnsi="Times New Roman"/>
          <w:i w:val="0"/>
          <w:sz w:val="28"/>
          <w:szCs w:val="28"/>
        </w:rPr>
        <w:t xml:space="preserve"> обещание обязательно должно быть выполнено,</w:t>
      </w:r>
      <w:r w:rsidRPr="00670B16">
        <w:rPr>
          <w:rStyle w:val="312pt"/>
          <w:rFonts w:ascii="Times New Roman" w:hAnsi="Times New Roman" w:cs="Times New Roman"/>
          <w:sz w:val="28"/>
          <w:szCs w:val="28"/>
        </w:rPr>
        <w:t xml:space="preserve"> если</w:t>
      </w:r>
      <w:r w:rsidRPr="00670B16">
        <w:rPr>
          <w:rFonts w:ascii="Times New Roman" w:hAnsi="Times New Roman"/>
          <w:i w:val="0"/>
          <w:sz w:val="28"/>
          <w:szCs w:val="28"/>
        </w:rPr>
        <w:t xml:space="preserve"> вы хотите, чтобы</w:t>
      </w:r>
      <w:r w:rsidRPr="00670B16">
        <w:rPr>
          <w:rStyle w:val="312pt"/>
          <w:rFonts w:ascii="Times New Roman" w:hAnsi="Times New Roman" w:cs="Times New Roman"/>
          <w:sz w:val="28"/>
          <w:szCs w:val="28"/>
        </w:rPr>
        <w:t xml:space="preserve"> оно</w:t>
      </w:r>
      <w:r w:rsidRPr="00670B16">
        <w:rPr>
          <w:rFonts w:ascii="Times New Roman" w:hAnsi="Times New Roman"/>
          <w:i w:val="0"/>
          <w:sz w:val="28"/>
          <w:szCs w:val="28"/>
        </w:rPr>
        <w:t xml:space="preserve"> было действенным. Таким</w:t>
      </w:r>
      <w:r w:rsidRPr="00670B16">
        <w:rPr>
          <w:rStyle w:val="312pt"/>
          <w:rFonts w:ascii="Times New Roman" w:hAnsi="Times New Roman" w:cs="Times New Roman"/>
          <w:sz w:val="28"/>
          <w:szCs w:val="28"/>
        </w:rPr>
        <w:t xml:space="preserve"> под</w:t>
      </w:r>
      <w:r w:rsidRPr="00670B16">
        <w:rPr>
          <w:rStyle w:val="312pt"/>
          <w:rFonts w:ascii="Times New Roman" w:hAnsi="Times New Roman" w:cs="Times New Roman"/>
          <w:sz w:val="28"/>
          <w:szCs w:val="28"/>
        </w:rPr>
        <w:softHyphen/>
      </w:r>
      <w:r w:rsidRPr="00670B16">
        <w:rPr>
          <w:rFonts w:ascii="Times New Roman" w:hAnsi="Times New Roman"/>
          <w:i w:val="0"/>
          <w:sz w:val="28"/>
          <w:szCs w:val="28"/>
        </w:rPr>
        <w:t>ходом</w:t>
      </w:r>
      <w:r w:rsidRPr="00670B16">
        <w:rPr>
          <w:rStyle w:val="310pt"/>
          <w:rFonts w:ascii="Times New Roman" w:hAnsi="Times New Roman" w:cs="Times New Roman"/>
          <w:sz w:val="28"/>
          <w:szCs w:val="28"/>
        </w:rPr>
        <w:t xml:space="preserve"> вы</w:t>
      </w:r>
      <w:r w:rsidRPr="00670B16">
        <w:rPr>
          <w:rStyle w:val="312pt"/>
          <w:rFonts w:ascii="Times New Roman" w:hAnsi="Times New Roman" w:cs="Times New Roman"/>
          <w:sz w:val="28"/>
          <w:szCs w:val="28"/>
        </w:rPr>
        <w:t xml:space="preserve"> не</w:t>
      </w:r>
      <w:r w:rsidRPr="00670B16">
        <w:rPr>
          <w:rFonts w:ascii="Times New Roman" w:hAnsi="Times New Roman"/>
          <w:i w:val="0"/>
          <w:sz w:val="28"/>
          <w:szCs w:val="28"/>
        </w:rPr>
        <w:t xml:space="preserve"> только воспитываете ребенка, вы каждый день доказываете своему чаду, что и</w:t>
      </w:r>
      <w:r w:rsidRPr="00670B16">
        <w:rPr>
          <w:rStyle w:val="312pt"/>
          <w:rFonts w:ascii="Times New Roman" w:hAnsi="Times New Roman" w:cs="Times New Roman"/>
          <w:sz w:val="28"/>
          <w:szCs w:val="28"/>
        </w:rPr>
        <w:t xml:space="preserve"> сами</w:t>
      </w:r>
      <w:r w:rsidRPr="00670B16">
        <w:rPr>
          <w:rFonts w:ascii="Times New Roman" w:hAnsi="Times New Roman"/>
          <w:i w:val="0"/>
          <w:sz w:val="28"/>
          <w:szCs w:val="28"/>
        </w:rPr>
        <w:t xml:space="preserve"> можете</w:t>
      </w:r>
      <w:r w:rsidRPr="00670B16">
        <w:rPr>
          <w:rStyle w:val="312pt"/>
          <w:rFonts w:ascii="Times New Roman" w:hAnsi="Times New Roman" w:cs="Times New Roman"/>
          <w:sz w:val="28"/>
          <w:szCs w:val="28"/>
        </w:rPr>
        <w:t xml:space="preserve"> вести</w:t>
      </w:r>
      <w:r w:rsidRPr="00670B16">
        <w:rPr>
          <w:rFonts w:ascii="Times New Roman" w:hAnsi="Times New Roman"/>
          <w:i w:val="0"/>
          <w:sz w:val="28"/>
          <w:szCs w:val="28"/>
        </w:rPr>
        <w:t xml:space="preserve"> себя безупречно.</w:t>
      </w:r>
    </w:p>
    <w:p w:rsidR="004D1F8B" w:rsidRPr="00670B16" w:rsidRDefault="004D1F8B" w:rsidP="00670B16">
      <w:pPr>
        <w:pStyle w:val="BodyText"/>
        <w:spacing w:line="240" w:lineRule="atLeast"/>
        <w:ind w:firstLine="543"/>
        <w:rPr>
          <w:szCs w:val="28"/>
        </w:rPr>
      </w:pPr>
      <w:r w:rsidRPr="00670B16">
        <w:rPr>
          <w:szCs w:val="28"/>
        </w:rPr>
        <w:t>Хотя обещания вознаградить ребенка и усиливают позитивное поведе</w:t>
      </w:r>
      <w:r w:rsidRPr="00670B16">
        <w:rPr>
          <w:szCs w:val="28"/>
        </w:rPr>
        <w:softHyphen/>
        <w:t>ние, но для прекращения плохого поведения они не</w:t>
      </w:r>
      <w:r w:rsidRPr="00670B16">
        <w:rPr>
          <w:rStyle w:val="Sylfaen"/>
          <w:rFonts w:ascii="Times New Roman" w:hAnsi="Times New Roman" w:cs="Times New Roman"/>
          <w:sz w:val="28"/>
          <w:szCs w:val="28"/>
        </w:rPr>
        <w:t xml:space="preserve"> подходят.</w:t>
      </w:r>
      <w:r w:rsidRPr="00670B16">
        <w:rPr>
          <w:szCs w:val="28"/>
        </w:rPr>
        <w:t xml:space="preserve"> Так,</w:t>
      </w:r>
      <w:r w:rsidRPr="00670B16">
        <w:rPr>
          <w:rStyle w:val="Sylfaen"/>
          <w:rFonts w:ascii="Times New Roman" w:hAnsi="Times New Roman" w:cs="Times New Roman"/>
          <w:sz w:val="28"/>
          <w:szCs w:val="28"/>
        </w:rPr>
        <w:t xml:space="preserve"> обе</w:t>
      </w:r>
      <w:r w:rsidRPr="00670B16">
        <w:rPr>
          <w:rStyle w:val="Sylfaen"/>
          <w:rFonts w:ascii="Times New Roman" w:hAnsi="Times New Roman" w:cs="Times New Roman"/>
          <w:sz w:val="28"/>
          <w:szCs w:val="28"/>
        </w:rPr>
        <w:softHyphen/>
      </w:r>
      <w:r w:rsidRPr="00670B16">
        <w:rPr>
          <w:szCs w:val="28"/>
        </w:rPr>
        <w:t>щая сыну деньги на карманные расходы за то, что он не будет курить или перестанет грубить старшим,</w:t>
      </w:r>
      <w:r w:rsidRPr="00670B16">
        <w:rPr>
          <w:rStyle w:val="10pt2"/>
          <w:rFonts w:ascii="Times New Roman" w:hAnsi="Times New Roman" w:cs="Times New Roman"/>
          <w:sz w:val="28"/>
          <w:szCs w:val="28"/>
        </w:rPr>
        <w:t xml:space="preserve"> вы</w:t>
      </w:r>
      <w:r w:rsidRPr="00670B16">
        <w:rPr>
          <w:szCs w:val="28"/>
        </w:rPr>
        <w:t xml:space="preserve"> предлагаете ему таким образом</w:t>
      </w:r>
      <w:r w:rsidRPr="00670B16">
        <w:rPr>
          <w:rStyle w:val="10pt2"/>
          <w:rFonts w:ascii="Times New Roman" w:hAnsi="Times New Roman" w:cs="Times New Roman"/>
          <w:sz w:val="28"/>
          <w:szCs w:val="28"/>
        </w:rPr>
        <w:t xml:space="preserve">  взятку</w:t>
      </w:r>
      <w:r w:rsidRPr="00670B16">
        <w:rPr>
          <w:szCs w:val="28"/>
        </w:rPr>
        <w:t>, а не вознаграждение. Ребенок должен понять связь между хорошим по</w:t>
      </w:r>
      <w:r w:rsidRPr="00670B16">
        <w:rPr>
          <w:szCs w:val="28"/>
        </w:rPr>
        <w:softHyphen/>
        <w:t>ступком и вознаграждением, а платить</w:t>
      </w:r>
      <w:r w:rsidRPr="00670B16">
        <w:rPr>
          <w:rStyle w:val="Sylfaen"/>
          <w:rFonts w:ascii="Times New Roman" w:hAnsi="Times New Roman" w:cs="Times New Roman"/>
          <w:sz w:val="28"/>
          <w:szCs w:val="28"/>
        </w:rPr>
        <w:t xml:space="preserve"> ему</w:t>
      </w:r>
      <w:r w:rsidRPr="00670B16">
        <w:rPr>
          <w:szCs w:val="28"/>
        </w:rPr>
        <w:t xml:space="preserve"> за то, что он не</w:t>
      </w:r>
      <w:r w:rsidRPr="00670B16">
        <w:rPr>
          <w:rStyle w:val="Sylfaen"/>
          <w:rFonts w:ascii="Times New Roman" w:hAnsi="Times New Roman" w:cs="Times New Roman"/>
          <w:sz w:val="28"/>
          <w:szCs w:val="28"/>
        </w:rPr>
        <w:t xml:space="preserve"> будет</w:t>
      </w:r>
      <w:r w:rsidRPr="00670B16">
        <w:rPr>
          <w:szCs w:val="28"/>
        </w:rPr>
        <w:t xml:space="preserve"> делать плохо, все равно, что намеренно обучать его вымогательству, и не будет удивительным, если сын после такой "щедрости" заявит: "И помою тарелки, если</w:t>
      </w:r>
      <w:r w:rsidRPr="00670B16">
        <w:rPr>
          <w:rStyle w:val="10pt2"/>
          <w:rFonts w:ascii="Times New Roman" w:hAnsi="Times New Roman" w:cs="Times New Roman"/>
          <w:sz w:val="28"/>
          <w:szCs w:val="28"/>
        </w:rPr>
        <w:t xml:space="preserve"> вы</w:t>
      </w:r>
      <w:r w:rsidRPr="00670B16">
        <w:rPr>
          <w:szCs w:val="28"/>
        </w:rPr>
        <w:t xml:space="preserve"> мне заплатите столько-то" или " если ты не дашь мне денег, я </w:t>
      </w:r>
      <w:r w:rsidRPr="00670B16">
        <w:rPr>
          <w:rStyle w:val="Sylfaen"/>
          <w:rFonts w:ascii="Times New Roman" w:hAnsi="Times New Roman" w:cs="Times New Roman"/>
          <w:sz w:val="28"/>
          <w:szCs w:val="28"/>
        </w:rPr>
        <w:t>вообще</w:t>
      </w:r>
      <w:r w:rsidRPr="00670B16">
        <w:rPr>
          <w:szCs w:val="28"/>
        </w:rPr>
        <w:t xml:space="preserve"> ни к чему не притронусь".</w:t>
      </w:r>
    </w:p>
    <w:p w:rsidR="004D1F8B" w:rsidRPr="00670B16" w:rsidRDefault="004D1F8B" w:rsidP="00670B16">
      <w:pPr>
        <w:pStyle w:val="30"/>
        <w:shd w:val="clear" w:color="auto" w:fill="auto"/>
        <w:spacing w:line="240" w:lineRule="atLeast"/>
        <w:ind w:firstLine="543"/>
        <w:rPr>
          <w:rFonts w:ascii="Times New Roman" w:hAnsi="Times New Roman"/>
          <w:i w:val="0"/>
          <w:sz w:val="28"/>
          <w:szCs w:val="28"/>
        </w:rPr>
      </w:pPr>
      <w:r w:rsidRPr="00670B16">
        <w:rPr>
          <w:rFonts w:ascii="Times New Roman" w:hAnsi="Times New Roman"/>
          <w:i w:val="0"/>
          <w:sz w:val="28"/>
          <w:szCs w:val="28"/>
        </w:rPr>
        <w:t>Вознаграждение призвано контролировать поведение, а не ублажать ма</w:t>
      </w:r>
      <w:r w:rsidRPr="00670B16">
        <w:rPr>
          <w:rFonts w:ascii="Times New Roman" w:hAnsi="Times New Roman"/>
          <w:i w:val="0"/>
          <w:sz w:val="28"/>
          <w:szCs w:val="28"/>
        </w:rPr>
        <w:softHyphen/>
        <w:t>лолетнего подростка, который к тому же находится на вашем иждивении.</w:t>
      </w:r>
    </w:p>
    <w:p w:rsidR="004D1F8B" w:rsidRPr="00670B16" w:rsidRDefault="004D1F8B" w:rsidP="00670B16">
      <w:pPr>
        <w:pStyle w:val="BodyText"/>
        <w:spacing w:line="240" w:lineRule="atLeast"/>
        <w:ind w:firstLine="543"/>
        <w:rPr>
          <w:szCs w:val="28"/>
        </w:rPr>
      </w:pPr>
      <w:r w:rsidRPr="00670B16">
        <w:rPr>
          <w:szCs w:val="28"/>
        </w:rPr>
        <w:t>Если в вашей семье возникнут подобные "разногласия" с ребенком, то спокойно объясните ему, что не потерпите вымогательства, что не усту</w:t>
      </w:r>
      <w:r w:rsidRPr="00670B16">
        <w:rPr>
          <w:szCs w:val="28"/>
        </w:rPr>
        <w:softHyphen/>
        <w:t>пите его просьбам и требованиям, если не одобряете его поступков.</w:t>
      </w:r>
    </w:p>
    <w:p w:rsidR="004D1F8B" w:rsidRPr="00670B16" w:rsidRDefault="004D1F8B" w:rsidP="00670B16">
      <w:pPr>
        <w:pStyle w:val="BodyText"/>
        <w:tabs>
          <w:tab w:val="left" w:pos="685"/>
        </w:tabs>
        <w:spacing w:line="240" w:lineRule="atLeast"/>
        <w:rPr>
          <w:szCs w:val="28"/>
        </w:rPr>
      </w:pPr>
      <w:r w:rsidRPr="00670B16">
        <w:rPr>
          <w:szCs w:val="28"/>
        </w:rPr>
        <w:t>8)П р о с ь б а</w:t>
      </w:r>
    </w:p>
    <w:p w:rsidR="004D1F8B" w:rsidRPr="00670B16" w:rsidRDefault="004D1F8B" w:rsidP="00670B16">
      <w:pPr>
        <w:pStyle w:val="BodyText"/>
        <w:spacing w:line="240" w:lineRule="atLeast"/>
        <w:ind w:firstLine="543"/>
        <w:rPr>
          <w:szCs w:val="28"/>
        </w:rPr>
      </w:pPr>
      <w:r w:rsidRPr="00670B16">
        <w:rPr>
          <w:szCs w:val="28"/>
        </w:rPr>
        <w:t>Обычно просьба не рассматривается как дисциплинарный подход, но мо</w:t>
      </w:r>
      <w:r w:rsidRPr="00670B16">
        <w:rPr>
          <w:szCs w:val="28"/>
        </w:rPr>
        <w:softHyphen/>
        <w:t>жет с успехом использоваться в воспитании, так как может стать хорошей альтернативой требованиям или приказаниям, часто приводящим к осложне</w:t>
      </w:r>
      <w:r w:rsidRPr="00670B16">
        <w:rPr>
          <w:szCs w:val="28"/>
        </w:rPr>
        <w:softHyphen/>
        <w:t>ниям.</w:t>
      </w:r>
    </w:p>
    <w:p w:rsidR="004D1F8B" w:rsidRPr="00670B16" w:rsidRDefault="004D1F8B" w:rsidP="00670B16">
      <w:pPr>
        <w:pStyle w:val="BodyText"/>
        <w:spacing w:line="240" w:lineRule="atLeast"/>
        <w:ind w:firstLine="543"/>
        <w:rPr>
          <w:szCs w:val="28"/>
        </w:rPr>
      </w:pPr>
      <w:r w:rsidRPr="00670B16">
        <w:rPr>
          <w:szCs w:val="28"/>
        </w:rPr>
        <w:t>Просьбы должны отличаться от команд. Приказы не обсуждаются и обяза</w:t>
      </w:r>
      <w:r w:rsidRPr="00670B16">
        <w:rPr>
          <w:szCs w:val="28"/>
        </w:rPr>
        <w:softHyphen/>
        <w:t>тельны к выполнению, просьба</w:t>
      </w:r>
      <w:r w:rsidRPr="00670B16">
        <w:rPr>
          <w:rStyle w:val="3Sylfaen"/>
          <w:rFonts w:ascii="Times New Roman" w:hAnsi="Times New Roman" w:cs="Times New Roman"/>
          <w:sz w:val="28"/>
          <w:szCs w:val="28"/>
        </w:rPr>
        <w:t xml:space="preserve"> всегда предлагает</w:t>
      </w:r>
      <w:r w:rsidRPr="00670B16">
        <w:rPr>
          <w:szCs w:val="28"/>
        </w:rPr>
        <w:t xml:space="preserve"> возможность выбора и учета мнения другой стороны. Многие родители путают приказания и просьбы</w:t>
      </w:r>
      <w:r w:rsidRPr="00670B16">
        <w:rPr>
          <w:rStyle w:val="10pt1"/>
          <w:rFonts w:ascii="Times New Roman" w:hAnsi="Times New Roman" w:cs="Times New Roman"/>
          <w:sz w:val="28"/>
          <w:szCs w:val="28"/>
        </w:rPr>
        <w:t xml:space="preserve"> в</w:t>
      </w:r>
      <w:r w:rsidRPr="00670B16">
        <w:rPr>
          <w:szCs w:val="28"/>
        </w:rPr>
        <w:t>надежде, что если они будут вежливы и почтительны, то ре</w:t>
      </w:r>
      <w:r w:rsidRPr="00670B16">
        <w:rPr>
          <w:szCs w:val="28"/>
        </w:rPr>
        <w:softHyphen/>
        <w:t>бенок уступит и подчинится. Когда</w:t>
      </w:r>
      <w:r w:rsidRPr="00670B16">
        <w:rPr>
          <w:rStyle w:val="3Sylfaen"/>
          <w:rFonts w:ascii="Times New Roman" w:hAnsi="Times New Roman" w:cs="Times New Roman"/>
          <w:sz w:val="28"/>
          <w:szCs w:val="28"/>
        </w:rPr>
        <w:t xml:space="preserve"> же</w:t>
      </w:r>
      <w:r w:rsidRPr="00670B16">
        <w:rPr>
          <w:szCs w:val="28"/>
        </w:rPr>
        <w:t xml:space="preserve"> ребенок не подчиняется, родите</w:t>
      </w:r>
      <w:r w:rsidRPr="00670B16">
        <w:rPr>
          <w:szCs w:val="28"/>
        </w:rPr>
        <w:softHyphen/>
        <w:t>ли то же самое</w:t>
      </w:r>
      <w:r w:rsidRPr="00670B16">
        <w:rPr>
          <w:rStyle w:val="3Sylfaen"/>
          <w:rFonts w:ascii="Times New Roman" w:hAnsi="Times New Roman" w:cs="Times New Roman"/>
          <w:sz w:val="28"/>
          <w:szCs w:val="28"/>
        </w:rPr>
        <w:t xml:space="preserve"> выражают</w:t>
      </w:r>
      <w:r w:rsidRPr="00670B16">
        <w:rPr>
          <w:szCs w:val="28"/>
        </w:rPr>
        <w:t xml:space="preserve"> в форме</w:t>
      </w:r>
      <w:r w:rsidRPr="00670B16">
        <w:rPr>
          <w:rStyle w:val="3Sylfaen"/>
          <w:rFonts w:ascii="Times New Roman" w:hAnsi="Times New Roman" w:cs="Times New Roman"/>
          <w:sz w:val="28"/>
          <w:szCs w:val="28"/>
        </w:rPr>
        <w:t xml:space="preserve"> приказа.</w:t>
      </w:r>
    </w:p>
    <w:p w:rsidR="004D1F8B" w:rsidRPr="00670B16" w:rsidRDefault="004D1F8B" w:rsidP="00670B16">
      <w:pPr>
        <w:pStyle w:val="BodyText"/>
        <w:spacing w:line="240" w:lineRule="atLeast"/>
        <w:ind w:firstLine="543"/>
        <w:rPr>
          <w:szCs w:val="28"/>
        </w:rPr>
      </w:pPr>
      <w:r w:rsidRPr="00670B16">
        <w:rPr>
          <w:szCs w:val="28"/>
        </w:rPr>
        <w:t>Пример такого диалога:</w:t>
      </w:r>
    </w:p>
    <w:p w:rsidR="004D1F8B" w:rsidRPr="00670B16" w:rsidRDefault="004D1F8B" w:rsidP="00670B16">
      <w:pPr>
        <w:pStyle w:val="BodyText"/>
        <w:numPr>
          <w:ilvl w:val="0"/>
          <w:numId w:val="30"/>
        </w:numPr>
        <w:tabs>
          <w:tab w:val="left" w:pos="758"/>
        </w:tabs>
        <w:spacing w:line="240" w:lineRule="atLeast"/>
        <w:ind w:firstLine="543"/>
        <w:rPr>
          <w:szCs w:val="28"/>
        </w:rPr>
      </w:pPr>
      <w:r w:rsidRPr="00670B16">
        <w:rPr>
          <w:szCs w:val="28"/>
        </w:rPr>
        <w:t>Не мог бы ты помыть посуду?</w:t>
      </w:r>
    </w:p>
    <w:p w:rsidR="004D1F8B" w:rsidRPr="00670B16" w:rsidRDefault="004D1F8B" w:rsidP="00670B16">
      <w:pPr>
        <w:pStyle w:val="BodyText"/>
        <w:numPr>
          <w:ilvl w:val="0"/>
          <w:numId w:val="30"/>
        </w:numPr>
        <w:tabs>
          <w:tab w:val="left" w:pos="753"/>
        </w:tabs>
        <w:spacing w:line="240" w:lineRule="atLeast"/>
        <w:ind w:firstLine="543"/>
        <w:rPr>
          <w:szCs w:val="28"/>
        </w:rPr>
      </w:pPr>
      <w:r w:rsidRPr="00670B16">
        <w:rPr>
          <w:szCs w:val="28"/>
        </w:rPr>
        <w:t xml:space="preserve">Не мог </w:t>
      </w:r>
      <w:r w:rsidRPr="00670B16">
        <w:rPr>
          <w:rStyle w:val="2pt"/>
          <w:rFonts w:ascii="Times New Roman" w:hAnsi="Times New Roman" w:cs="Times New Roman"/>
          <w:sz w:val="28"/>
          <w:szCs w:val="28"/>
        </w:rPr>
        <w:t>бы...</w:t>
      </w:r>
    </w:p>
    <w:p w:rsidR="004D1F8B" w:rsidRPr="00670B16" w:rsidRDefault="004D1F8B" w:rsidP="00670B16">
      <w:pPr>
        <w:pStyle w:val="BodyText"/>
        <w:numPr>
          <w:ilvl w:val="0"/>
          <w:numId w:val="30"/>
        </w:numPr>
        <w:tabs>
          <w:tab w:val="left" w:pos="758"/>
        </w:tabs>
        <w:spacing w:line="240" w:lineRule="atLeast"/>
        <w:ind w:firstLine="543"/>
        <w:rPr>
          <w:szCs w:val="28"/>
        </w:rPr>
      </w:pPr>
      <w:r w:rsidRPr="00670B16">
        <w:rPr>
          <w:szCs w:val="28"/>
        </w:rPr>
        <w:t>Тогда пойди и помой посуду!</w:t>
      </w:r>
    </w:p>
    <w:p w:rsidR="004D1F8B" w:rsidRPr="00670B16" w:rsidRDefault="004D1F8B" w:rsidP="00670B16">
      <w:pPr>
        <w:pStyle w:val="BodyText"/>
        <w:spacing w:line="240" w:lineRule="atLeast"/>
        <w:ind w:firstLine="543"/>
        <w:rPr>
          <w:szCs w:val="28"/>
        </w:rPr>
      </w:pPr>
      <w:r w:rsidRPr="00670B16">
        <w:rPr>
          <w:szCs w:val="28"/>
        </w:rPr>
        <w:t>Если вы изначально не предлагаете выбора, честнее и проще сразу сформулировать определенное требование как приказ. Если же это дей</w:t>
      </w:r>
      <w:r w:rsidRPr="00670B16">
        <w:rPr>
          <w:szCs w:val="28"/>
        </w:rPr>
        <w:softHyphen/>
        <w:t>ствительно просьба, то</w:t>
      </w:r>
      <w:r w:rsidRPr="00670B16">
        <w:rPr>
          <w:rStyle w:val="10pt1"/>
          <w:rFonts w:ascii="Times New Roman" w:hAnsi="Times New Roman" w:cs="Times New Roman"/>
          <w:sz w:val="28"/>
          <w:szCs w:val="28"/>
        </w:rPr>
        <w:t xml:space="preserve"> вы</w:t>
      </w:r>
      <w:r w:rsidRPr="00670B16">
        <w:rPr>
          <w:szCs w:val="28"/>
        </w:rPr>
        <w:t xml:space="preserve"> должны согласиться, </w:t>
      </w:r>
      <w:r w:rsidRPr="00670B16">
        <w:rPr>
          <w:rStyle w:val="2pt"/>
          <w:rFonts w:ascii="Times New Roman" w:hAnsi="Times New Roman" w:cs="Times New Roman"/>
          <w:sz w:val="28"/>
          <w:szCs w:val="28"/>
        </w:rPr>
        <w:t>что</w:t>
      </w:r>
      <w:r w:rsidRPr="00670B16">
        <w:rPr>
          <w:rStyle w:val="9"/>
          <w:rFonts w:ascii="Times New Roman" w:hAnsi="Times New Roman" w:cs="Times New Roman"/>
          <w:sz w:val="28"/>
          <w:szCs w:val="28"/>
        </w:rPr>
        <w:t xml:space="preserve"> ваш</w:t>
      </w:r>
      <w:r w:rsidRPr="00670B16">
        <w:rPr>
          <w:szCs w:val="28"/>
        </w:rPr>
        <w:t xml:space="preserve"> ребенок не же</w:t>
      </w:r>
      <w:r w:rsidRPr="00670B16">
        <w:rPr>
          <w:szCs w:val="28"/>
        </w:rPr>
        <w:softHyphen/>
        <w:t>лает делать того, о чем вы просите.</w:t>
      </w:r>
    </w:p>
    <w:p w:rsidR="004D1F8B" w:rsidRPr="00670B16" w:rsidRDefault="004D1F8B" w:rsidP="00670B16">
      <w:pPr>
        <w:pStyle w:val="BodyText"/>
        <w:spacing w:line="240" w:lineRule="atLeast"/>
        <w:ind w:firstLine="543"/>
        <w:rPr>
          <w:szCs w:val="28"/>
        </w:rPr>
      </w:pPr>
      <w:r w:rsidRPr="00670B16">
        <w:rPr>
          <w:szCs w:val="28"/>
        </w:rPr>
        <w:t>Дети и подростки гораздо лучше реагируют на просьбы, чем на при</w:t>
      </w:r>
      <w:r w:rsidRPr="00670B16">
        <w:rPr>
          <w:szCs w:val="28"/>
        </w:rPr>
        <w:softHyphen/>
        <w:t>казы, потому что в них проявляется уважение.</w:t>
      </w:r>
    </w:p>
    <w:p w:rsidR="004D1F8B" w:rsidRPr="00670B16" w:rsidRDefault="004D1F8B" w:rsidP="00670B16">
      <w:pPr>
        <w:pStyle w:val="BodyText"/>
        <w:spacing w:line="240" w:lineRule="atLeast"/>
        <w:ind w:firstLine="543"/>
        <w:rPr>
          <w:szCs w:val="28"/>
        </w:rPr>
      </w:pPr>
      <w:r w:rsidRPr="00670B16">
        <w:rPr>
          <w:szCs w:val="28"/>
        </w:rPr>
        <w:t xml:space="preserve">Если же для вас важно, чтобы ребенок сделал </w:t>
      </w:r>
      <w:r w:rsidRPr="00670B16">
        <w:rPr>
          <w:rStyle w:val="2pt"/>
          <w:rFonts w:ascii="Times New Roman" w:hAnsi="Times New Roman" w:cs="Times New Roman"/>
          <w:sz w:val="28"/>
          <w:szCs w:val="28"/>
        </w:rPr>
        <w:t>то,</w:t>
      </w:r>
      <w:r w:rsidRPr="00670B16">
        <w:rPr>
          <w:szCs w:val="28"/>
        </w:rPr>
        <w:t xml:space="preserve"> о чем</w:t>
      </w:r>
      <w:r w:rsidRPr="00670B16">
        <w:rPr>
          <w:rStyle w:val="10pt1"/>
          <w:rFonts w:ascii="Times New Roman" w:hAnsi="Times New Roman" w:cs="Times New Roman"/>
          <w:sz w:val="28"/>
          <w:szCs w:val="28"/>
        </w:rPr>
        <w:t xml:space="preserve"> вы</w:t>
      </w:r>
      <w:r w:rsidRPr="00670B16">
        <w:rPr>
          <w:szCs w:val="28"/>
        </w:rPr>
        <w:t xml:space="preserve"> просите, то здесь</w:t>
      </w:r>
      <w:r w:rsidRPr="00670B16">
        <w:rPr>
          <w:rStyle w:val="10pt1"/>
          <w:rFonts w:ascii="Times New Roman" w:hAnsi="Times New Roman" w:cs="Times New Roman"/>
          <w:sz w:val="28"/>
          <w:szCs w:val="28"/>
        </w:rPr>
        <w:t xml:space="preserve"> два</w:t>
      </w:r>
      <w:r w:rsidRPr="00670B16">
        <w:rPr>
          <w:szCs w:val="28"/>
        </w:rPr>
        <w:t xml:space="preserve"> пути решения проблемы:</w:t>
      </w:r>
    </w:p>
    <w:p w:rsidR="004D1F8B" w:rsidRPr="00670B16" w:rsidRDefault="004D1F8B" w:rsidP="00670B16">
      <w:pPr>
        <w:pStyle w:val="BodyText"/>
        <w:numPr>
          <w:ilvl w:val="0"/>
          <w:numId w:val="35"/>
        </w:numPr>
        <w:tabs>
          <w:tab w:val="left" w:pos="918"/>
        </w:tabs>
        <w:spacing w:line="240" w:lineRule="atLeast"/>
        <w:ind w:firstLine="543"/>
        <w:rPr>
          <w:szCs w:val="28"/>
        </w:rPr>
      </w:pPr>
      <w:r w:rsidRPr="00670B16">
        <w:rPr>
          <w:szCs w:val="28"/>
        </w:rPr>
        <w:t xml:space="preserve">предупредить о последствиях неподчинения: "Если ты не помоешь посуду, то не пойдешь гулять до тех пор, пока не сделаешь </w:t>
      </w:r>
      <w:r w:rsidRPr="00670B16">
        <w:rPr>
          <w:rStyle w:val="2pt"/>
          <w:rFonts w:ascii="Times New Roman" w:hAnsi="Times New Roman" w:cs="Times New Roman"/>
          <w:sz w:val="28"/>
          <w:szCs w:val="28"/>
        </w:rPr>
        <w:t>этого";</w:t>
      </w:r>
    </w:p>
    <w:p w:rsidR="004D1F8B" w:rsidRPr="00670B16" w:rsidRDefault="004D1F8B" w:rsidP="00670B16">
      <w:pPr>
        <w:pStyle w:val="BodyText"/>
        <w:numPr>
          <w:ilvl w:val="0"/>
          <w:numId w:val="35"/>
        </w:numPr>
        <w:tabs>
          <w:tab w:val="left" w:pos="918"/>
        </w:tabs>
        <w:spacing w:line="240" w:lineRule="atLeast"/>
        <w:ind w:firstLine="543"/>
        <w:rPr>
          <w:szCs w:val="28"/>
        </w:rPr>
      </w:pPr>
      <w:r w:rsidRPr="00670B16">
        <w:rPr>
          <w:szCs w:val="28"/>
        </w:rPr>
        <w:t>Переведите просьбу в приказ: "Я</w:t>
      </w:r>
      <w:r w:rsidRPr="00670B16">
        <w:rPr>
          <w:rStyle w:val="3Sylfaen"/>
          <w:rFonts w:ascii="Times New Roman" w:hAnsi="Times New Roman" w:cs="Times New Roman"/>
          <w:sz w:val="28"/>
          <w:szCs w:val="28"/>
        </w:rPr>
        <w:t xml:space="preserve"> вежливо</w:t>
      </w:r>
      <w:r w:rsidRPr="00670B16">
        <w:rPr>
          <w:szCs w:val="28"/>
        </w:rPr>
        <w:t xml:space="preserve"> просил тебя помыть по</w:t>
      </w:r>
      <w:r w:rsidRPr="00670B16">
        <w:rPr>
          <w:szCs w:val="28"/>
        </w:rPr>
        <w:softHyphen/>
        <w:t>суду, но ты не послушался; теперь я говорю тебе, что ты обязан пойти и вымыть посуду в течение часа".</w:t>
      </w:r>
    </w:p>
    <w:p w:rsidR="004D1F8B" w:rsidRDefault="004D1F8B" w:rsidP="00670B16">
      <w:pPr>
        <w:spacing w:after="0" w:line="240" w:lineRule="atLeast"/>
        <w:jc w:val="right"/>
        <w:rPr>
          <w:rFonts w:ascii="Times New Roman" w:hAnsi="Times New Roman"/>
          <w:sz w:val="28"/>
          <w:szCs w:val="28"/>
        </w:rPr>
      </w:pPr>
    </w:p>
    <w:p w:rsidR="004D1F8B" w:rsidRDefault="004D1F8B" w:rsidP="00670B16">
      <w:pPr>
        <w:spacing w:after="0" w:line="240" w:lineRule="atLeast"/>
        <w:jc w:val="right"/>
        <w:rPr>
          <w:rFonts w:ascii="Times New Roman" w:hAnsi="Times New Roman"/>
          <w:sz w:val="28"/>
          <w:szCs w:val="28"/>
        </w:rPr>
      </w:pPr>
    </w:p>
    <w:p w:rsidR="004D1F8B" w:rsidRPr="00B81A2A" w:rsidRDefault="004D1F8B" w:rsidP="0058187C">
      <w:pPr>
        <w:pStyle w:val="a0"/>
        <w:shd w:val="clear" w:color="auto" w:fill="auto"/>
        <w:tabs>
          <w:tab w:val="left" w:leader="underscore" w:pos="3999"/>
          <w:tab w:val="left" w:leader="underscore" w:pos="5233"/>
          <w:tab w:val="left" w:leader="underscore" w:pos="5290"/>
          <w:tab w:val="left" w:leader="underscore" w:pos="5929"/>
          <w:tab w:val="left" w:leader="underscore" w:pos="6078"/>
          <w:tab w:val="right" w:leader="underscore" w:pos="6748"/>
        </w:tabs>
        <w:spacing w:line="240" w:lineRule="atLeast"/>
        <w:ind w:firstLine="544"/>
        <w:jc w:val="right"/>
      </w:pPr>
      <w:r>
        <w:t xml:space="preserve">ПРИЛОЖЕНИЕ </w:t>
      </w:r>
      <w:r w:rsidRPr="00B81A2A">
        <w:t xml:space="preserve"> 1</w:t>
      </w:r>
      <w:r>
        <w:t>4</w:t>
      </w:r>
    </w:p>
    <w:p w:rsidR="004D1F8B" w:rsidRDefault="004D1F8B" w:rsidP="0058187C">
      <w:pPr>
        <w:pStyle w:val="BodyText"/>
        <w:spacing w:line="290" w:lineRule="exact"/>
        <w:ind w:firstLine="362"/>
        <w:jc w:val="center"/>
      </w:pPr>
    </w:p>
    <w:p w:rsidR="004D1F8B" w:rsidRPr="00B81A2A" w:rsidRDefault="004D1F8B" w:rsidP="0058187C">
      <w:pPr>
        <w:pStyle w:val="BodyText"/>
        <w:spacing w:line="480" w:lineRule="exact"/>
        <w:ind w:firstLine="360"/>
        <w:jc w:val="center"/>
        <w:rPr>
          <w:rStyle w:val="7pt"/>
        </w:rPr>
      </w:pPr>
      <w:r w:rsidRPr="00B81A2A">
        <w:rPr>
          <w:rStyle w:val="7pt"/>
        </w:rPr>
        <w:t>ОЦЕНОЧНЫЙ   ЛИСТ ПРОВЕДЁННОЙ  РАБОТЫ</w:t>
      </w:r>
    </w:p>
    <w:p w:rsidR="004D1F8B" w:rsidRPr="00DA1FA5" w:rsidRDefault="004D1F8B" w:rsidP="0058187C">
      <w:pPr>
        <w:pStyle w:val="BodyText"/>
        <w:spacing w:line="480" w:lineRule="exact"/>
        <w:ind w:firstLine="360"/>
        <w:jc w:val="center"/>
        <w:rPr>
          <w:color w:val="003366"/>
        </w:rPr>
      </w:pPr>
    </w:p>
    <w:p w:rsidR="004D1F8B" w:rsidRPr="00DA1FA5" w:rsidRDefault="004D1F8B" w:rsidP="0058187C">
      <w:pPr>
        <w:pStyle w:val="BodyText"/>
        <w:tabs>
          <w:tab w:val="left" w:leader="underscore" w:pos="2863"/>
          <w:tab w:val="left" w:leader="underscore" w:pos="3444"/>
          <w:tab w:val="left" w:leader="underscore" w:pos="4913"/>
          <w:tab w:val="left" w:leader="underscore" w:pos="8988"/>
          <w:tab w:val="left" w:leader="underscore" w:pos="9098"/>
          <w:tab w:val="left" w:leader="underscore" w:pos="9305"/>
          <w:tab w:val="left" w:leader="underscore" w:pos="9823"/>
        </w:tabs>
        <w:spacing w:line="480" w:lineRule="exact"/>
        <w:rPr>
          <w:color w:val="003366"/>
        </w:rPr>
      </w:pPr>
      <w:r w:rsidRPr="00DA1FA5">
        <w:rPr>
          <w:color w:val="003366"/>
        </w:rPr>
        <w:t>Имя</w:t>
      </w:r>
      <w:r>
        <w:rPr>
          <w:color w:val="003366"/>
        </w:rPr>
        <w:t xml:space="preserve"> участника</w:t>
      </w:r>
      <w:r w:rsidRPr="00DA1FA5">
        <w:rPr>
          <w:color w:val="003366"/>
        </w:rPr>
        <w:t xml:space="preserve"> __________________________________________</w:t>
      </w:r>
    </w:p>
    <w:p w:rsidR="004D1F8B" w:rsidRPr="00DA1FA5" w:rsidRDefault="004D1F8B" w:rsidP="0058187C">
      <w:pPr>
        <w:pStyle w:val="BodyText"/>
        <w:tabs>
          <w:tab w:val="left" w:leader="underscore" w:pos="2863"/>
          <w:tab w:val="left" w:leader="underscore" w:pos="3444"/>
          <w:tab w:val="left" w:leader="underscore" w:pos="4913"/>
          <w:tab w:val="left" w:leader="underscore" w:pos="8988"/>
          <w:tab w:val="left" w:leader="underscore" w:pos="9098"/>
          <w:tab w:val="left" w:leader="underscore" w:pos="9305"/>
          <w:tab w:val="left" w:leader="underscore" w:pos="9823"/>
        </w:tabs>
        <w:spacing w:line="480" w:lineRule="exact"/>
        <w:rPr>
          <w:color w:val="003366"/>
        </w:rPr>
      </w:pPr>
      <w:r>
        <w:rPr>
          <w:color w:val="003366"/>
        </w:rPr>
        <w:t>Дата заполнения</w:t>
      </w:r>
      <w:r w:rsidRPr="00DA1FA5">
        <w:rPr>
          <w:color w:val="003366"/>
        </w:rPr>
        <w:t xml:space="preserve">   ___________________________________________</w:t>
      </w:r>
    </w:p>
    <w:p w:rsidR="004D1F8B" w:rsidRPr="00DA1FA5" w:rsidRDefault="004D1F8B" w:rsidP="0058187C">
      <w:pPr>
        <w:pStyle w:val="BodyText"/>
        <w:tabs>
          <w:tab w:val="left" w:leader="underscore" w:pos="2863"/>
          <w:tab w:val="left" w:leader="underscore" w:pos="3444"/>
          <w:tab w:val="left" w:leader="underscore" w:pos="4913"/>
          <w:tab w:val="left" w:leader="underscore" w:pos="8988"/>
          <w:tab w:val="left" w:leader="underscore" w:pos="9098"/>
          <w:tab w:val="left" w:leader="underscore" w:pos="9305"/>
          <w:tab w:val="left" w:leader="underscore" w:pos="9823"/>
        </w:tabs>
        <w:spacing w:line="480" w:lineRule="exact"/>
        <w:ind w:left="362"/>
        <w:rPr>
          <w:color w:val="003366"/>
        </w:rPr>
      </w:pPr>
      <w:r>
        <w:rPr>
          <w:color w:val="003366"/>
        </w:rPr>
        <w:t>1.  Занятия произвели</w:t>
      </w:r>
      <w:r w:rsidRPr="00DA1FA5">
        <w:rPr>
          <w:color w:val="003366"/>
        </w:rPr>
        <w:t xml:space="preserve"> на меня:</w:t>
      </w:r>
    </w:p>
    <w:p w:rsidR="004D1F8B" w:rsidRPr="00DA1FA5" w:rsidRDefault="004D1F8B" w:rsidP="0058187C">
      <w:pPr>
        <w:pStyle w:val="BodyText"/>
        <w:spacing w:line="480" w:lineRule="exact"/>
        <w:jc w:val="center"/>
        <w:rPr>
          <w:color w:val="003366"/>
        </w:rPr>
      </w:pPr>
      <w:r w:rsidRPr="00DA1FA5">
        <w:rPr>
          <w:color w:val="003366"/>
        </w:rPr>
        <w:t>большое впечатление    5    4    3    2    1    никакого впечатления</w:t>
      </w:r>
    </w:p>
    <w:p w:rsidR="004D1F8B" w:rsidRPr="00DA1FA5" w:rsidRDefault="004D1F8B" w:rsidP="0058187C">
      <w:pPr>
        <w:pStyle w:val="BodyText"/>
        <w:spacing w:line="480" w:lineRule="exact"/>
        <w:rPr>
          <w:color w:val="003366"/>
        </w:rPr>
      </w:pPr>
    </w:p>
    <w:p w:rsidR="004D1F8B" w:rsidRPr="00DA1FA5" w:rsidRDefault="004D1F8B" w:rsidP="0058187C">
      <w:pPr>
        <w:pStyle w:val="BodyText"/>
        <w:numPr>
          <w:ilvl w:val="0"/>
          <w:numId w:val="41"/>
        </w:numPr>
        <w:spacing w:line="290" w:lineRule="exact"/>
        <w:jc w:val="left"/>
        <w:rPr>
          <w:color w:val="003366"/>
        </w:rPr>
      </w:pPr>
      <w:r w:rsidRPr="00DA1FA5">
        <w:rPr>
          <w:color w:val="003366"/>
        </w:rPr>
        <w:t>Я чувствовал</w:t>
      </w:r>
      <w:r>
        <w:rPr>
          <w:color w:val="003366"/>
        </w:rPr>
        <w:t>(</w:t>
      </w:r>
      <w:r w:rsidRPr="00DA1FA5">
        <w:rPr>
          <w:color w:val="003366"/>
        </w:rPr>
        <w:t>а</w:t>
      </w:r>
      <w:r>
        <w:rPr>
          <w:color w:val="003366"/>
        </w:rPr>
        <w:t>)</w:t>
      </w:r>
      <w:r w:rsidRPr="00DA1FA5">
        <w:rPr>
          <w:color w:val="003366"/>
        </w:rPr>
        <w:t xml:space="preserve"> себя:</w:t>
      </w:r>
    </w:p>
    <w:p w:rsidR="004D1F8B" w:rsidRPr="00DA1FA5" w:rsidRDefault="004D1F8B" w:rsidP="0058187C">
      <w:pPr>
        <w:pStyle w:val="BodyText"/>
        <w:tabs>
          <w:tab w:val="left" w:pos="716"/>
        </w:tabs>
        <w:spacing w:line="290" w:lineRule="exact"/>
        <w:ind w:left="360"/>
        <w:rPr>
          <w:color w:val="003366"/>
        </w:rPr>
      </w:pPr>
    </w:p>
    <w:p w:rsidR="004D1F8B" w:rsidRPr="00DA1FA5" w:rsidRDefault="004D1F8B" w:rsidP="0058187C">
      <w:pPr>
        <w:pStyle w:val="BodyText"/>
        <w:spacing w:line="290" w:lineRule="exact"/>
        <w:jc w:val="center"/>
        <w:rPr>
          <w:color w:val="003366"/>
        </w:rPr>
      </w:pPr>
      <w:r w:rsidRPr="00DA1FA5">
        <w:rPr>
          <w:color w:val="003366"/>
        </w:rPr>
        <w:t>свободно    5    4    3     2     1    скованно</w:t>
      </w:r>
    </w:p>
    <w:p w:rsidR="004D1F8B" w:rsidRPr="00DA1FA5" w:rsidRDefault="004D1F8B" w:rsidP="0058187C">
      <w:pPr>
        <w:pStyle w:val="BodyText"/>
        <w:spacing w:line="290" w:lineRule="exact"/>
        <w:rPr>
          <w:color w:val="003366"/>
        </w:rPr>
      </w:pPr>
    </w:p>
    <w:p w:rsidR="004D1F8B" w:rsidRPr="00DA1FA5" w:rsidRDefault="004D1F8B" w:rsidP="0058187C">
      <w:pPr>
        <w:pStyle w:val="BodyText"/>
        <w:numPr>
          <w:ilvl w:val="0"/>
          <w:numId w:val="41"/>
        </w:numPr>
        <w:spacing w:line="475" w:lineRule="exact"/>
        <w:jc w:val="left"/>
        <w:rPr>
          <w:color w:val="003366"/>
        </w:rPr>
      </w:pPr>
      <w:r>
        <w:rPr>
          <w:color w:val="003366"/>
        </w:rPr>
        <w:t>Самыми эффективными</w:t>
      </w:r>
      <w:r w:rsidRPr="00DA1FA5">
        <w:rPr>
          <w:color w:val="003366"/>
        </w:rPr>
        <w:t>, на мо</w:t>
      </w:r>
      <w:r>
        <w:rPr>
          <w:color w:val="003366"/>
        </w:rPr>
        <w:t>й</w:t>
      </w:r>
      <w:r w:rsidRPr="00DA1FA5">
        <w:rPr>
          <w:color w:val="003366"/>
        </w:rPr>
        <w:t xml:space="preserve"> взгляд, </w:t>
      </w:r>
      <w:r>
        <w:rPr>
          <w:color w:val="003366"/>
        </w:rPr>
        <w:t>были  (называются виды</w:t>
      </w:r>
      <w:r w:rsidRPr="00DA1FA5">
        <w:rPr>
          <w:color w:val="003366"/>
        </w:rPr>
        <w:t xml:space="preserve"> работы</w:t>
      </w:r>
      <w:r>
        <w:rPr>
          <w:color w:val="003366"/>
        </w:rPr>
        <w:t>)</w:t>
      </w:r>
      <w:r w:rsidRPr="00DA1FA5">
        <w:rPr>
          <w:color w:val="003366"/>
        </w:rPr>
        <w:t>:</w:t>
      </w:r>
    </w:p>
    <w:p w:rsidR="004D1F8B" w:rsidRPr="00DA1FA5" w:rsidRDefault="004D1F8B" w:rsidP="0058187C">
      <w:pPr>
        <w:pStyle w:val="BodyText"/>
        <w:tabs>
          <w:tab w:val="left" w:leader="underscore" w:pos="6500"/>
        </w:tabs>
        <w:spacing w:line="475" w:lineRule="exact"/>
        <w:jc w:val="center"/>
        <w:rPr>
          <w:color w:val="003366"/>
        </w:rPr>
      </w:pPr>
      <w:r>
        <w:rPr>
          <w:color w:val="003366"/>
        </w:rPr>
        <w:t>а)</w:t>
      </w:r>
      <w:r w:rsidRPr="00DA1FA5">
        <w:rPr>
          <w:color w:val="003366"/>
        </w:rPr>
        <w:t>__________________________________________________________</w:t>
      </w:r>
    </w:p>
    <w:p w:rsidR="004D1F8B" w:rsidRPr="00DA1FA5" w:rsidRDefault="004D1F8B" w:rsidP="0058187C">
      <w:pPr>
        <w:pStyle w:val="BodyText"/>
        <w:tabs>
          <w:tab w:val="left" w:leader="underscore" w:pos="6500"/>
        </w:tabs>
        <w:spacing w:line="475" w:lineRule="exact"/>
        <w:jc w:val="center"/>
        <w:rPr>
          <w:color w:val="003366"/>
        </w:rPr>
      </w:pPr>
      <w:r>
        <w:rPr>
          <w:color w:val="003366"/>
        </w:rPr>
        <w:t>б)</w:t>
      </w:r>
      <w:r w:rsidRPr="00DA1FA5">
        <w:rPr>
          <w:color w:val="003366"/>
        </w:rPr>
        <w:t>__________________________________________________________</w:t>
      </w:r>
    </w:p>
    <w:p w:rsidR="004D1F8B" w:rsidRDefault="004D1F8B" w:rsidP="0058187C">
      <w:pPr>
        <w:pStyle w:val="BodyText"/>
        <w:tabs>
          <w:tab w:val="left" w:leader="underscore" w:pos="6500"/>
        </w:tabs>
        <w:spacing w:line="475" w:lineRule="exact"/>
        <w:jc w:val="center"/>
      </w:pPr>
      <w:r>
        <w:t>в)</w:t>
      </w:r>
      <w:r w:rsidRPr="00DA1FA5">
        <w:t>__________________________________________________________</w:t>
      </w:r>
      <w:bookmarkStart w:id="2" w:name="bookmark0"/>
    </w:p>
    <w:p w:rsidR="004D1F8B" w:rsidRPr="002D4D66" w:rsidRDefault="004D1F8B" w:rsidP="0058187C">
      <w:pPr>
        <w:pStyle w:val="BodyText"/>
        <w:tabs>
          <w:tab w:val="left" w:leader="underscore" w:pos="6500"/>
        </w:tabs>
        <w:spacing w:line="475" w:lineRule="exact"/>
        <w:jc w:val="center"/>
        <w:rPr>
          <w:color w:val="003366"/>
        </w:rPr>
      </w:pPr>
    </w:p>
    <w:bookmarkEnd w:id="2"/>
    <w:p w:rsidR="004D1F8B" w:rsidRPr="00DA1FA5" w:rsidRDefault="004D1F8B" w:rsidP="0058187C">
      <w:pPr>
        <w:pStyle w:val="a0"/>
        <w:shd w:val="clear" w:color="auto" w:fill="auto"/>
        <w:tabs>
          <w:tab w:val="left" w:leader="underscore" w:pos="3999"/>
          <w:tab w:val="left" w:leader="underscore" w:pos="5233"/>
          <w:tab w:val="left" w:leader="underscore" w:pos="5290"/>
          <w:tab w:val="left" w:leader="underscore" w:pos="5929"/>
          <w:tab w:val="left" w:leader="underscore" w:pos="6078"/>
          <w:tab w:val="right" w:leader="underscore" w:pos="6748"/>
        </w:tabs>
        <w:spacing w:line="480" w:lineRule="exact"/>
        <w:ind w:firstLine="543"/>
        <w:rPr>
          <w:color w:val="003366"/>
        </w:rPr>
      </w:pPr>
      <w:r>
        <w:rPr>
          <w:color w:val="003366"/>
        </w:rPr>
        <w:t>4. В</w:t>
      </w:r>
      <w:r w:rsidRPr="00DA1FA5">
        <w:rPr>
          <w:color w:val="003366"/>
        </w:rPr>
        <w:t xml:space="preserve"> следующем</w:t>
      </w:r>
      <w:r>
        <w:rPr>
          <w:color w:val="003366"/>
        </w:rPr>
        <w:t xml:space="preserve"> году </w:t>
      </w:r>
      <w:r w:rsidRPr="00DA1FA5">
        <w:rPr>
          <w:color w:val="003366"/>
        </w:rPr>
        <w:t>я хотел</w:t>
      </w:r>
      <w:r>
        <w:rPr>
          <w:color w:val="003366"/>
        </w:rPr>
        <w:t>(</w:t>
      </w:r>
      <w:r w:rsidRPr="00DA1FA5">
        <w:rPr>
          <w:color w:val="003366"/>
        </w:rPr>
        <w:t>а</w:t>
      </w:r>
      <w:r>
        <w:rPr>
          <w:color w:val="003366"/>
        </w:rPr>
        <w:t>)</w:t>
      </w:r>
      <w:r w:rsidRPr="00DA1FA5">
        <w:rPr>
          <w:color w:val="003366"/>
        </w:rPr>
        <w:t xml:space="preserve"> бы участвовать в:</w:t>
      </w:r>
    </w:p>
    <w:p w:rsidR="004D1F8B" w:rsidRPr="00DA1FA5" w:rsidRDefault="004D1F8B" w:rsidP="0058187C">
      <w:pPr>
        <w:pStyle w:val="a0"/>
        <w:shd w:val="clear" w:color="auto" w:fill="auto"/>
        <w:tabs>
          <w:tab w:val="left" w:leader="underscore" w:pos="3999"/>
          <w:tab w:val="left" w:leader="underscore" w:pos="5233"/>
          <w:tab w:val="left" w:leader="underscore" w:pos="5290"/>
          <w:tab w:val="left" w:leader="underscore" w:pos="5929"/>
          <w:tab w:val="left" w:leader="underscore" w:pos="6078"/>
          <w:tab w:val="right" w:leader="underscore" w:pos="6748"/>
        </w:tabs>
        <w:spacing w:line="480" w:lineRule="exact"/>
        <w:ind w:firstLine="543"/>
        <w:rPr>
          <w:color w:val="003366"/>
        </w:rPr>
      </w:pPr>
      <w:r>
        <w:rPr>
          <w:color w:val="003366"/>
        </w:rPr>
        <w:t>а)</w:t>
      </w:r>
      <w:r w:rsidRPr="00DA1FA5">
        <w:rPr>
          <w:color w:val="003366"/>
        </w:rPr>
        <w:t>_______________________________________________________</w:t>
      </w:r>
    </w:p>
    <w:p w:rsidR="004D1F8B" w:rsidRPr="00DA1FA5" w:rsidRDefault="004D1F8B" w:rsidP="0058187C">
      <w:pPr>
        <w:pStyle w:val="a0"/>
        <w:shd w:val="clear" w:color="auto" w:fill="auto"/>
        <w:tabs>
          <w:tab w:val="left" w:leader="underscore" w:pos="3999"/>
          <w:tab w:val="left" w:leader="underscore" w:pos="5233"/>
          <w:tab w:val="left" w:leader="underscore" w:pos="5290"/>
          <w:tab w:val="left" w:leader="underscore" w:pos="5929"/>
          <w:tab w:val="left" w:leader="underscore" w:pos="6078"/>
          <w:tab w:val="right" w:leader="underscore" w:pos="6748"/>
        </w:tabs>
        <w:spacing w:line="480" w:lineRule="exact"/>
        <w:ind w:firstLine="543"/>
        <w:rPr>
          <w:color w:val="003366"/>
        </w:rPr>
      </w:pPr>
      <w:r>
        <w:rPr>
          <w:color w:val="003366"/>
        </w:rPr>
        <w:t>б)</w:t>
      </w:r>
      <w:r w:rsidRPr="00DA1FA5">
        <w:rPr>
          <w:color w:val="003366"/>
        </w:rPr>
        <w:t>_______________________________________________________</w:t>
      </w:r>
    </w:p>
    <w:p w:rsidR="004D1F8B" w:rsidRPr="00DA1FA5" w:rsidRDefault="004D1F8B" w:rsidP="0058187C">
      <w:pPr>
        <w:pStyle w:val="a0"/>
        <w:shd w:val="clear" w:color="auto" w:fill="auto"/>
        <w:tabs>
          <w:tab w:val="left" w:leader="underscore" w:pos="3999"/>
          <w:tab w:val="left" w:leader="underscore" w:pos="5233"/>
          <w:tab w:val="left" w:leader="underscore" w:pos="5290"/>
          <w:tab w:val="left" w:leader="underscore" w:pos="5929"/>
          <w:tab w:val="left" w:leader="underscore" w:pos="6078"/>
          <w:tab w:val="right" w:leader="underscore" w:pos="6748"/>
        </w:tabs>
        <w:spacing w:line="480" w:lineRule="exact"/>
        <w:ind w:firstLine="543"/>
        <w:rPr>
          <w:color w:val="003366"/>
        </w:rPr>
      </w:pPr>
      <w:r>
        <w:rPr>
          <w:color w:val="003366"/>
        </w:rPr>
        <w:t>в)</w:t>
      </w:r>
      <w:r w:rsidRPr="00DA1FA5">
        <w:rPr>
          <w:color w:val="003366"/>
        </w:rPr>
        <w:t>_______________________________________________________</w:t>
      </w:r>
    </w:p>
    <w:p w:rsidR="004D1F8B" w:rsidRDefault="004D1F8B" w:rsidP="0058187C">
      <w:pPr>
        <w:rPr>
          <w:rFonts w:ascii="Times New Roman" w:hAnsi="Times New Roman"/>
          <w:sz w:val="29"/>
          <w:szCs w:val="29"/>
        </w:rPr>
      </w:pPr>
    </w:p>
    <w:p w:rsidR="004D1F8B" w:rsidRDefault="004D1F8B" w:rsidP="0058187C">
      <w:pPr>
        <w:ind w:firstLine="543"/>
        <w:rPr>
          <w:rFonts w:ascii="Times New Roman" w:hAnsi="Times New Roman"/>
          <w:sz w:val="29"/>
          <w:szCs w:val="29"/>
        </w:rPr>
      </w:pPr>
      <w:r>
        <w:rPr>
          <w:rFonts w:ascii="Times New Roman" w:hAnsi="Times New Roman"/>
          <w:sz w:val="29"/>
          <w:szCs w:val="29"/>
        </w:rPr>
        <w:t xml:space="preserve">5. </w:t>
      </w:r>
      <w:r w:rsidRPr="002D4D66">
        <w:rPr>
          <w:rFonts w:ascii="Times New Roman" w:hAnsi="Times New Roman"/>
          <w:color w:val="003366"/>
          <w:sz w:val="29"/>
          <w:szCs w:val="29"/>
        </w:rPr>
        <w:t>Оцени свое настроение:</w:t>
      </w:r>
    </w:p>
    <w:p w:rsidR="004D1F8B" w:rsidRDefault="004D1F8B" w:rsidP="0058187C">
      <w:pPr>
        <w:rPr>
          <w:rFonts w:ascii="Times New Roman" w:hAnsi="Times New Roman"/>
          <w:sz w:val="29"/>
          <w:szCs w:val="29"/>
        </w:rPr>
      </w:pPr>
    </w:p>
    <w:p w:rsidR="004D1F8B" w:rsidRDefault="004D1F8B" w:rsidP="0058187C">
      <w:pPr>
        <w:rPr>
          <w:rFonts w:ascii="Times New Roman" w:hAnsi="Times New Roman"/>
          <w:sz w:val="29"/>
          <w:szCs w:val="29"/>
        </w:rPr>
      </w:pPr>
      <w:r w:rsidRPr="00ED6C13">
        <w:rPr>
          <w:rFonts w:ascii="Times New Roman" w:hAnsi="Times New Roman"/>
          <w:noProof/>
          <w:sz w:val="29"/>
          <w:szCs w:val="29"/>
          <w:lang w:eastAsia="ru-RU"/>
        </w:rPr>
        <w:pict>
          <v:shape id="Рисунок 83" o:spid="_x0000_i1113" type="#_x0000_t75" style="width:86.25pt;height:57pt;visibility:visible">
            <v:imagedata r:id="rId30" o:title=""/>
          </v:shape>
        </w:pict>
      </w:r>
      <w:r w:rsidRPr="00ED6C13">
        <w:rPr>
          <w:rFonts w:ascii="Times New Roman" w:hAnsi="Times New Roman"/>
          <w:noProof/>
          <w:sz w:val="29"/>
          <w:szCs w:val="29"/>
          <w:lang w:eastAsia="ru-RU"/>
        </w:rPr>
        <w:pict>
          <v:shape id="Рисунок 84" o:spid="_x0000_i1114" type="#_x0000_t75" style="width:52.5pt;height:44.25pt;visibility:visible">
            <v:imagedata r:id="rId31" o:title=""/>
          </v:shape>
        </w:pict>
      </w:r>
      <w:r w:rsidRPr="00ED6C13">
        <w:rPr>
          <w:rFonts w:ascii="Times New Roman" w:hAnsi="Times New Roman"/>
          <w:noProof/>
          <w:sz w:val="29"/>
          <w:szCs w:val="29"/>
          <w:lang w:eastAsia="ru-RU"/>
        </w:rPr>
        <w:pict>
          <v:shape id="Рисунок 85" o:spid="_x0000_i1115" type="#_x0000_t75" style="width:62.25pt;height:54pt;visibility:visible">
            <v:imagedata r:id="rId32" o:title=""/>
          </v:shape>
        </w:pict>
      </w:r>
      <w:r w:rsidRPr="00ED6C13">
        <w:rPr>
          <w:rFonts w:ascii="Times New Roman" w:hAnsi="Times New Roman"/>
          <w:noProof/>
          <w:sz w:val="29"/>
          <w:szCs w:val="29"/>
          <w:lang w:eastAsia="ru-RU"/>
        </w:rPr>
        <w:pict>
          <v:shape id="Рисунок 86" o:spid="_x0000_i1116" type="#_x0000_t75" style="width:75.75pt;height:58.5pt;visibility:visible">
            <v:imagedata r:id="rId33" o:title=""/>
          </v:shape>
        </w:pict>
      </w:r>
      <w:r w:rsidRPr="00ED6C13">
        <w:rPr>
          <w:rFonts w:ascii="Times New Roman" w:hAnsi="Times New Roman"/>
          <w:noProof/>
          <w:sz w:val="29"/>
          <w:szCs w:val="29"/>
          <w:lang w:eastAsia="ru-RU"/>
        </w:rPr>
        <w:pict>
          <v:shape id="Рисунок 87" o:spid="_x0000_i1117" type="#_x0000_t75" style="width:67.5pt;height:52.5pt;visibility:visible">
            <v:imagedata r:id="rId34" o:title=""/>
          </v:shape>
        </w:pict>
      </w:r>
      <w:r>
        <w:rPr>
          <w:rFonts w:ascii="Times New Roman" w:hAnsi="Times New Roman"/>
          <w:noProof/>
          <w:sz w:val="29"/>
          <w:szCs w:val="29"/>
          <w:lang w:eastAsia="ru-RU"/>
        </w:rPr>
        <w:t xml:space="preserve"> </w:t>
      </w:r>
      <w:r w:rsidRPr="00ED6C13">
        <w:rPr>
          <w:rFonts w:ascii="Times New Roman" w:hAnsi="Times New Roman"/>
          <w:noProof/>
          <w:sz w:val="29"/>
          <w:szCs w:val="29"/>
          <w:lang w:eastAsia="ru-RU"/>
        </w:rPr>
        <w:pict>
          <v:shape id="Рисунок 88" o:spid="_x0000_i1118" type="#_x0000_t75" style="width:71.25pt;height:59.25pt;visibility:visible">
            <v:imagedata r:id="rId35" o:title=""/>
          </v:shape>
        </w:pict>
      </w:r>
      <w:r w:rsidRPr="00ED6C13">
        <w:rPr>
          <w:rFonts w:ascii="Times New Roman" w:hAnsi="Times New Roman"/>
          <w:noProof/>
          <w:sz w:val="29"/>
          <w:szCs w:val="29"/>
          <w:lang w:eastAsia="ru-RU"/>
        </w:rPr>
        <w:pict>
          <v:shape id="Рисунок 89" o:spid="_x0000_i1119" type="#_x0000_t75" style="width:75pt;height:63.75pt;visibility:visible">
            <v:imagedata r:id="rId36" o:title=""/>
          </v:shape>
        </w:pict>
      </w:r>
      <w:r w:rsidRPr="00ED6C13">
        <w:rPr>
          <w:rFonts w:ascii="Times New Roman" w:hAnsi="Times New Roman"/>
          <w:noProof/>
          <w:sz w:val="29"/>
          <w:szCs w:val="29"/>
          <w:lang w:eastAsia="ru-RU"/>
        </w:rPr>
        <w:pict>
          <v:shape id="Рисунок 90" o:spid="_x0000_i1120" type="#_x0000_t75" style="width:68.25pt;height:68.25pt;visibility:visible">
            <v:imagedata r:id="rId37" o:title=""/>
          </v:shape>
        </w:pict>
      </w:r>
      <w:r>
        <w:rPr>
          <w:rFonts w:ascii="Times New Roman" w:hAnsi="Times New Roman"/>
          <w:noProof/>
          <w:sz w:val="29"/>
          <w:szCs w:val="29"/>
          <w:lang w:eastAsia="ru-RU"/>
        </w:rPr>
        <w:t xml:space="preserve">   </w:t>
      </w:r>
      <w:r w:rsidRPr="00ED6C13">
        <w:rPr>
          <w:rFonts w:ascii="Times New Roman" w:hAnsi="Times New Roman"/>
          <w:noProof/>
          <w:sz w:val="29"/>
          <w:szCs w:val="29"/>
          <w:lang w:eastAsia="ru-RU"/>
        </w:rPr>
        <w:pict>
          <v:shape id="Рисунок 91" o:spid="_x0000_i1121" type="#_x0000_t75" style="width:63.75pt;height:53.25pt;visibility:visible">
            <v:imagedata r:id="rId38" o:title=""/>
          </v:shape>
        </w:pict>
      </w:r>
      <w:r>
        <w:rPr>
          <w:rFonts w:ascii="Times New Roman" w:hAnsi="Times New Roman"/>
          <w:noProof/>
          <w:sz w:val="29"/>
          <w:szCs w:val="29"/>
          <w:lang w:eastAsia="ru-RU"/>
        </w:rPr>
        <w:t xml:space="preserve">     </w:t>
      </w:r>
      <w:r w:rsidRPr="00ED6C13">
        <w:rPr>
          <w:rFonts w:ascii="Times New Roman" w:hAnsi="Times New Roman"/>
          <w:noProof/>
          <w:sz w:val="29"/>
          <w:szCs w:val="29"/>
          <w:lang w:eastAsia="ru-RU"/>
        </w:rPr>
        <w:pict>
          <v:shape id="Рисунок 92" o:spid="_x0000_i1122" type="#_x0000_t75" style="width:59.25pt;height:54.75pt;visibility:visible">
            <v:imagedata r:id="rId39" o:title=""/>
          </v:shape>
        </w:pict>
      </w:r>
    </w:p>
    <w:p w:rsidR="004D1F8B" w:rsidRDefault="004D1F8B" w:rsidP="0058187C"/>
    <w:p w:rsidR="004D1F8B" w:rsidRPr="00050EB5" w:rsidRDefault="004D1F8B" w:rsidP="00670B16">
      <w:pPr>
        <w:spacing w:after="0" w:line="240" w:lineRule="atLeast"/>
        <w:jc w:val="right"/>
        <w:rPr>
          <w:rFonts w:ascii="Times New Roman" w:hAnsi="Times New Roman"/>
          <w:sz w:val="28"/>
          <w:szCs w:val="28"/>
        </w:rPr>
      </w:pPr>
    </w:p>
    <w:sectPr w:rsidR="004D1F8B" w:rsidRPr="00050EB5" w:rsidSect="00CA6B05">
      <w:pgSz w:w="11906" w:h="16838"/>
      <w:pgMar w:top="1134" w:right="566"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F8B" w:rsidRDefault="004D1F8B" w:rsidP="008A6B69">
      <w:pPr>
        <w:spacing w:after="0" w:line="240" w:lineRule="auto"/>
      </w:pPr>
      <w:r>
        <w:separator/>
      </w:r>
    </w:p>
  </w:endnote>
  <w:endnote w:type="continuationSeparator" w:id="1">
    <w:p w:rsidR="004D1F8B" w:rsidRDefault="004D1F8B" w:rsidP="008A6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Impact">
    <w:panose1 w:val="020B080603090205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8B" w:rsidRDefault="004D1F8B" w:rsidP="008652C3">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4D1F8B" w:rsidRDefault="004D1F8B" w:rsidP="006158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8B" w:rsidRDefault="004D1F8B" w:rsidP="008652C3">
    <w:pPr>
      <w:pStyle w:val="Footer"/>
      <w:framePr w:wrap="around" w:vAnchor="text" w:hAnchor="margin" w:xAlign="right"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1</w:t>
    </w:r>
    <w:r>
      <w:rPr>
        <w:rStyle w:val="PageNumber"/>
        <w:rFonts w:cs="Courier New"/>
      </w:rPr>
      <w:fldChar w:fldCharType="end"/>
    </w:r>
  </w:p>
  <w:p w:rsidR="004D1F8B" w:rsidRDefault="004D1F8B" w:rsidP="00615822">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8B" w:rsidRDefault="004D1F8B" w:rsidP="00670B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D1F8B" w:rsidRDefault="004D1F8B" w:rsidP="00670B16">
    <w:pPr>
      <w:pStyle w:val="Footer"/>
      <w:ind w:right="360"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F8B" w:rsidRDefault="004D1F8B" w:rsidP="00670B1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95</w:t>
    </w:r>
    <w:r>
      <w:rPr>
        <w:rStyle w:val="PageNumber"/>
      </w:rPr>
      <w:fldChar w:fldCharType="end"/>
    </w:r>
  </w:p>
  <w:p w:rsidR="004D1F8B" w:rsidRDefault="004D1F8B" w:rsidP="00670B16">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F8B" w:rsidRDefault="004D1F8B" w:rsidP="008A6B69">
      <w:pPr>
        <w:spacing w:after="0" w:line="240" w:lineRule="auto"/>
      </w:pPr>
      <w:r>
        <w:separator/>
      </w:r>
    </w:p>
  </w:footnote>
  <w:footnote w:type="continuationSeparator" w:id="1">
    <w:p w:rsidR="004D1F8B" w:rsidRDefault="004D1F8B" w:rsidP="008A6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v:imagedata r:id="rId1" o:title=""/>
      </v:shape>
    </w:pict>
  </w:numPicBullet>
  <w:numPicBullet w:numPicBulletId="1">
    <w:pict>
      <v:shape id="_x0000_i1026" type="#_x0000_t75" style="width:10.5pt;height:10.5pt" o:bullet="t">
        <v:imagedata r:id="rId2" o:title=""/>
      </v:shape>
    </w:pict>
  </w:numPicBullet>
  <w:abstractNum w:abstractNumId="0">
    <w:nsid w:val="FFFFFFFE"/>
    <w:multiLevelType w:val="singleLevel"/>
    <w:tmpl w:val="743C961C"/>
    <w:lvl w:ilvl="0">
      <w:numFmt w:val="bullet"/>
      <w:lvlText w:val="*"/>
      <w:lvlJc w:val="left"/>
    </w:lvl>
  </w:abstractNum>
  <w:abstractNum w:abstractNumId="1">
    <w:nsid w:val="00000001"/>
    <w:multiLevelType w:val="multilevel"/>
    <w:tmpl w:val="00000000"/>
    <w:lvl w:ilvl="0">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1">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2">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3">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4">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5">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6">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7">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8">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abstractNum>
  <w:abstractNum w:abstractNumId="2">
    <w:nsid w:val="00000003"/>
    <w:multiLevelType w:val="multilevel"/>
    <w:tmpl w:val="00000002"/>
    <w:lvl w:ilvl="0">
      <w:start w:val="1"/>
      <w:numFmt w:val="bullet"/>
      <w:lvlText w:val="-"/>
      <w:lvlJc w:val="left"/>
      <w:rPr>
        <w:rFonts w:ascii="Arial" w:hAnsi="Arial"/>
        <w:b w:val="0"/>
        <w:i/>
        <w:smallCaps w:val="0"/>
        <w:strike w:val="0"/>
        <w:color w:val="000000"/>
        <w:spacing w:val="0"/>
        <w:w w:val="100"/>
        <w:position w:val="0"/>
        <w:sz w:val="16"/>
        <w:u w:val="none"/>
      </w:rPr>
    </w:lvl>
    <w:lvl w:ilvl="1">
      <w:start w:val="1"/>
      <w:numFmt w:val="bullet"/>
      <w:lvlText w:val="-"/>
      <w:lvlJc w:val="left"/>
      <w:rPr>
        <w:rFonts w:ascii="Arial" w:hAnsi="Arial"/>
        <w:b w:val="0"/>
        <w:i/>
        <w:smallCaps w:val="0"/>
        <w:strike w:val="0"/>
        <w:color w:val="000000"/>
        <w:spacing w:val="0"/>
        <w:w w:val="100"/>
        <w:position w:val="0"/>
        <w:sz w:val="16"/>
        <w:u w:val="none"/>
      </w:rPr>
    </w:lvl>
    <w:lvl w:ilvl="2">
      <w:start w:val="1"/>
      <w:numFmt w:val="bullet"/>
      <w:lvlText w:val="-"/>
      <w:lvlJc w:val="left"/>
      <w:rPr>
        <w:rFonts w:ascii="Arial" w:hAnsi="Arial"/>
        <w:b w:val="0"/>
        <w:i/>
        <w:smallCaps w:val="0"/>
        <w:strike w:val="0"/>
        <w:color w:val="000000"/>
        <w:spacing w:val="0"/>
        <w:w w:val="100"/>
        <w:position w:val="0"/>
        <w:sz w:val="16"/>
        <w:u w:val="none"/>
      </w:rPr>
    </w:lvl>
    <w:lvl w:ilvl="3">
      <w:start w:val="1"/>
      <w:numFmt w:val="bullet"/>
      <w:lvlText w:val="-"/>
      <w:lvlJc w:val="left"/>
      <w:rPr>
        <w:rFonts w:ascii="Arial" w:hAnsi="Arial"/>
        <w:b w:val="0"/>
        <w:i/>
        <w:smallCaps w:val="0"/>
        <w:strike w:val="0"/>
        <w:color w:val="000000"/>
        <w:spacing w:val="0"/>
        <w:w w:val="100"/>
        <w:position w:val="0"/>
        <w:sz w:val="16"/>
        <w:u w:val="none"/>
      </w:rPr>
    </w:lvl>
    <w:lvl w:ilvl="4">
      <w:start w:val="1"/>
      <w:numFmt w:val="bullet"/>
      <w:lvlText w:val="-"/>
      <w:lvlJc w:val="left"/>
      <w:rPr>
        <w:rFonts w:ascii="Arial" w:hAnsi="Arial"/>
        <w:b w:val="0"/>
        <w:i/>
        <w:smallCaps w:val="0"/>
        <w:strike w:val="0"/>
        <w:color w:val="000000"/>
        <w:spacing w:val="0"/>
        <w:w w:val="100"/>
        <w:position w:val="0"/>
        <w:sz w:val="16"/>
        <w:u w:val="none"/>
      </w:rPr>
    </w:lvl>
    <w:lvl w:ilvl="5">
      <w:start w:val="1"/>
      <w:numFmt w:val="bullet"/>
      <w:lvlText w:val="-"/>
      <w:lvlJc w:val="left"/>
      <w:rPr>
        <w:rFonts w:ascii="Arial" w:hAnsi="Arial"/>
        <w:b w:val="0"/>
        <w:i/>
        <w:smallCaps w:val="0"/>
        <w:strike w:val="0"/>
        <w:color w:val="000000"/>
        <w:spacing w:val="0"/>
        <w:w w:val="100"/>
        <w:position w:val="0"/>
        <w:sz w:val="16"/>
        <w:u w:val="none"/>
      </w:rPr>
    </w:lvl>
    <w:lvl w:ilvl="6">
      <w:start w:val="1"/>
      <w:numFmt w:val="bullet"/>
      <w:lvlText w:val="-"/>
      <w:lvlJc w:val="left"/>
      <w:rPr>
        <w:rFonts w:ascii="Arial" w:hAnsi="Arial"/>
        <w:b w:val="0"/>
        <w:i/>
        <w:smallCaps w:val="0"/>
        <w:strike w:val="0"/>
        <w:color w:val="000000"/>
        <w:spacing w:val="0"/>
        <w:w w:val="100"/>
        <w:position w:val="0"/>
        <w:sz w:val="16"/>
        <w:u w:val="none"/>
      </w:rPr>
    </w:lvl>
    <w:lvl w:ilvl="7">
      <w:start w:val="1"/>
      <w:numFmt w:val="bullet"/>
      <w:lvlText w:val="-"/>
      <w:lvlJc w:val="left"/>
      <w:rPr>
        <w:rFonts w:ascii="Arial" w:hAnsi="Arial"/>
        <w:b w:val="0"/>
        <w:i/>
        <w:smallCaps w:val="0"/>
        <w:strike w:val="0"/>
        <w:color w:val="000000"/>
        <w:spacing w:val="0"/>
        <w:w w:val="100"/>
        <w:position w:val="0"/>
        <w:sz w:val="16"/>
        <w:u w:val="none"/>
      </w:rPr>
    </w:lvl>
    <w:lvl w:ilvl="8">
      <w:start w:val="1"/>
      <w:numFmt w:val="bullet"/>
      <w:lvlText w:val="-"/>
      <w:lvlJc w:val="left"/>
      <w:rPr>
        <w:rFonts w:ascii="Arial" w:hAnsi="Arial"/>
        <w:b w:val="0"/>
        <w:i/>
        <w:smallCaps w:val="0"/>
        <w:strike w:val="0"/>
        <w:color w:val="000000"/>
        <w:spacing w:val="0"/>
        <w:w w:val="100"/>
        <w:position w:val="0"/>
        <w:sz w:val="16"/>
        <w:u w:val="none"/>
      </w:rPr>
    </w:lvl>
  </w:abstractNum>
  <w:abstractNum w:abstractNumId="3">
    <w:nsid w:val="00000007"/>
    <w:multiLevelType w:val="multilevel"/>
    <w:tmpl w:val="00000006"/>
    <w:lvl w:ilvl="0">
      <w:start w:val="1"/>
      <w:numFmt w:val="bullet"/>
      <w:lvlText w:val="-"/>
      <w:lvlJc w:val="left"/>
      <w:rPr>
        <w:rFonts w:ascii="Century Schoolbook" w:hAnsi="Century Schoolbook"/>
        <w:b w:val="0"/>
        <w:i w:val="0"/>
        <w:smallCaps w:val="0"/>
        <w:strike w:val="0"/>
        <w:color w:val="000000"/>
        <w:spacing w:val="20"/>
        <w:w w:val="100"/>
        <w:position w:val="0"/>
        <w:sz w:val="24"/>
        <w:u w:val="none"/>
      </w:rPr>
    </w:lvl>
    <w:lvl w:ilvl="1">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2">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3">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4">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5">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6">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7">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lvl w:ilvl="8">
      <w:start w:val="6"/>
      <w:numFmt w:val="decimal"/>
      <w:lvlText w:val="%2)"/>
      <w:lvlJc w:val="left"/>
      <w:rPr>
        <w:rFonts w:ascii="Century Schoolbook" w:hAnsi="Century Schoolbook" w:cs="Century Schoolbook"/>
        <w:b w:val="0"/>
        <w:bCs w:val="0"/>
        <w:i w:val="0"/>
        <w:iCs w:val="0"/>
        <w:smallCaps w:val="0"/>
        <w:strike w:val="0"/>
        <w:color w:val="000000"/>
        <w:spacing w:val="20"/>
        <w:w w:val="100"/>
        <w:position w:val="0"/>
        <w:sz w:val="24"/>
        <w:szCs w:val="24"/>
        <w:u w:val="single"/>
      </w:rPr>
    </w:lvl>
  </w:abstractNum>
  <w:abstractNum w:abstractNumId="4">
    <w:nsid w:val="00000009"/>
    <w:multiLevelType w:val="multilevel"/>
    <w:tmpl w:val="00000008"/>
    <w:lvl w:ilvl="0">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1">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2">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3">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4">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5">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6">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7">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lvl w:ilvl="8">
      <w:start w:val="1"/>
      <w:numFmt w:val="decimal"/>
      <w:lvlText w:val="%1)"/>
      <w:lvlJc w:val="left"/>
      <w:rPr>
        <w:rFonts w:ascii="Century Schoolbook" w:hAnsi="Century Schoolbook" w:cs="Century Schoolbook"/>
        <w:b w:val="0"/>
        <w:bCs w:val="0"/>
        <w:i w:val="0"/>
        <w:iCs w:val="0"/>
        <w:smallCaps w:val="0"/>
        <w:strike w:val="0"/>
        <w:color w:val="000000"/>
        <w:spacing w:val="20"/>
        <w:w w:val="100"/>
        <w:position w:val="0"/>
        <w:sz w:val="24"/>
        <w:szCs w:val="24"/>
        <w:u w:val="none"/>
      </w:rPr>
    </w:lvl>
  </w:abstractNum>
  <w:abstractNum w:abstractNumId="5">
    <w:nsid w:val="07E45678"/>
    <w:multiLevelType w:val="hybridMultilevel"/>
    <w:tmpl w:val="078620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EF636EF"/>
    <w:multiLevelType w:val="hybridMultilevel"/>
    <w:tmpl w:val="7362FE40"/>
    <w:lvl w:ilvl="0" w:tplc="04190007">
      <w:start w:val="1"/>
      <w:numFmt w:val="bullet"/>
      <w:lvlText w:val=""/>
      <w:lvlPicBulletId w:val="1"/>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13EC7A78"/>
    <w:multiLevelType w:val="singleLevel"/>
    <w:tmpl w:val="350EB434"/>
    <w:lvl w:ilvl="0">
      <w:start w:val="1"/>
      <w:numFmt w:val="decimal"/>
      <w:lvlText w:val="%1."/>
      <w:legacy w:legacy="1" w:legacySpace="0" w:legacyIndent="206"/>
      <w:lvlJc w:val="left"/>
      <w:rPr>
        <w:rFonts w:ascii="Times New Roman" w:hAnsi="Times New Roman" w:cs="Times New Roman" w:hint="default"/>
      </w:rPr>
    </w:lvl>
  </w:abstractNum>
  <w:abstractNum w:abstractNumId="8">
    <w:nsid w:val="17747C23"/>
    <w:multiLevelType w:val="multilevel"/>
    <w:tmpl w:val="3F9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1F6F52"/>
    <w:multiLevelType w:val="singleLevel"/>
    <w:tmpl w:val="FEB04324"/>
    <w:lvl w:ilvl="0">
      <w:start w:val="2"/>
      <w:numFmt w:val="decimal"/>
      <w:lvlText w:val="%1."/>
      <w:legacy w:legacy="1" w:legacySpace="0" w:legacyIndent="197"/>
      <w:lvlJc w:val="left"/>
      <w:rPr>
        <w:rFonts w:ascii="Times New Roman" w:hAnsi="Times New Roman" w:cs="Times New Roman" w:hint="default"/>
      </w:rPr>
    </w:lvl>
  </w:abstractNum>
  <w:abstractNum w:abstractNumId="10">
    <w:nsid w:val="1D991FE1"/>
    <w:multiLevelType w:val="hybridMultilevel"/>
    <w:tmpl w:val="C01474DE"/>
    <w:lvl w:ilvl="0" w:tplc="88CA431A">
      <w:start w:val="2"/>
      <w:numFmt w:val="decimal"/>
      <w:lvlText w:val="%1)"/>
      <w:lvlJc w:val="left"/>
      <w:pPr>
        <w:tabs>
          <w:tab w:val="num" w:pos="885"/>
        </w:tabs>
        <w:ind w:left="885" w:hanging="525"/>
      </w:pPr>
      <w:rPr>
        <w:rFonts w:cs="Times New Roman" w:hint="default"/>
        <w:u w:val="single"/>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0A51C7F"/>
    <w:multiLevelType w:val="hybridMultilevel"/>
    <w:tmpl w:val="F7AAB6B2"/>
    <w:lvl w:ilvl="0" w:tplc="04190001">
      <w:start w:val="1"/>
      <w:numFmt w:val="bullet"/>
      <w:lvlText w:val=""/>
      <w:lvlJc w:val="left"/>
      <w:pPr>
        <w:tabs>
          <w:tab w:val="num" w:pos="2340"/>
        </w:tabs>
        <w:ind w:left="2340" w:hanging="360"/>
      </w:pPr>
      <w:rPr>
        <w:rFonts w:ascii="Symbol" w:hAnsi="Symbol" w:hint="default"/>
      </w:rPr>
    </w:lvl>
    <w:lvl w:ilvl="1" w:tplc="04190003" w:tentative="1">
      <w:start w:val="1"/>
      <w:numFmt w:val="bullet"/>
      <w:lvlText w:val="o"/>
      <w:lvlJc w:val="left"/>
      <w:pPr>
        <w:tabs>
          <w:tab w:val="num" w:pos="3060"/>
        </w:tabs>
        <w:ind w:left="3060" w:hanging="360"/>
      </w:pPr>
      <w:rPr>
        <w:rFonts w:ascii="Courier New" w:hAnsi="Courier New" w:hint="default"/>
      </w:rPr>
    </w:lvl>
    <w:lvl w:ilvl="2" w:tplc="04190005" w:tentative="1">
      <w:start w:val="1"/>
      <w:numFmt w:val="bullet"/>
      <w:lvlText w:val=""/>
      <w:lvlJc w:val="left"/>
      <w:pPr>
        <w:tabs>
          <w:tab w:val="num" w:pos="3780"/>
        </w:tabs>
        <w:ind w:left="3780" w:hanging="360"/>
      </w:pPr>
      <w:rPr>
        <w:rFonts w:ascii="Wingdings" w:hAnsi="Wingdings" w:hint="default"/>
      </w:rPr>
    </w:lvl>
    <w:lvl w:ilvl="3" w:tplc="04190001" w:tentative="1">
      <w:start w:val="1"/>
      <w:numFmt w:val="bullet"/>
      <w:lvlText w:val=""/>
      <w:lvlJc w:val="left"/>
      <w:pPr>
        <w:tabs>
          <w:tab w:val="num" w:pos="4500"/>
        </w:tabs>
        <w:ind w:left="4500" w:hanging="360"/>
      </w:pPr>
      <w:rPr>
        <w:rFonts w:ascii="Symbol" w:hAnsi="Symbol" w:hint="default"/>
      </w:rPr>
    </w:lvl>
    <w:lvl w:ilvl="4" w:tplc="04190003" w:tentative="1">
      <w:start w:val="1"/>
      <w:numFmt w:val="bullet"/>
      <w:lvlText w:val="o"/>
      <w:lvlJc w:val="left"/>
      <w:pPr>
        <w:tabs>
          <w:tab w:val="num" w:pos="5220"/>
        </w:tabs>
        <w:ind w:left="5220" w:hanging="360"/>
      </w:pPr>
      <w:rPr>
        <w:rFonts w:ascii="Courier New" w:hAnsi="Courier New" w:hint="default"/>
      </w:rPr>
    </w:lvl>
    <w:lvl w:ilvl="5" w:tplc="04190005" w:tentative="1">
      <w:start w:val="1"/>
      <w:numFmt w:val="bullet"/>
      <w:lvlText w:val=""/>
      <w:lvlJc w:val="left"/>
      <w:pPr>
        <w:tabs>
          <w:tab w:val="num" w:pos="5940"/>
        </w:tabs>
        <w:ind w:left="5940" w:hanging="360"/>
      </w:pPr>
      <w:rPr>
        <w:rFonts w:ascii="Wingdings" w:hAnsi="Wingdings" w:hint="default"/>
      </w:rPr>
    </w:lvl>
    <w:lvl w:ilvl="6" w:tplc="04190001" w:tentative="1">
      <w:start w:val="1"/>
      <w:numFmt w:val="bullet"/>
      <w:lvlText w:val=""/>
      <w:lvlJc w:val="left"/>
      <w:pPr>
        <w:tabs>
          <w:tab w:val="num" w:pos="6660"/>
        </w:tabs>
        <w:ind w:left="6660" w:hanging="360"/>
      </w:pPr>
      <w:rPr>
        <w:rFonts w:ascii="Symbol" w:hAnsi="Symbol" w:hint="default"/>
      </w:rPr>
    </w:lvl>
    <w:lvl w:ilvl="7" w:tplc="04190003" w:tentative="1">
      <w:start w:val="1"/>
      <w:numFmt w:val="bullet"/>
      <w:lvlText w:val="o"/>
      <w:lvlJc w:val="left"/>
      <w:pPr>
        <w:tabs>
          <w:tab w:val="num" w:pos="7380"/>
        </w:tabs>
        <w:ind w:left="7380" w:hanging="360"/>
      </w:pPr>
      <w:rPr>
        <w:rFonts w:ascii="Courier New" w:hAnsi="Courier New" w:hint="default"/>
      </w:rPr>
    </w:lvl>
    <w:lvl w:ilvl="8" w:tplc="04190005" w:tentative="1">
      <w:start w:val="1"/>
      <w:numFmt w:val="bullet"/>
      <w:lvlText w:val=""/>
      <w:lvlJc w:val="left"/>
      <w:pPr>
        <w:tabs>
          <w:tab w:val="num" w:pos="8100"/>
        </w:tabs>
        <w:ind w:left="8100" w:hanging="360"/>
      </w:pPr>
      <w:rPr>
        <w:rFonts w:ascii="Wingdings" w:hAnsi="Wingdings" w:hint="default"/>
      </w:rPr>
    </w:lvl>
  </w:abstractNum>
  <w:abstractNum w:abstractNumId="12">
    <w:nsid w:val="21CA67CA"/>
    <w:multiLevelType w:val="multilevel"/>
    <w:tmpl w:val="DD0A588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EF77EA4"/>
    <w:multiLevelType w:val="hybridMultilevel"/>
    <w:tmpl w:val="EA988E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46E23E2"/>
    <w:multiLevelType w:val="hybridMultilevel"/>
    <w:tmpl w:val="9DBE194E"/>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4960A96"/>
    <w:multiLevelType w:val="multilevel"/>
    <w:tmpl w:val="9F866E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PicBulletId w:val="0"/>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nsid w:val="34E3236C"/>
    <w:multiLevelType w:val="multilevel"/>
    <w:tmpl w:val="59D0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5E00EB5"/>
    <w:multiLevelType w:val="multilevel"/>
    <w:tmpl w:val="E416CA1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86A7DF7"/>
    <w:multiLevelType w:val="hybridMultilevel"/>
    <w:tmpl w:val="957A14C8"/>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9B2139E"/>
    <w:multiLevelType w:val="multilevel"/>
    <w:tmpl w:val="893E810E"/>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39BD5530"/>
    <w:multiLevelType w:val="hybridMultilevel"/>
    <w:tmpl w:val="B79445EA"/>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BE34449"/>
    <w:multiLevelType w:val="multilevel"/>
    <w:tmpl w:val="E81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7C0263"/>
    <w:multiLevelType w:val="multilevel"/>
    <w:tmpl w:val="7198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8E228D"/>
    <w:multiLevelType w:val="hybridMultilevel"/>
    <w:tmpl w:val="CF6E2A74"/>
    <w:lvl w:ilvl="0" w:tplc="3A8EE02E">
      <w:start w:val="1"/>
      <w:numFmt w:val="decimal"/>
      <w:lvlText w:val="%1."/>
      <w:lvlJc w:val="left"/>
      <w:pPr>
        <w:tabs>
          <w:tab w:val="num" w:pos="1425"/>
        </w:tabs>
        <w:ind w:left="1425" w:hanging="88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4">
    <w:nsid w:val="4A27037F"/>
    <w:multiLevelType w:val="hybridMultilevel"/>
    <w:tmpl w:val="BFB29676"/>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B79386C"/>
    <w:multiLevelType w:val="multilevel"/>
    <w:tmpl w:val="85C6651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PicBulletId w:val="0"/>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nsid w:val="4EF25882"/>
    <w:multiLevelType w:val="hybridMultilevel"/>
    <w:tmpl w:val="5400D97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50EE11EE"/>
    <w:multiLevelType w:val="hybridMultilevel"/>
    <w:tmpl w:val="3116677C"/>
    <w:lvl w:ilvl="0" w:tplc="0419000B">
      <w:start w:val="1"/>
      <w:numFmt w:val="bullet"/>
      <w:lvlText w:val=""/>
      <w:lvlJc w:val="left"/>
      <w:pPr>
        <w:tabs>
          <w:tab w:val="num" w:pos="720"/>
        </w:tabs>
        <w:ind w:left="720" w:hanging="360"/>
      </w:pPr>
      <w:rPr>
        <w:rFonts w:ascii="Wingdings" w:hAnsi="Wingdings" w:hint="default"/>
        <w:color w:val="auto"/>
      </w:rPr>
    </w:lvl>
    <w:lvl w:ilvl="1" w:tplc="C2828890">
      <w:start w:val="1"/>
      <w:numFmt w:val="bullet"/>
      <w:lvlText w:val="o"/>
      <w:lvlJc w:val="left"/>
      <w:pPr>
        <w:tabs>
          <w:tab w:val="num" w:pos="1080"/>
        </w:tabs>
        <w:ind w:left="1080" w:hanging="360"/>
      </w:pPr>
      <w:rPr>
        <w:rFonts w:ascii="Courier New" w:hAnsi="Courier New" w:hint="default"/>
        <w:color w:val="auto"/>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8">
    <w:nsid w:val="5BBD3C3C"/>
    <w:multiLevelType w:val="hybridMultilevel"/>
    <w:tmpl w:val="195E6F6C"/>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FBB664F"/>
    <w:multiLevelType w:val="multilevel"/>
    <w:tmpl w:val="49244FD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62F807BE"/>
    <w:multiLevelType w:val="hybridMultilevel"/>
    <w:tmpl w:val="60AACE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31D1CF0"/>
    <w:multiLevelType w:val="multilevel"/>
    <w:tmpl w:val="AF16934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63E87E51"/>
    <w:multiLevelType w:val="hybridMultilevel"/>
    <w:tmpl w:val="7DCCA028"/>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64155423"/>
    <w:multiLevelType w:val="hybridMultilevel"/>
    <w:tmpl w:val="FDD0C3B4"/>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37A5D99"/>
    <w:multiLevelType w:val="hybridMultilevel"/>
    <w:tmpl w:val="F07448AC"/>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5">
    <w:nsid w:val="75C25F0D"/>
    <w:multiLevelType w:val="multilevel"/>
    <w:tmpl w:val="63C014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7651547A"/>
    <w:multiLevelType w:val="hybridMultilevel"/>
    <w:tmpl w:val="044877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77070E8E"/>
    <w:multiLevelType w:val="hybridMultilevel"/>
    <w:tmpl w:val="3FCCD57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77BC424A"/>
    <w:multiLevelType w:val="hybridMultilevel"/>
    <w:tmpl w:val="F76A461C"/>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7926779B"/>
    <w:multiLevelType w:val="hybridMultilevel"/>
    <w:tmpl w:val="A9B877AA"/>
    <w:lvl w:ilvl="0" w:tplc="04190007">
      <w:start w:val="1"/>
      <w:numFmt w:val="bullet"/>
      <w:lvlText w:val=""/>
      <w:lvlPicBulletId w:val="1"/>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79B02EB2"/>
    <w:multiLevelType w:val="hybridMultilevel"/>
    <w:tmpl w:val="7A1E415C"/>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7FE71BC8"/>
    <w:multiLevelType w:val="multilevel"/>
    <w:tmpl w:val="11E27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5"/>
  </w:num>
  <w:num w:numId="3">
    <w:abstractNumId w:val="16"/>
  </w:num>
  <w:num w:numId="4">
    <w:abstractNumId w:val="31"/>
  </w:num>
  <w:num w:numId="5">
    <w:abstractNumId w:val="41"/>
  </w:num>
  <w:num w:numId="6">
    <w:abstractNumId w:val="19"/>
  </w:num>
  <w:num w:numId="7">
    <w:abstractNumId w:val="22"/>
  </w:num>
  <w:num w:numId="8">
    <w:abstractNumId w:val="12"/>
  </w:num>
  <w:num w:numId="9">
    <w:abstractNumId w:val="8"/>
  </w:num>
  <w:num w:numId="10">
    <w:abstractNumId w:val="27"/>
  </w:num>
  <w:num w:numId="11">
    <w:abstractNumId w:val="39"/>
  </w:num>
  <w:num w:numId="12">
    <w:abstractNumId w:val="32"/>
  </w:num>
  <w:num w:numId="13">
    <w:abstractNumId w:val="33"/>
  </w:num>
  <w:num w:numId="14">
    <w:abstractNumId w:val="20"/>
  </w:num>
  <w:num w:numId="15">
    <w:abstractNumId w:val="18"/>
  </w:num>
  <w:num w:numId="16">
    <w:abstractNumId w:val="24"/>
  </w:num>
  <w:num w:numId="17">
    <w:abstractNumId w:val="28"/>
  </w:num>
  <w:num w:numId="18">
    <w:abstractNumId w:val="38"/>
  </w:num>
  <w:num w:numId="19">
    <w:abstractNumId w:val="21"/>
  </w:num>
  <w:num w:numId="20">
    <w:abstractNumId w:val="35"/>
  </w:num>
  <w:num w:numId="21">
    <w:abstractNumId w:val="29"/>
  </w:num>
  <w:num w:numId="22">
    <w:abstractNumId w:val="17"/>
  </w:num>
  <w:num w:numId="23">
    <w:abstractNumId w:val="9"/>
  </w:num>
  <w:num w:numId="24">
    <w:abstractNumId w:val="7"/>
  </w:num>
  <w:num w:numId="25">
    <w:abstractNumId w:val="0"/>
    <w:lvlOverride w:ilvl="0">
      <w:lvl w:ilvl="0">
        <w:numFmt w:val="bullet"/>
        <w:lvlText w:val="•"/>
        <w:legacy w:legacy="1" w:legacySpace="0" w:legacyIndent="134"/>
        <w:lvlJc w:val="left"/>
        <w:rPr>
          <w:rFonts w:ascii="Times New Roman" w:hAnsi="Times New Roman" w:hint="default"/>
        </w:rPr>
      </w:lvl>
    </w:lvlOverride>
  </w:num>
  <w:num w:numId="26">
    <w:abstractNumId w:val="37"/>
  </w:num>
  <w:num w:numId="27">
    <w:abstractNumId w:val="5"/>
  </w:num>
  <w:num w:numId="28">
    <w:abstractNumId w:val="13"/>
  </w:num>
  <w:num w:numId="29">
    <w:abstractNumId w:val="36"/>
  </w:num>
  <w:num w:numId="30">
    <w:abstractNumId w:val="2"/>
  </w:num>
  <w:num w:numId="31">
    <w:abstractNumId w:val="30"/>
  </w:num>
  <w:num w:numId="32">
    <w:abstractNumId w:val="26"/>
  </w:num>
  <w:num w:numId="33">
    <w:abstractNumId w:val="1"/>
  </w:num>
  <w:num w:numId="34">
    <w:abstractNumId w:val="3"/>
  </w:num>
  <w:num w:numId="35">
    <w:abstractNumId w:val="4"/>
  </w:num>
  <w:num w:numId="36">
    <w:abstractNumId w:val="10"/>
  </w:num>
  <w:num w:numId="37">
    <w:abstractNumId w:val="11"/>
  </w:num>
  <w:num w:numId="38">
    <w:abstractNumId w:val="34"/>
  </w:num>
  <w:num w:numId="39">
    <w:abstractNumId w:val="14"/>
  </w:num>
  <w:num w:numId="40">
    <w:abstractNumId w:val="6"/>
  </w:num>
  <w:num w:numId="41">
    <w:abstractNumId w:val="40"/>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6DB9"/>
    <w:rsid w:val="00037911"/>
    <w:rsid w:val="00047CD8"/>
    <w:rsid w:val="00050EB5"/>
    <w:rsid w:val="000764BF"/>
    <w:rsid w:val="000A7A68"/>
    <w:rsid w:val="000C0D10"/>
    <w:rsid w:val="000C5467"/>
    <w:rsid w:val="00160BE4"/>
    <w:rsid w:val="001665C4"/>
    <w:rsid w:val="0018566C"/>
    <w:rsid w:val="001B0D47"/>
    <w:rsid w:val="002C6FFD"/>
    <w:rsid w:val="002C7918"/>
    <w:rsid w:val="002D3D69"/>
    <w:rsid w:val="002D4D66"/>
    <w:rsid w:val="003265F7"/>
    <w:rsid w:val="0033363F"/>
    <w:rsid w:val="0034608B"/>
    <w:rsid w:val="003652C8"/>
    <w:rsid w:val="00371BB0"/>
    <w:rsid w:val="003A5453"/>
    <w:rsid w:val="003B253D"/>
    <w:rsid w:val="003C142A"/>
    <w:rsid w:val="00421398"/>
    <w:rsid w:val="0042510F"/>
    <w:rsid w:val="004411CB"/>
    <w:rsid w:val="00453323"/>
    <w:rsid w:val="00483F3E"/>
    <w:rsid w:val="00484266"/>
    <w:rsid w:val="00486FC6"/>
    <w:rsid w:val="00492011"/>
    <w:rsid w:val="004D1F8B"/>
    <w:rsid w:val="004D5F8B"/>
    <w:rsid w:val="00526AAB"/>
    <w:rsid w:val="00534D2E"/>
    <w:rsid w:val="0058187C"/>
    <w:rsid w:val="00591C44"/>
    <w:rsid w:val="005A647D"/>
    <w:rsid w:val="005D641D"/>
    <w:rsid w:val="005F659A"/>
    <w:rsid w:val="00610434"/>
    <w:rsid w:val="00615822"/>
    <w:rsid w:val="0062569B"/>
    <w:rsid w:val="00650B1C"/>
    <w:rsid w:val="00670B16"/>
    <w:rsid w:val="0069197C"/>
    <w:rsid w:val="006B1E1A"/>
    <w:rsid w:val="006B4969"/>
    <w:rsid w:val="006C0760"/>
    <w:rsid w:val="006C3FB4"/>
    <w:rsid w:val="006D05D6"/>
    <w:rsid w:val="00723D4A"/>
    <w:rsid w:val="00734940"/>
    <w:rsid w:val="00765E3A"/>
    <w:rsid w:val="007B7C81"/>
    <w:rsid w:val="007E45E5"/>
    <w:rsid w:val="008430E7"/>
    <w:rsid w:val="00857773"/>
    <w:rsid w:val="008652C3"/>
    <w:rsid w:val="00865D15"/>
    <w:rsid w:val="008A6B69"/>
    <w:rsid w:val="008B3AB9"/>
    <w:rsid w:val="008D58BD"/>
    <w:rsid w:val="008D6DB9"/>
    <w:rsid w:val="008F6201"/>
    <w:rsid w:val="00925FB2"/>
    <w:rsid w:val="009B0984"/>
    <w:rsid w:val="009D0286"/>
    <w:rsid w:val="00A21FDF"/>
    <w:rsid w:val="00A3683E"/>
    <w:rsid w:val="00A37ECA"/>
    <w:rsid w:val="00AB5C3B"/>
    <w:rsid w:val="00AB6148"/>
    <w:rsid w:val="00AC3145"/>
    <w:rsid w:val="00AE33C9"/>
    <w:rsid w:val="00AE5EF8"/>
    <w:rsid w:val="00B126D6"/>
    <w:rsid w:val="00B33CAB"/>
    <w:rsid w:val="00B609ED"/>
    <w:rsid w:val="00B61A57"/>
    <w:rsid w:val="00B62987"/>
    <w:rsid w:val="00B72B51"/>
    <w:rsid w:val="00B81A2A"/>
    <w:rsid w:val="00B83E21"/>
    <w:rsid w:val="00BA3319"/>
    <w:rsid w:val="00BB7D85"/>
    <w:rsid w:val="00C33DCE"/>
    <w:rsid w:val="00CA6B05"/>
    <w:rsid w:val="00CB4679"/>
    <w:rsid w:val="00CF6FB8"/>
    <w:rsid w:val="00D3154C"/>
    <w:rsid w:val="00D41C3B"/>
    <w:rsid w:val="00D76360"/>
    <w:rsid w:val="00D7796E"/>
    <w:rsid w:val="00D926C7"/>
    <w:rsid w:val="00DA1FA5"/>
    <w:rsid w:val="00DE7945"/>
    <w:rsid w:val="00E27058"/>
    <w:rsid w:val="00EA6E83"/>
    <w:rsid w:val="00EB09E5"/>
    <w:rsid w:val="00EB6128"/>
    <w:rsid w:val="00ED1F1C"/>
    <w:rsid w:val="00ED6C13"/>
    <w:rsid w:val="00EE0819"/>
    <w:rsid w:val="00EE7224"/>
    <w:rsid w:val="00EF527D"/>
    <w:rsid w:val="00F07C92"/>
    <w:rsid w:val="00F17EDF"/>
    <w:rsid w:val="00F20CF4"/>
    <w:rsid w:val="00F23648"/>
    <w:rsid w:val="00F25C5D"/>
    <w:rsid w:val="00F663FF"/>
    <w:rsid w:val="00FB4691"/>
    <w:rsid w:val="00FE058C"/>
    <w:rsid w:val="00FE1D7A"/>
    <w:rsid w:val="00FF503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467"/>
    <w:pPr>
      <w:spacing w:after="200" w:line="276" w:lineRule="auto"/>
    </w:pPr>
    <w:rPr>
      <w:lang w:eastAsia="en-US"/>
    </w:rPr>
  </w:style>
  <w:style w:type="paragraph" w:styleId="Heading1">
    <w:name w:val="heading 1"/>
    <w:basedOn w:val="Normal"/>
    <w:link w:val="Heading1Char"/>
    <w:uiPriority w:val="99"/>
    <w:qFormat/>
    <w:locked/>
    <w:rsid w:val="00CA6B05"/>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F6FB8"/>
    <w:rPr>
      <w:rFonts w:ascii="Cambria" w:hAnsi="Cambria" w:cs="Times New Roman"/>
      <w:b/>
      <w:bCs/>
      <w:kern w:val="32"/>
      <w:sz w:val="32"/>
      <w:szCs w:val="32"/>
      <w:lang w:eastAsia="en-US"/>
    </w:rPr>
  </w:style>
  <w:style w:type="character" w:styleId="Hyperlink">
    <w:name w:val="Hyperlink"/>
    <w:basedOn w:val="DefaultParagraphFont"/>
    <w:uiPriority w:val="99"/>
    <w:semiHidden/>
    <w:rsid w:val="003A5453"/>
    <w:rPr>
      <w:rFonts w:cs="Times New Roman"/>
      <w:color w:val="0000FF"/>
      <w:u w:val="none"/>
      <w:effect w:val="none"/>
    </w:rPr>
  </w:style>
  <w:style w:type="paragraph" w:styleId="NormalWeb">
    <w:name w:val="Normal (Web)"/>
    <w:basedOn w:val="Normal"/>
    <w:uiPriority w:val="99"/>
    <w:semiHidden/>
    <w:rsid w:val="003A5453"/>
    <w:pPr>
      <w:spacing w:before="100" w:beforeAutospacing="1" w:after="100" w:afterAutospacing="1" w:line="360" w:lineRule="auto"/>
    </w:pPr>
    <w:rPr>
      <w:rFonts w:ascii="Times New Roman" w:eastAsia="Times New Roman" w:hAnsi="Times New Roman"/>
      <w:sz w:val="18"/>
      <w:szCs w:val="18"/>
      <w:lang w:eastAsia="ru-RU"/>
    </w:rPr>
  </w:style>
  <w:style w:type="paragraph" w:styleId="BodyText">
    <w:name w:val="Body Text"/>
    <w:basedOn w:val="Normal"/>
    <w:link w:val="BodyTextChar"/>
    <w:uiPriority w:val="99"/>
    <w:rsid w:val="00AE5EF8"/>
    <w:pPr>
      <w:spacing w:after="0" w:line="240" w:lineRule="auto"/>
      <w:jc w:val="both"/>
    </w:pPr>
    <w:rPr>
      <w:rFonts w:ascii="Times New Roman" w:hAnsi="Times New Roman"/>
      <w:sz w:val="28"/>
      <w:szCs w:val="20"/>
      <w:lang w:eastAsia="ru-RU"/>
    </w:rPr>
  </w:style>
  <w:style w:type="character" w:customStyle="1" w:styleId="BodyTextChar">
    <w:name w:val="Body Text Char"/>
    <w:basedOn w:val="DefaultParagraphFont"/>
    <w:link w:val="BodyText"/>
    <w:uiPriority w:val="99"/>
    <w:semiHidden/>
    <w:locked/>
    <w:rsid w:val="00CF6FB8"/>
    <w:rPr>
      <w:rFonts w:cs="Times New Roman"/>
      <w:lang w:eastAsia="en-US"/>
    </w:rPr>
  </w:style>
  <w:style w:type="table" w:styleId="TableGrid">
    <w:name w:val="Table Grid"/>
    <w:basedOn w:val="TableNormal"/>
    <w:uiPriority w:val="99"/>
    <w:locked/>
    <w:rsid w:val="00AE5EF8"/>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CA6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PreformattedChar">
    <w:name w:val="HTML Preformatted Char"/>
    <w:basedOn w:val="DefaultParagraphFont"/>
    <w:link w:val="HTMLPreformatted"/>
    <w:uiPriority w:val="99"/>
    <w:semiHidden/>
    <w:locked/>
    <w:rsid w:val="00CF6FB8"/>
    <w:rPr>
      <w:rFonts w:ascii="Courier New" w:hAnsi="Courier New" w:cs="Courier New"/>
      <w:sz w:val="20"/>
      <w:szCs w:val="20"/>
      <w:lang w:eastAsia="en-US"/>
    </w:rPr>
  </w:style>
  <w:style w:type="character" w:customStyle="1" w:styleId="Impact">
    <w:name w:val="Основной текст + Impact"/>
    <w:aliases w:val="35,5 pt4,Основной текст + 113"/>
    <w:basedOn w:val="DefaultParagraphFont"/>
    <w:uiPriority w:val="99"/>
    <w:rsid w:val="00050EB5"/>
    <w:rPr>
      <w:rFonts w:ascii="Impact" w:hAnsi="Impact" w:cs="Impact"/>
      <w:noProof/>
      <w:w w:val="100"/>
      <w:sz w:val="71"/>
      <w:szCs w:val="71"/>
      <w:lang w:bidi="ar-SA"/>
    </w:rPr>
  </w:style>
  <w:style w:type="character" w:customStyle="1" w:styleId="Sylfaen">
    <w:name w:val="Основной текст + Sylfaen"/>
    <w:aliases w:val="10,5 pt3,Основной текст + 112"/>
    <w:basedOn w:val="DefaultParagraphFont"/>
    <w:uiPriority w:val="99"/>
    <w:rsid w:val="00050EB5"/>
    <w:rPr>
      <w:rFonts w:ascii="Sylfaen" w:hAnsi="Sylfaen" w:cs="Sylfaen"/>
      <w:sz w:val="21"/>
      <w:szCs w:val="21"/>
      <w:lang w:bidi="ar-SA"/>
    </w:rPr>
  </w:style>
  <w:style w:type="character" w:customStyle="1" w:styleId="3Sylfaen">
    <w:name w:val="Основной текст (3) + Sylfaen"/>
    <w:aliases w:val="101,5 pt2,Не курсив,Основной текст + 111"/>
    <w:basedOn w:val="DefaultParagraphFont"/>
    <w:uiPriority w:val="99"/>
    <w:rsid w:val="00050EB5"/>
    <w:rPr>
      <w:rFonts w:ascii="Sylfaen" w:hAnsi="Sylfaen" w:cs="Sylfaen"/>
      <w:spacing w:val="0"/>
      <w:sz w:val="21"/>
      <w:szCs w:val="21"/>
    </w:rPr>
  </w:style>
  <w:style w:type="character" w:customStyle="1" w:styleId="3">
    <w:name w:val="Основной текст (3)_"/>
    <w:basedOn w:val="DefaultParagraphFont"/>
    <w:link w:val="30"/>
    <w:uiPriority w:val="99"/>
    <w:locked/>
    <w:rsid w:val="00050EB5"/>
    <w:rPr>
      <w:rFonts w:ascii="Arial" w:hAnsi="Arial" w:cs="Times New Roman"/>
      <w:i/>
      <w:iCs/>
      <w:sz w:val="16"/>
      <w:szCs w:val="16"/>
      <w:lang w:bidi="ar-SA"/>
    </w:rPr>
  </w:style>
  <w:style w:type="paragraph" w:customStyle="1" w:styleId="30">
    <w:name w:val="Основной текст (3)"/>
    <w:basedOn w:val="Normal"/>
    <w:link w:val="3"/>
    <w:uiPriority w:val="99"/>
    <w:rsid w:val="00050EB5"/>
    <w:pPr>
      <w:shd w:val="clear" w:color="auto" w:fill="FFFFFF"/>
      <w:spacing w:after="0" w:line="221" w:lineRule="exact"/>
      <w:ind w:hanging="220"/>
      <w:jc w:val="both"/>
    </w:pPr>
    <w:rPr>
      <w:rFonts w:ascii="Arial" w:hAnsi="Arial"/>
      <w:i/>
      <w:iCs/>
      <w:noProof/>
      <w:sz w:val="16"/>
      <w:szCs w:val="16"/>
      <w:lang w:eastAsia="ru-RU"/>
    </w:rPr>
  </w:style>
  <w:style w:type="character" w:customStyle="1" w:styleId="2">
    <w:name w:val="Основной текст (2)_"/>
    <w:basedOn w:val="DefaultParagraphFont"/>
    <w:link w:val="20"/>
    <w:uiPriority w:val="99"/>
    <w:locked/>
    <w:rsid w:val="00050EB5"/>
    <w:rPr>
      <w:rFonts w:ascii="Arial" w:hAnsi="Arial" w:cs="Times New Roman"/>
      <w:i/>
      <w:iCs/>
      <w:sz w:val="16"/>
      <w:szCs w:val="16"/>
      <w:lang w:bidi="ar-SA"/>
    </w:rPr>
  </w:style>
  <w:style w:type="paragraph" w:customStyle="1" w:styleId="20">
    <w:name w:val="Основной текст (2)"/>
    <w:basedOn w:val="Normal"/>
    <w:link w:val="2"/>
    <w:uiPriority w:val="99"/>
    <w:rsid w:val="00050EB5"/>
    <w:pPr>
      <w:shd w:val="clear" w:color="auto" w:fill="FFFFFF"/>
      <w:spacing w:after="0" w:line="202" w:lineRule="exact"/>
      <w:ind w:hanging="220"/>
      <w:jc w:val="both"/>
    </w:pPr>
    <w:rPr>
      <w:rFonts w:ascii="Arial" w:hAnsi="Arial"/>
      <w:i/>
      <w:iCs/>
      <w:noProof/>
      <w:sz w:val="16"/>
      <w:szCs w:val="16"/>
      <w:lang w:eastAsia="ru-RU"/>
    </w:rPr>
  </w:style>
  <w:style w:type="character" w:customStyle="1" w:styleId="Arial">
    <w:name w:val="Основной текст + Arial"/>
    <w:aliases w:val="8 pt,Курсив,Основной текст + 13,5 pt,Интервал 0 pt"/>
    <w:basedOn w:val="DefaultParagraphFont"/>
    <w:uiPriority w:val="99"/>
    <w:rsid w:val="00050EB5"/>
    <w:rPr>
      <w:rFonts w:ascii="Arial" w:hAnsi="Arial" w:cs="Arial"/>
      <w:i/>
      <w:iCs/>
      <w:spacing w:val="0"/>
      <w:sz w:val="16"/>
      <w:szCs w:val="16"/>
      <w:lang w:bidi="ar-SA"/>
    </w:rPr>
  </w:style>
  <w:style w:type="character" w:customStyle="1" w:styleId="31">
    <w:name w:val="Заголовок №3_"/>
    <w:basedOn w:val="DefaultParagraphFont"/>
    <w:link w:val="32"/>
    <w:uiPriority w:val="99"/>
    <w:locked/>
    <w:rsid w:val="00050EB5"/>
    <w:rPr>
      <w:rFonts w:ascii="Impact" w:hAnsi="Impact" w:cs="Times New Roman"/>
      <w:sz w:val="19"/>
      <w:szCs w:val="19"/>
      <w:lang w:bidi="ar-SA"/>
    </w:rPr>
  </w:style>
  <w:style w:type="paragraph" w:customStyle="1" w:styleId="32">
    <w:name w:val="Заголовок №3"/>
    <w:basedOn w:val="Normal"/>
    <w:link w:val="31"/>
    <w:uiPriority w:val="99"/>
    <w:rsid w:val="00050EB5"/>
    <w:pPr>
      <w:shd w:val="clear" w:color="auto" w:fill="FFFFFF"/>
      <w:spacing w:after="480" w:line="298" w:lineRule="exact"/>
      <w:jc w:val="center"/>
      <w:outlineLvl w:val="2"/>
    </w:pPr>
    <w:rPr>
      <w:rFonts w:ascii="Impact" w:hAnsi="Impact"/>
      <w:noProof/>
      <w:sz w:val="19"/>
      <w:szCs w:val="19"/>
      <w:lang w:eastAsia="ru-RU"/>
    </w:rPr>
  </w:style>
  <w:style w:type="paragraph" w:styleId="Footer">
    <w:name w:val="footer"/>
    <w:basedOn w:val="Normal"/>
    <w:link w:val="FooterChar"/>
    <w:uiPriority w:val="99"/>
    <w:rsid w:val="00591C44"/>
    <w:pPr>
      <w:widowControl w:val="0"/>
      <w:tabs>
        <w:tab w:val="center" w:pos="4677"/>
        <w:tab w:val="right" w:pos="9355"/>
      </w:tabs>
      <w:autoSpaceDE w:val="0"/>
      <w:autoSpaceDN w:val="0"/>
      <w:adjustRightInd w:val="0"/>
      <w:spacing w:after="0" w:line="240" w:lineRule="auto"/>
    </w:pPr>
    <w:rPr>
      <w:rFonts w:ascii="Courier New" w:hAnsi="Courier New" w:cs="Courier New"/>
      <w:sz w:val="20"/>
      <w:szCs w:val="20"/>
      <w:lang w:eastAsia="ru-RU"/>
    </w:rPr>
  </w:style>
  <w:style w:type="character" w:customStyle="1" w:styleId="FooterChar">
    <w:name w:val="Footer Char"/>
    <w:basedOn w:val="DefaultParagraphFont"/>
    <w:link w:val="Footer"/>
    <w:uiPriority w:val="99"/>
    <w:semiHidden/>
    <w:locked/>
    <w:rsid w:val="007E45E5"/>
    <w:rPr>
      <w:rFonts w:cs="Times New Roman"/>
      <w:lang w:eastAsia="en-US"/>
    </w:rPr>
  </w:style>
  <w:style w:type="character" w:styleId="PageNumber">
    <w:name w:val="page number"/>
    <w:basedOn w:val="DefaultParagraphFont"/>
    <w:uiPriority w:val="99"/>
    <w:rsid w:val="00591C44"/>
    <w:rPr>
      <w:rFonts w:cs="Times New Roman"/>
    </w:rPr>
  </w:style>
  <w:style w:type="character" w:customStyle="1" w:styleId="14pt">
    <w:name w:val="Основной текст + Интервал 14 pt"/>
    <w:basedOn w:val="DefaultParagraphFont"/>
    <w:uiPriority w:val="99"/>
    <w:rsid w:val="00670B16"/>
    <w:rPr>
      <w:rFonts w:ascii="Century Schoolbook" w:hAnsi="Century Schoolbook" w:cs="Century Schoolbook"/>
      <w:spacing w:val="290"/>
      <w:sz w:val="24"/>
      <w:szCs w:val="24"/>
    </w:rPr>
  </w:style>
  <w:style w:type="character" w:customStyle="1" w:styleId="7pt">
    <w:name w:val="Основной текст + Интервал 7 pt"/>
    <w:basedOn w:val="DefaultParagraphFont"/>
    <w:uiPriority w:val="99"/>
    <w:rsid w:val="00670B16"/>
    <w:rPr>
      <w:rFonts w:ascii="Century Schoolbook" w:hAnsi="Century Schoolbook" w:cs="Century Schoolbook"/>
      <w:spacing w:val="150"/>
      <w:sz w:val="24"/>
      <w:szCs w:val="24"/>
    </w:rPr>
  </w:style>
  <w:style w:type="character" w:customStyle="1" w:styleId="10pt">
    <w:name w:val="Основной текст + 10 pt"/>
    <w:aliases w:val="Малые прописные"/>
    <w:basedOn w:val="DefaultParagraphFont"/>
    <w:uiPriority w:val="99"/>
    <w:rsid w:val="00670B16"/>
    <w:rPr>
      <w:rFonts w:ascii="Century Schoolbook" w:hAnsi="Century Schoolbook" w:cs="Century Schoolbook"/>
      <w:smallCaps/>
      <w:spacing w:val="20"/>
      <w:sz w:val="20"/>
      <w:szCs w:val="20"/>
    </w:rPr>
  </w:style>
  <w:style w:type="character" w:customStyle="1" w:styleId="Consolas">
    <w:name w:val="Основной текст + Consolas"/>
    <w:aliases w:val="13,5 pt11,Малые прописные11,Интервал 0 pt5"/>
    <w:basedOn w:val="DefaultParagraphFont"/>
    <w:uiPriority w:val="99"/>
    <w:rsid w:val="00670B16"/>
    <w:rPr>
      <w:rFonts w:ascii="Consolas" w:hAnsi="Consolas" w:cs="Consolas"/>
      <w:smallCaps/>
      <w:spacing w:val="0"/>
      <w:w w:val="100"/>
      <w:sz w:val="27"/>
      <w:szCs w:val="27"/>
    </w:rPr>
  </w:style>
  <w:style w:type="character" w:customStyle="1" w:styleId="10pt9">
    <w:name w:val="Основной текст + 10 pt9"/>
    <w:aliases w:val="Малые прописные10"/>
    <w:basedOn w:val="DefaultParagraphFont"/>
    <w:uiPriority w:val="99"/>
    <w:rsid w:val="00670B16"/>
    <w:rPr>
      <w:rFonts w:ascii="Century Schoolbook" w:hAnsi="Century Schoolbook" w:cs="Century Schoolbook"/>
      <w:smallCaps/>
      <w:spacing w:val="20"/>
      <w:sz w:val="20"/>
      <w:szCs w:val="20"/>
    </w:rPr>
  </w:style>
  <w:style w:type="character" w:customStyle="1" w:styleId="7pt8">
    <w:name w:val="Основной текст + Интервал 7 pt8"/>
    <w:basedOn w:val="DefaultParagraphFont"/>
    <w:uiPriority w:val="99"/>
    <w:rsid w:val="00670B16"/>
    <w:rPr>
      <w:rFonts w:ascii="Century Schoolbook" w:hAnsi="Century Schoolbook" w:cs="Century Schoolbook"/>
      <w:spacing w:val="150"/>
      <w:sz w:val="24"/>
      <w:szCs w:val="24"/>
    </w:rPr>
  </w:style>
  <w:style w:type="character" w:customStyle="1" w:styleId="10pt8">
    <w:name w:val="Основной текст + 10 pt8"/>
    <w:aliases w:val="Малые прописные9"/>
    <w:basedOn w:val="DefaultParagraphFont"/>
    <w:uiPriority w:val="99"/>
    <w:rsid w:val="00670B16"/>
    <w:rPr>
      <w:rFonts w:ascii="Century Schoolbook" w:hAnsi="Century Schoolbook" w:cs="Century Schoolbook"/>
      <w:smallCaps/>
      <w:spacing w:val="20"/>
      <w:sz w:val="20"/>
      <w:szCs w:val="20"/>
    </w:rPr>
  </w:style>
  <w:style w:type="character" w:customStyle="1" w:styleId="Consolas2">
    <w:name w:val="Основной текст + Consolas2"/>
    <w:aliases w:val="13 pt,Интервал 0 pt4"/>
    <w:basedOn w:val="DefaultParagraphFont"/>
    <w:uiPriority w:val="99"/>
    <w:rsid w:val="00670B16"/>
    <w:rPr>
      <w:rFonts w:ascii="Consolas" w:hAnsi="Consolas" w:cs="Consolas"/>
      <w:spacing w:val="0"/>
      <w:sz w:val="26"/>
      <w:szCs w:val="26"/>
    </w:rPr>
  </w:style>
  <w:style w:type="character" w:customStyle="1" w:styleId="11">
    <w:name w:val="Основной текст + 11"/>
    <w:aliases w:val="5 pt10"/>
    <w:basedOn w:val="DefaultParagraphFont"/>
    <w:uiPriority w:val="99"/>
    <w:rsid w:val="00670B16"/>
    <w:rPr>
      <w:rFonts w:ascii="Century Schoolbook" w:hAnsi="Century Schoolbook" w:cs="Century Schoolbook"/>
      <w:spacing w:val="20"/>
      <w:w w:val="100"/>
      <w:sz w:val="23"/>
      <w:szCs w:val="23"/>
    </w:rPr>
  </w:style>
  <w:style w:type="character" w:customStyle="1" w:styleId="7pt7">
    <w:name w:val="Основной текст + Интервал 7 pt7"/>
    <w:basedOn w:val="DefaultParagraphFont"/>
    <w:uiPriority w:val="99"/>
    <w:rsid w:val="00670B16"/>
    <w:rPr>
      <w:rFonts w:ascii="Century Schoolbook" w:hAnsi="Century Schoolbook" w:cs="Century Schoolbook"/>
      <w:spacing w:val="150"/>
      <w:sz w:val="24"/>
      <w:szCs w:val="24"/>
    </w:rPr>
  </w:style>
  <w:style w:type="character" w:customStyle="1" w:styleId="10pt7">
    <w:name w:val="Основной текст + 10 pt7"/>
    <w:aliases w:val="Малые прописные8"/>
    <w:basedOn w:val="DefaultParagraphFont"/>
    <w:uiPriority w:val="99"/>
    <w:rsid w:val="00670B16"/>
    <w:rPr>
      <w:rFonts w:ascii="Century Schoolbook" w:hAnsi="Century Schoolbook" w:cs="Century Schoolbook"/>
      <w:smallCaps/>
      <w:spacing w:val="20"/>
      <w:sz w:val="20"/>
      <w:szCs w:val="20"/>
    </w:rPr>
  </w:style>
  <w:style w:type="character" w:customStyle="1" w:styleId="7pt6">
    <w:name w:val="Основной текст + Интервал 7 pt6"/>
    <w:basedOn w:val="DefaultParagraphFont"/>
    <w:uiPriority w:val="99"/>
    <w:rsid w:val="00670B16"/>
    <w:rPr>
      <w:rFonts w:ascii="Century Schoolbook" w:hAnsi="Century Schoolbook" w:cs="Century Schoolbook"/>
      <w:spacing w:val="150"/>
      <w:sz w:val="24"/>
      <w:szCs w:val="24"/>
    </w:rPr>
  </w:style>
  <w:style w:type="character" w:customStyle="1" w:styleId="117">
    <w:name w:val="Основной текст + 117"/>
    <w:aliases w:val="5 pt9"/>
    <w:basedOn w:val="DefaultParagraphFont"/>
    <w:uiPriority w:val="99"/>
    <w:rsid w:val="00670B16"/>
    <w:rPr>
      <w:rFonts w:ascii="Century Schoolbook" w:hAnsi="Century Schoolbook" w:cs="Century Schoolbook"/>
      <w:spacing w:val="20"/>
      <w:w w:val="100"/>
      <w:sz w:val="23"/>
      <w:szCs w:val="23"/>
    </w:rPr>
  </w:style>
  <w:style w:type="character" w:customStyle="1" w:styleId="9pt">
    <w:name w:val="Основной текст + 9 pt"/>
    <w:basedOn w:val="DefaultParagraphFont"/>
    <w:uiPriority w:val="99"/>
    <w:rsid w:val="00670B16"/>
    <w:rPr>
      <w:rFonts w:ascii="Century Schoolbook" w:hAnsi="Century Schoolbook" w:cs="Century Schoolbook"/>
      <w:spacing w:val="20"/>
      <w:sz w:val="18"/>
      <w:szCs w:val="18"/>
    </w:rPr>
  </w:style>
  <w:style w:type="character" w:customStyle="1" w:styleId="10pt6">
    <w:name w:val="Основной текст + 10 pt6"/>
    <w:aliases w:val="Малые прописные7,Интервал 8 pt"/>
    <w:basedOn w:val="DefaultParagraphFont"/>
    <w:uiPriority w:val="99"/>
    <w:rsid w:val="00670B16"/>
    <w:rPr>
      <w:rFonts w:ascii="Century Schoolbook" w:hAnsi="Century Schoolbook" w:cs="Century Schoolbook"/>
      <w:smallCaps/>
      <w:spacing w:val="160"/>
      <w:sz w:val="20"/>
      <w:szCs w:val="20"/>
    </w:rPr>
  </w:style>
  <w:style w:type="character" w:customStyle="1" w:styleId="7pt5">
    <w:name w:val="Основной текст + Интервал 7 pt5"/>
    <w:basedOn w:val="DefaultParagraphFont"/>
    <w:uiPriority w:val="99"/>
    <w:rsid w:val="00670B16"/>
    <w:rPr>
      <w:rFonts w:ascii="Century Schoolbook" w:hAnsi="Century Schoolbook" w:cs="Century Schoolbook"/>
      <w:spacing w:val="150"/>
      <w:sz w:val="24"/>
      <w:szCs w:val="24"/>
    </w:rPr>
  </w:style>
  <w:style w:type="character" w:customStyle="1" w:styleId="131">
    <w:name w:val="Основной текст + 131"/>
    <w:aliases w:val="5 pt8,Курсив1,Интервал 0 pt3"/>
    <w:basedOn w:val="DefaultParagraphFont"/>
    <w:uiPriority w:val="99"/>
    <w:rsid w:val="00670B16"/>
    <w:rPr>
      <w:rFonts w:ascii="Century Schoolbook" w:hAnsi="Century Schoolbook" w:cs="Century Schoolbook"/>
      <w:i/>
      <w:iCs/>
      <w:spacing w:val="0"/>
      <w:sz w:val="27"/>
      <w:szCs w:val="27"/>
    </w:rPr>
  </w:style>
  <w:style w:type="character" w:customStyle="1" w:styleId="10pt5">
    <w:name w:val="Основной текст + 10 pt5"/>
    <w:aliases w:val="Малые прописные6"/>
    <w:basedOn w:val="DefaultParagraphFont"/>
    <w:uiPriority w:val="99"/>
    <w:rsid w:val="00670B16"/>
    <w:rPr>
      <w:rFonts w:ascii="Century Schoolbook" w:hAnsi="Century Schoolbook" w:cs="Century Schoolbook"/>
      <w:smallCaps/>
      <w:spacing w:val="20"/>
      <w:sz w:val="20"/>
      <w:szCs w:val="20"/>
    </w:rPr>
  </w:style>
  <w:style w:type="character" w:customStyle="1" w:styleId="7pt4">
    <w:name w:val="Основной текст + Интервал 7 pt4"/>
    <w:basedOn w:val="DefaultParagraphFont"/>
    <w:uiPriority w:val="99"/>
    <w:rsid w:val="00670B16"/>
    <w:rPr>
      <w:rFonts w:ascii="Century Schoolbook" w:hAnsi="Century Schoolbook" w:cs="Century Schoolbook"/>
      <w:spacing w:val="150"/>
      <w:sz w:val="24"/>
      <w:szCs w:val="24"/>
      <w:u w:val="single"/>
    </w:rPr>
  </w:style>
  <w:style w:type="character" w:customStyle="1" w:styleId="116">
    <w:name w:val="Основной текст + 116"/>
    <w:aliases w:val="5 pt7"/>
    <w:basedOn w:val="DefaultParagraphFont"/>
    <w:uiPriority w:val="99"/>
    <w:rsid w:val="00670B16"/>
    <w:rPr>
      <w:rFonts w:ascii="Century Schoolbook" w:hAnsi="Century Schoolbook" w:cs="Century Schoolbook"/>
      <w:spacing w:val="20"/>
      <w:w w:val="100"/>
      <w:sz w:val="23"/>
      <w:szCs w:val="23"/>
    </w:rPr>
  </w:style>
  <w:style w:type="character" w:customStyle="1" w:styleId="115">
    <w:name w:val="Основной текст + 115"/>
    <w:aliases w:val="5 pt6"/>
    <w:basedOn w:val="DefaultParagraphFont"/>
    <w:uiPriority w:val="99"/>
    <w:rsid w:val="00670B16"/>
    <w:rPr>
      <w:rFonts w:ascii="Century Schoolbook" w:hAnsi="Century Schoolbook" w:cs="Century Schoolbook"/>
      <w:spacing w:val="20"/>
      <w:w w:val="100"/>
      <w:sz w:val="23"/>
      <w:szCs w:val="23"/>
    </w:rPr>
  </w:style>
  <w:style w:type="character" w:customStyle="1" w:styleId="10pt4">
    <w:name w:val="Основной текст + 10 pt4"/>
    <w:aliases w:val="Малые прописные5"/>
    <w:basedOn w:val="DefaultParagraphFont"/>
    <w:uiPriority w:val="99"/>
    <w:rsid w:val="00670B16"/>
    <w:rPr>
      <w:rFonts w:ascii="Century Schoolbook" w:hAnsi="Century Schoolbook" w:cs="Century Schoolbook"/>
      <w:smallCaps/>
      <w:spacing w:val="20"/>
      <w:sz w:val="20"/>
      <w:szCs w:val="20"/>
    </w:rPr>
  </w:style>
  <w:style w:type="character" w:customStyle="1" w:styleId="114">
    <w:name w:val="Основной текст + 114"/>
    <w:aliases w:val="5 pt5"/>
    <w:basedOn w:val="DefaultParagraphFont"/>
    <w:uiPriority w:val="99"/>
    <w:rsid w:val="00670B16"/>
    <w:rPr>
      <w:rFonts w:ascii="Century Schoolbook" w:hAnsi="Century Schoolbook" w:cs="Century Schoolbook"/>
      <w:spacing w:val="20"/>
      <w:w w:val="100"/>
      <w:sz w:val="23"/>
      <w:szCs w:val="23"/>
    </w:rPr>
  </w:style>
  <w:style w:type="character" w:customStyle="1" w:styleId="Consolas1">
    <w:name w:val="Основной текст + Consolas1"/>
    <w:aliases w:val="13 pt1,Интервал 0 pt2"/>
    <w:basedOn w:val="DefaultParagraphFont"/>
    <w:uiPriority w:val="99"/>
    <w:rsid w:val="00670B16"/>
    <w:rPr>
      <w:rFonts w:ascii="Consolas" w:hAnsi="Consolas" w:cs="Consolas"/>
      <w:spacing w:val="0"/>
      <w:w w:val="100"/>
      <w:sz w:val="26"/>
      <w:szCs w:val="26"/>
    </w:rPr>
  </w:style>
  <w:style w:type="character" w:customStyle="1" w:styleId="7pt3">
    <w:name w:val="Основной текст + Интервал 7 pt3"/>
    <w:basedOn w:val="DefaultParagraphFont"/>
    <w:uiPriority w:val="99"/>
    <w:rsid w:val="00670B16"/>
    <w:rPr>
      <w:rFonts w:ascii="Century Schoolbook" w:hAnsi="Century Schoolbook" w:cs="Century Schoolbook"/>
      <w:spacing w:val="150"/>
      <w:sz w:val="24"/>
      <w:szCs w:val="24"/>
    </w:rPr>
  </w:style>
  <w:style w:type="character" w:customStyle="1" w:styleId="7pt2">
    <w:name w:val="Основной текст + Интервал 7 pt2"/>
    <w:basedOn w:val="DefaultParagraphFont"/>
    <w:uiPriority w:val="99"/>
    <w:rsid w:val="00670B16"/>
    <w:rPr>
      <w:rFonts w:ascii="Century Schoolbook" w:hAnsi="Century Schoolbook" w:cs="Century Schoolbook"/>
      <w:spacing w:val="150"/>
      <w:sz w:val="24"/>
      <w:szCs w:val="24"/>
      <w:u w:val="single"/>
    </w:rPr>
  </w:style>
  <w:style w:type="character" w:customStyle="1" w:styleId="10pt3">
    <w:name w:val="Основной текст + 10 pt3"/>
    <w:aliases w:val="Малые прописные4"/>
    <w:basedOn w:val="DefaultParagraphFont"/>
    <w:uiPriority w:val="99"/>
    <w:rsid w:val="00670B16"/>
    <w:rPr>
      <w:rFonts w:ascii="Century Schoolbook" w:hAnsi="Century Schoolbook" w:cs="Century Schoolbook"/>
      <w:smallCaps/>
      <w:spacing w:val="20"/>
      <w:sz w:val="20"/>
      <w:szCs w:val="20"/>
    </w:rPr>
  </w:style>
  <w:style w:type="character" w:customStyle="1" w:styleId="10pt2">
    <w:name w:val="Основной текст + 10 pt2"/>
    <w:aliases w:val="Малые прописные3"/>
    <w:basedOn w:val="DefaultParagraphFont"/>
    <w:uiPriority w:val="99"/>
    <w:rsid w:val="00670B16"/>
    <w:rPr>
      <w:rFonts w:ascii="Century Schoolbook" w:hAnsi="Century Schoolbook" w:cs="Century Schoolbook"/>
      <w:smallCaps/>
      <w:spacing w:val="20"/>
      <w:sz w:val="20"/>
      <w:szCs w:val="20"/>
    </w:rPr>
  </w:style>
  <w:style w:type="character" w:customStyle="1" w:styleId="7pt1">
    <w:name w:val="Основной текст + Интервал 7 pt1"/>
    <w:basedOn w:val="DefaultParagraphFont"/>
    <w:uiPriority w:val="99"/>
    <w:rsid w:val="00670B16"/>
    <w:rPr>
      <w:rFonts w:ascii="Century Schoolbook" w:hAnsi="Century Schoolbook" w:cs="Century Schoolbook"/>
      <w:spacing w:val="150"/>
      <w:sz w:val="24"/>
      <w:szCs w:val="24"/>
    </w:rPr>
  </w:style>
  <w:style w:type="character" w:customStyle="1" w:styleId="312pt">
    <w:name w:val="Основной текст (3) + 12 pt"/>
    <w:basedOn w:val="3"/>
    <w:uiPriority w:val="99"/>
    <w:rsid w:val="00670B16"/>
    <w:rPr>
      <w:rFonts w:ascii="Century Schoolbook" w:hAnsi="Century Schoolbook" w:cs="Century Schoolbook"/>
      <w:spacing w:val="20"/>
      <w:w w:val="100"/>
      <w:sz w:val="24"/>
      <w:szCs w:val="24"/>
    </w:rPr>
  </w:style>
  <w:style w:type="character" w:customStyle="1" w:styleId="310pt">
    <w:name w:val="Основной текст (3) + 10 pt"/>
    <w:aliases w:val="Малые прописные2"/>
    <w:basedOn w:val="3"/>
    <w:uiPriority w:val="99"/>
    <w:rsid w:val="00670B16"/>
    <w:rPr>
      <w:rFonts w:ascii="Century Schoolbook" w:hAnsi="Century Schoolbook" w:cs="Century Schoolbook"/>
      <w:smallCaps/>
      <w:spacing w:val="20"/>
      <w:w w:val="100"/>
      <w:sz w:val="20"/>
      <w:szCs w:val="20"/>
    </w:rPr>
  </w:style>
  <w:style w:type="character" w:customStyle="1" w:styleId="10pt1">
    <w:name w:val="Основной текст + 10 pt1"/>
    <w:aliases w:val="Малые прописные1"/>
    <w:basedOn w:val="DefaultParagraphFont"/>
    <w:uiPriority w:val="99"/>
    <w:rsid w:val="00670B16"/>
    <w:rPr>
      <w:rFonts w:ascii="Century Schoolbook" w:hAnsi="Century Schoolbook" w:cs="Century Schoolbook"/>
      <w:smallCaps/>
      <w:spacing w:val="20"/>
      <w:sz w:val="20"/>
      <w:szCs w:val="20"/>
    </w:rPr>
  </w:style>
  <w:style w:type="character" w:customStyle="1" w:styleId="2pt">
    <w:name w:val="Основной текст + Интервал 2 pt"/>
    <w:basedOn w:val="DefaultParagraphFont"/>
    <w:uiPriority w:val="99"/>
    <w:rsid w:val="00670B16"/>
    <w:rPr>
      <w:rFonts w:ascii="Century Schoolbook" w:hAnsi="Century Schoolbook" w:cs="Century Schoolbook"/>
      <w:spacing w:val="40"/>
      <w:sz w:val="24"/>
      <w:szCs w:val="24"/>
    </w:rPr>
  </w:style>
  <w:style w:type="character" w:customStyle="1" w:styleId="9">
    <w:name w:val="Основной текст + 9"/>
    <w:aliases w:val="5 pt1,Интервал 0 pt1"/>
    <w:basedOn w:val="DefaultParagraphFont"/>
    <w:uiPriority w:val="99"/>
    <w:rsid w:val="00670B16"/>
    <w:rPr>
      <w:rFonts w:ascii="Century Schoolbook" w:hAnsi="Century Schoolbook" w:cs="Century Schoolbook"/>
      <w:spacing w:val="10"/>
      <w:sz w:val="19"/>
      <w:szCs w:val="19"/>
    </w:rPr>
  </w:style>
  <w:style w:type="character" w:customStyle="1" w:styleId="apple-converted-space">
    <w:name w:val="apple-converted-space"/>
    <w:basedOn w:val="DefaultParagraphFont"/>
    <w:uiPriority w:val="99"/>
    <w:rsid w:val="00FB4691"/>
    <w:rPr>
      <w:rFonts w:cs="Times New Roman"/>
    </w:rPr>
  </w:style>
  <w:style w:type="character" w:customStyle="1" w:styleId="a">
    <w:name w:val="Оглавление_"/>
    <w:basedOn w:val="DefaultParagraphFont"/>
    <w:link w:val="a0"/>
    <w:uiPriority w:val="99"/>
    <w:locked/>
    <w:rsid w:val="0058187C"/>
    <w:rPr>
      <w:rFonts w:cs="Times New Roman"/>
      <w:sz w:val="29"/>
      <w:szCs w:val="29"/>
      <w:lang w:bidi="ar-SA"/>
    </w:rPr>
  </w:style>
  <w:style w:type="paragraph" w:customStyle="1" w:styleId="a0">
    <w:name w:val="Оглавление"/>
    <w:basedOn w:val="Normal"/>
    <w:link w:val="a"/>
    <w:uiPriority w:val="99"/>
    <w:rsid w:val="0058187C"/>
    <w:pPr>
      <w:shd w:val="clear" w:color="auto" w:fill="FFFFFF"/>
      <w:spacing w:after="0" w:line="475" w:lineRule="exact"/>
    </w:pPr>
    <w:rPr>
      <w:rFonts w:ascii="Times New Roman" w:hAnsi="Times New Roman"/>
      <w:noProof/>
      <w:sz w:val="29"/>
      <w:szCs w:val="29"/>
      <w:lang w:eastAsia="ru-RU"/>
    </w:rPr>
  </w:style>
  <w:style w:type="character" w:customStyle="1" w:styleId="c0">
    <w:name w:val="c0"/>
    <w:basedOn w:val="DefaultParagraphFont"/>
    <w:uiPriority w:val="99"/>
    <w:rsid w:val="00D926C7"/>
    <w:rPr>
      <w:rFonts w:cs="Times New Roman"/>
    </w:rPr>
  </w:style>
  <w:style w:type="paragraph" w:styleId="BalloonText">
    <w:name w:val="Balloon Text"/>
    <w:basedOn w:val="Normal"/>
    <w:link w:val="BalloonTextChar"/>
    <w:uiPriority w:val="99"/>
    <w:semiHidden/>
    <w:rsid w:val="009B0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B0984"/>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37414453">
      <w:marLeft w:val="0"/>
      <w:marRight w:val="0"/>
      <w:marTop w:val="0"/>
      <w:marBottom w:val="0"/>
      <w:divBdr>
        <w:top w:val="none" w:sz="0" w:space="0" w:color="auto"/>
        <w:left w:val="none" w:sz="0" w:space="0" w:color="auto"/>
        <w:bottom w:val="none" w:sz="0" w:space="0" w:color="auto"/>
        <w:right w:val="none" w:sz="0" w:space="0" w:color="auto"/>
      </w:divBdr>
      <w:divsChild>
        <w:div w:id="637414451">
          <w:marLeft w:val="0"/>
          <w:marRight w:val="0"/>
          <w:marTop w:val="0"/>
          <w:marBottom w:val="0"/>
          <w:divBdr>
            <w:top w:val="none" w:sz="0" w:space="0" w:color="auto"/>
            <w:left w:val="none" w:sz="0" w:space="0" w:color="auto"/>
            <w:bottom w:val="none" w:sz="0" w:space="0" w:color="auto"/>
            <w:right w:val="none" w:sz="0" w:space="0" w:color="auto"/>
          </w:divBdr>
          <w:divsChild>
            <w:div w:id="637414454">
              <w:marLeft w:val="0"/>
              <w:marRight w:val="0"/>
              <w:marTop w:val="0"/>
              <w:marBottom w:val="0"/>
              <w:divBdr>
                <w:top w:val="none" w:sz="0" w:space="0" w:color="auto"/>
                <w:left w:val="none" w:sz="0" w:space="0" w:color="auto"/>
                <w:bottom w:val="none" w:sz="0" w:space="0" w:color="auto"/>
                <w:right w:val="none" w:sz="0" w:space="0" w:color="auto"/>
              </w:divBdr>
              <w:divsChild>
                <w:div w:id="637414455">
                  <w:marLeft w:val="0"/>
                  <w:marRight w:val="0"/>
                  <w:marTop w:val="0"/>
                  <w:marBottom w:val="0"/>
                  <w:divBdr>
                    <w:top w:val="none" w:sz="0" w:space="0" w:color="auto"/>
                    <w:left w:val="none" w:sz="0" w:space="0" w:color="auto"/>
                    <w:bottom w:val="none" w:sz="0" w:space="0" w:color="auto"/>
                    <w:right w:val="none" w:sz="0" w:space="0" w:color="auto"/>
                  </w:divBdr>
                  <w:divsChild>
                    <w:div w:id="637414452">
                      <w:marLeft w:val="0"/>
                      <w:marRight w:val="0"/>
                      <w:marTop w:val="0"/>
                      <w:marBottom w:val="0"/>
                      <w:divBdr>
                        <w:top w:val="none" w:sz="0" w:space="0" w:color="auto"/>
                        <w:left w:val="none" w:sz="0" w:space="0" w:color="auto"/>
                        <w:bottom w:val="none" w:sz="0" w:space="0" w:color="auto"/>
                        <w:right w:val="none" w:sz="0" w:space="0" w:color="auto"/>
                      </w:divBdr>
                      <w:divsChild>
                        <w:div w:id="637414457">
                          <w:marLeft w:val="0"/>
                          <w:marRight w:val="0"/>
                          <w:marTop w:val="0"/>
                          <w:marBottom w:val="0"/>
                          <w:divBdr>
                            <w:top w:val="none" w:sz="0" w:space="0" w:color="auto"/>
                            <w:left w:val="none" w:sz="0" w:space="0" w:color="auto"/>
                            <w:bottom w:val="none" w:sz="0" w:space="0" w:color="auto"/>
                            <w:right w:val="none" w:sz="0" w:space="0" w:color="auto"/>
                          </w:divBdr>
                          <w:divsChild>
                            <w:div w:id="637414456">
                              <w:marLeft w:val="0"/>
                              <w:marRight w:val="0"/>
                              <w:marTop w:val="75"/>
                              <w:marBottom w:val="75"/>
                              <w:divBdr>
                                <w:top w:val="single" w:sz="6" w:space="0" w:color="D1D1D1"/>
                                <w:left w:val="single" w:sz="6" w:space="0" w:color="D1D1D1"/>
                                <w:bottom w:val="single" w:sz="6" w:space="0" w:color="D1D1D1"/>
                                <w:right w:val="single" w:sz="6" w:space="0" w:color="D1D1D1"/>
                              </w:divBdr>
                              <w:divsChild>
                                <w:div w:id="637414449">
                                  <w:marLeft w:val="0"/>
                                  <w:marRight w:val="0"/>
                                  <w:marTop w:val="0"/>
                                  <w:marBottom w:val="0"/>
                                  <w:divBdr>
                                    <w:top w:val="none" w:sz="0" w:space="0" w:color="auto"/>
                                    <w:left w:val="none" w:sz="0" w:space="0" w:color="auto"/>
                                    <w:bottom w:val="none" w:sz="0" w:space="0" w:color="auto"/>
                                    <w:right w:val="none" w:sz="0" w:space="0" w:color="auto"/>
                                  </w:divBdr>
                                  <w:divsChild>
                                    <w:div w:id="6374144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414458">
      <w:marLeft w:val="0"/>
      <w:marRight w:val="0"/>
      <w:marTop w:val="0"/>
      <w:marBottom w:val="0"/>
      <w:divBdr>
        <w:top w:val="none" w:sz="0" w:space="0" w:color="auto"/>
        <w:left w:val="none" w:sz="0" w:space="0" w:color="auto"/>
        <w:bottom w:val="none" w:sz="0" w:space="0" w:color="auto"/>
        <w:right w:val="none" w:sz="0" w:space="0" w:color="auto"/>
      </w:divBdr>
    </w:div>
    <w:div w:id="6374144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6.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footer" Target="footer4.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7.jpeg"/><Relationship Id="rId24" Type="http://schemas.openxmlformats.org/officeDocument/2006/relationships/image" Target="media/image18.jpe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7.jpeg"/><Relationship Id="rId28" Type="http://schemas.openxmlformats.org/officeDocument/2006/relationships/footer" Target="footer3.xml"/><Relationship Id="rId36" Type="http://schemas.openxmlformats.org/officeDocument/2006/relationships/image" Target="media/image28.png"/><Relationship Id="rId10" Type="http://schemas.openxmlformats.org/officeDocument/2006/relationships/image" Target="media/image6.jpeg"/><Relationship Id="rId19" Type="http://schemas.openxmlformats.org/officeDocument/2006/relationships/image" Target="media/image13.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oter" Target="footer1.xml"/><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2.png"/><Relationship Id="rId35" Type="http://schemas.openxmlformats.org/officeDocument/2006/relationships/image" Target="media/image27.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95</Pages>
  <Words>28410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бюджетное общеобразовательное учреждение</dc:title>
  <dc:subject/>
  <dc:creator>zamdir</dc:creator>
  <cp:keywords/>
  <dc:description/>
  <cp:lastModifiedBy>Name</cp:lastModifiedBy>
  <cp:revision>2</cp:revision>
  <cp:lastPrinted>2017-10-17T09:30:00Z</cp:lastPrinted>
  <dcterms:created xsi:type="dcterms:W3CDTF">2017-11-07T15:59:00Z</dcterms:created>
  <dcterms:modified xsi:type="dcterms:W3CDTF">2017-11-07T15:59:00Z</dcterms:modified>
</cp:coreProperties>
</file>