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734F" w:rsidRDefault="0005734F" w:rsidP="0005734F">
      <w:pPr>
        <w:jc w:val="center"/>
        <w:rPr>
          <w:rFonts w:ascii="Times New Roman" w:eastAsia="Times New Roman" w:hAnsi="Times New Roman"/>
          <w:sz w:val="32"/>
          <w:szCs w:val="32"/>
        </w:rPr>
      </w:pPr>
      <w:r>
        <w:rPr>
          <w:rFonts w:ascii="Times New Roman" w:eastAsia="Times New Roman" w:hAnsi="Times New Roman"/>
          <w:sz w:val="32"/>
          <w:szCs w:val="32"/>
        </w:rPr>
        <w:t>Муниципальное казенное общеобразовательное учреждение</w:t>
      </w:r>
    </w:p>
    <w:p w:rsidR="0005734F" w:rsidRDefault="0005734F" w:rsidP="0005734F">
      <w:pPr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32"/>
          <w:szCs w:val="32"/>
        </w:rPr>
        <w:t xml:space="preserve"> «</w:t>
      </w:r>
      <w:proofErr w:type="spellStart"/>
      <w:r>
        <w:rPr>
          <w:rFonts w:ascii="Times New Roman" w:eastAsia="Times New Roman" w:hAnsi="Times New Roman"/>
          <w:sz w:val="32"/>
          <w:szCs w:val="32"/>
        </w:rPr>
        <w:t>Рябинковская</w:t>
      </w:r>
      <w:proofErr w:type="spellEnd"/>
      <w:r>
        <w:rPr>
          <w:rFonts w:ascii="Times New Roman" w:eastAsia="Times New Roman" w:hAnsi="Times New Roman"/>
          <w:sz w:val="32"/>
          <w:szCs w:val="32"/>
        </w:rPr>
        <w:t xml:space="preserve"> основная школа»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60"/>
        <w:gridCol w:w="3427"/>
        <w:gridCol w:w="3430"/>
      </w:tblGrid>
      <w:tr w:rsidR="0005734F" w:rsidTr="00B80B7C">
        <w:trPr>
          <w:trHeight w:val="1274"/>
        </w:trPr>
        <w:tc>
          <w:tcPr>
            <w:tcW w:w="3460" w:type="dxa"/>
            <w:shd w:val="clear" w:color="auto" w:fill="FFFFFF"/>
          </w:tcPr>
          <w:p w:rsidR="0005734F" w:rsidRDefault="0005734F" w:rsidP="00B80B7C">
            <w:pPr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Принята</w:t>
            </w:r>
          </w:p>
          <w:p w:rsidR="0005734F" w:rsidRDefault="0005734F" w:rsidP="00B80B7C">
            <w:pPr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на заседании  </w:t>
            </w:r>
          </w:p>
          <w:p w:rsidR="0005734F" w:rsidRDefault="0005734F" w:rsidP="00B80B7C">
            <w:pPr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педагогического  совета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</w:p>
          <w:p w:rsidR="0005734F" w:rsidRDefault="0005734F" w:rsidP="00B80B7C">
            <w:pPr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протокол №__________  </w:t>
            </w:r>
          </w:p>
          <w:p w:rsidR="0005734F" w:rsidRDefault="0005734F" w:rsidP="00B80B7C">
            <w:pPr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от ___________201__ г.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427" w:type="dxa"/>
            <w:shd w:val="clear" w:color="auto" w:fill="FFFFFF"/>
          </w:tcPr>
          <w:p w:rsidR="0005734F" w:rsidRDefault="0005734F" w:rsidP="00B80B7C">
            <w:pPr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« СОГЛАСОВАНО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</w:p>
          <w:p w:rsidR="0005734F" w:rsidRDefault="0005734F" w:rsidP="00B80B7C">
            <w:pPr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Заместитель  директора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</w:p>
          <w:p w:rsidR="0005734F" w:rsidRDefault="0005734F" w:rsidP="00B80B7C">
            <w:pPr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А.В.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Мотреску</w:t>
            </w:r>
            <w:proofErr w:type="spellEnd"/>
          </w:p>
          <w:p w:rsidR="0005734F" w:rsidRDefault="0005734F" w:rsidP="00B80B7C">
            <w:pPr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«__» ________  201__ г.</w:t>
            </w:r>
          </w:p>
          <w:p w:rsidR="0005734F" w:rsidRDefault="0005734F" w:rsidP="00B80B7C">
            <w:pPr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____________________          </w:t>
            </w:r>
          </w:p>
          <w:p w:rsidR="0005734F" w:rsidRDefault="0005734F" w:rsidP="00B80B7C">
            <w:pPr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34F" w:rsidRDefault="0005734F" w:rsidP="00B80B7C">
            <w:pPr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34F" w:rsidRDefault="0005734F" w:rsidP="00B80B7C">
            <w:pPr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</w:t>
            </w:r>
          </w:p>
        </w:tc>
        <w:tc>
          <w:tcPr>
            <w:tcW w:w="3430" w:type="dxa"/>
            <w:shd w:val="clear" w:color="auto" w:fill="FFFFFF"/>
          </w:tcPr>
          <w:p w:rsidR="0005734F" w:rsidRDefault="0005734F" w:rsidP="00B80B7C">
            <w:pPr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«УТВЕРЖДАЮ»  </w:t>
            </w:r>
          </w:p>
          <w:p w:rsidR="0005734F" w:rsidRDefault="0005734F" w:rsidP="00B80B7C">
            <w:pPr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директор</w:t>
            </w:r>
          </w:p>
          <w:p w:rsidR="0005734F" w:rsidRDefault="0005734F" w:rsidP="00B80B7C">
            <w:pPr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МКОУ «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Рябинковская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ОШ»</w:t>
            </w:r>
          </w:p>
          <w:p w:rsidR="0005734F" w:rsidRDefault="0005734F" w:rsidP="00B80B7C">
            <w:pPr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Е.О.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Станулевич</w:t>
            </w:r>
            <w:proofErr w:type="spellEnd"/>
          </w:p>
          <w:p w:rsidR="0005734F" w:rsidRDefault="0005734F" w:rsidP="00B80B7C">
            <w:pPr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«___» __________201__ г.</w:t>
            </w:r>
          </w:p>
          <w:p w:rsidR="0005734F" w:rsidRDefault="0005734F" w:rsidP="00B80B7C">
            <w:pPr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_____________________         </w:t>
            </w:r>
          </w:p>
          <w:p w:rsidR="0005734F" w:rsidRDefault="0005734F" w:rsidP="00B80B7C">
            <w:pPr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34F" w:rsidRDefault="0005734F" w:rsidP="00B80B7C">
            <w:pPr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34F" w:rsidRDefault="0005734F" w:rsidP="00B80B7C">
            <w:pPr>
              <w:spacing w:after="0" w:line="100" w:lineRule="atLeast"/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05734F" w:rsidRDefault="0005734F" w:rsidP="0005734F">
      <w:pPr>
        <w:spacing w:after="0"/>
        <w:rPr>
          <w:rFonts w:ascii="Times New Roman" w:hAnsi="Times New Roman"/>
          <w:sz w:val="28"/>
          <w:szCs w:val="28"/>
        </w:rPr>
      </w:pPr>
    </w:p>
    <w:p w:rsidR="0005734F" w:rsidRDefault="0005734F" w:rsidP="0005734F">
      <w:pPr>
        <w:spacing w:after="0"/>
        <w:rPr>
          <w:rFonts w:ascii="Times New Roman" w:hAnsi="Times New Roman"/>
          <w:sz w:val="28"/>
          <w:szCs w:val="28"/>
        </w:rPr>
      </w:pPr>
    </w:p>
    <w:p w:rsidR="0005734F" w:rsidRDefault="0005734F" w:rsidP="0005734F">
      <w:pPr>
        <w:spacing w:after="0"/>
        <w:rPr>
          <w:rFonts w:ascii="Times New Roman" w:hAnsi="Times New Roman"/>
          <w:sz w:val="28"/>
          <w:szCs w:val="28"/>
        </w:rPr>
      </w:pPr>
    </w:p>
    <w:p w:rsidR="0005734F" w:rsidRDefault="0005734F" w:rsidP="0005734F">
      <w:pPr>
        <w:spacing w:after="0"/>
        <w:rPr>
          <w:rFonts w:ascii="Times New Roman" w:hAnsi="Times New Roman"/>
          <w:sz w:val="28"/>
          <w:szCs w:val="28"/>
        </w:rPr>
      </w:pPr>
    </w:p>
    <w:p w:rsidR="0005734F" w:rsidRDefault="0005734F" w:rsidP="0005734F">
      <w:pPr>
        <w:spacing w:after="0"/>
        <w:rPr>
          <w:rFonts w:ascii="Times New Roman" w:hAnsi="Times New Roman"/>
          <w:sz w:val="28"/>
          <w:szCs w:val="28"/>
        </w:rPr>
      </w:pPr>
    </w:p>
    <w:p w:rsidR="0005734F" w:rsidRDefault="0005734F" w:rsidP="0005734F">
      <w:pPr>
        <w:spacing w:after="0"/>
        <w:rPr>
          <w:rFonts w:ascii="Times New Roman" w:hAnsi="Times New Roman"/>
          <w:sz w:val="28"/>
          <w:szCs w:val="28"/>
        </w:rPr>
      </w:pPr>
    </w:p>
    <w:p w:rsidR="0005734F" w:rsidRDefault="0005734F" w:rsidP="0005734F">
      <w:pPr>
        <w:shd w:val="clear" w:color="auto" w:fill="FFFFFF"/>
        <w:tabs>
          <w:tab w:val="left" w:pos="8294"/>
        </w:tabs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Рабочая программа по внеурочной деятельности</w:t>
      </w:r>
    </w:p>
    <w:p w:rsidR="0005734F" w:rsidRDefault="0005734F" w:rsidP="0005734F">
      <w:pPr>
        <w:shd w:val="clear" w:color="auto" w:fill="FFFFFF"/>
        <w:tabs>
          <w:tab w:val="left" w:pos="8294"/>
        </w:tabs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«Занимательная информатика»</w:t>
      </w:r>
    </w:p>
    <w:p w:rsidR="0005734F" w:rsidRPr="0005734F" w:rsidRDefault="0005734F" w:rsidP="0005734F">
      <w:pPr>
        <w:shd w:val="clear" w:color="auto" w:fill="FFFFFF"/>
        <w:tabs>
          <w:tab w:val="left" w:pos="8294"/>
        </w:tabs>
        <w:spacing w:after="0"/>
        <w:jc w:val="center"/>
        <w:rPr>
          <w:rFonts w:ascii="Times New Roman" w:hAnsi="Times New Roman"/>
          <w:sz w:val="32"/>
          <w:szCs w:val="32"/>
        </w:rPr>
      </w:pPr>
      <w:r w:rsidRPr="0005734F">
        <w:rPr>
          <w:rFonts w:ascii="Times New Roman" w:hAnsi="Times New Roman"/>
          <w:sz w:val="32"/>
          <w:szCs w:val="32"/>
        </w:rPr>
        <w:t>Возраст: 7-10 лет</w:t>
      </w:r>
    </w:p>
    <w:p w:rsidR="0005734F" w:rsidRPr="0005734F" w:rsidRDefault="0005734F" w:rsidP="0005734F">
      <w:pPr>
        <w:shd w:val="clear" w:color="auto" w:fill="FFFFFF"/>
        <w:tabs>
          <w:tab w:val="left" w:pos="8294"/>
        </w:tabs>
        <w:spacing w:after="0"/>
        <w:jc w:val="center"/>
        <w:rPr>
          <w:rFonts w:ascii="Times New Roman" w:hAnsi="Times New Roman"/>
          <w:sz w:val="32"/>
          <w:szCs w:val="32"/>
        </w:rPr>
      </w:pPr>
      <w:r w:rsidRPr="0005734F">
        <w:rPr>
          <w:rFonts w:ascii="Times New Roman" w:hAnsi="Times New Roman"/>
          <w:sz w:val="32"/>
          <w:szCs w:val="32"/>
        </w:rPr>
        <w:t>Срок реализации: 1 год</w:t>
      </w:r>
    </w:p>
    <w:p w:rsidR="0005734F" w:rsidRDefault="0005734F" w:rsidP="0005734F">
      <w:pPr>
        <w:spacing w:after="0"/>
        <w:jc w:val="right"/>
        <w:rPr>
          <w:rFonts w:ascii="Times New Roman" w:hAnsi="Times New Roman"/>
          <w:sz w:val="32"/>
          <w:szCs w:val="32"/>
        </w:rPr>
      </w:pPr>
    </w:p>
    <w:p w:rsidR="0005734F" w:rsidRDefault="0005734F" w:rsidP="0005734F">
      <w:pPr>
        <w:spacing w:after="0"/>
        <w:jc w:val="right"/>
        <w:rPr>
          <w:rFonts w:ascii="Times New Roman" w:hAnsi="Times New Roman"/>
          <w:sz w:val="32"/>
          <w:szCs w:val="32"/>
        </w:rPr>
      </w:pPr>
    </w:p>
    <w:p w:rsidR="0005734F" w:rsidRDefault="0005734F" w:rsidP="0005734F">
      <w:pPr>
        <w:spacing w:after="0"/>
        <w:jc w:val="right"/>
        <w:rPr>
          <w:rFonts w:ascii="Times New Roman" w:hAnsi="Times New Roman"/>
          <w:sz w:val="32"/>
          <w:szCs w:val="32"/>
        </w:rPr>
      </w:pPr>
    </w:p>
    <w:p w:rsidR="0005734F" w:rsidRDefault="0005734F" w:rsidP="0005734F">
      <w:pPr>
        <w:spacing w:after="0"/>
        <w:jc w:val="right"/>
        <w:rPr>
          <w:rFonts w:ascii="Times New Roman" w:hAnsi="Times New Roman"/>
          <w:sz w:val="32"/>
          <w:szCs w:val="32"/>
        </w:rPr>
      </w:pPr>
    </w:p>
    <w:p w:rsidR="0005734F" w:rsidRDefault="0005734F" w:rsidP="0005734F">
      <w:pPr>
        <w:spacing w:after="0"/>
        <w:jc w:val="right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Составитель:</w:t>
      </w:r>
    </w:p>
    <w:p w:rsidR="0005734F" w:rsidRDefault="0005734F" w:rsidP="0005734F">
      <w:pPr>
        <w:spacing w:after="0"/>
        <w:jc w:val="right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учитель начальных классов</w:t>
      </w:r>
    </w:p>
    <w:p w:rsidR="0005734F" w:rsidRDefault="0005734F" w:rsidP="0005734F">
      <w:pPr>
        <w:spacing w:after="0"/>
        <w:jc w:val="right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Рамазанова Т.Ю.</w:t>
      </w:r>
    </w:p>
    <w:p w:rsidR="0005734F" w:rsidRDefault="0005734F" w:rsidP="0005734F">
      <w:pPr>
        <w:spacing w:after="0"/>
        <w:jc w:val="right"/>
        <w:rPr>
          <w:rFonts w:ascii="Times New Roman" w:hAnsi="Times New Roman"/>
          <w:sz w:val="32"/>
          <w:szCs w:val="32"/>
        </w:rPr>
      </w:pPr>
    </w:p>
    <w:p w:rsidR="0005734F" w:rsidRDefault="0005734F" w:rsidP="0005734F">
      <w:pPr>
        <w:spacing w:after="0"/>
        <w:jc w:val="right"/>
        <w:rPr>
          <w:rFonts w:ascii="Times New Roman" w:hAnsi="Times New Roman"/>
          <w:sz w:val="32"/>
          <w:szCs w:val="32"/>
        </w:rPr>
      </w:pPr>
    </w:p>
    <w:p w:rsidR="0005734F" w:rsidRDefault="0005734F" w:rsidP="0005734F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05734F" w:rsidRDefault="0005734F" w:rsidP="0005734F">
      <w:pPr>
        <w:spacing w:after="0"/>
        <w:rPr>
          <w:rFonts w:ascii="Times New Roman" w:hAnsi="Times New Roman"/>
          <w:sz w:val="28"/>
          <w:szCs w:val="28"/>
        </w:rPr>
      </w:pPr>
    </w:p>
    <w:p w:rsidR="0005734F" w:rsidRDefault="0005734F" w:rsidP="0005734F">
      <w:pPr>
        <w:spacing w:after="0"/>
        <w:rPr>
          <w:rFonts w:ascii="Times New Roman" w:hAnsi="Times New Roman"/>
          <w:sz w:val="28"/>
          <w:szCs w:val="28"/>
        </w:rPr>
      </w:pPr>
    </w:p>
    <w:p w:rsidR="0005734F" w:rsidRDefault="0005734F" w:rsidP="0005734F">
      <w:pPr>
        <w:spacing w:after="0"/>
        <w:rPr>
          <w:rFonts w:ascii="Times New Roman" w:hAnsi="Times New Roman"/>
          <w:sz w:val="28"/>
          <w:szCs w:val="28"/>
        </w:rPr>
      </w:pPr>
    </w:p>
    <w:p w:rsidR="0005734F" w:rsidRDefault="0005734F" w:rsidP="0005734F">
      <w:pPr>
        <w:spacing w:after="0"/>
        <w:rPr>
          <w:rFonts w:ascii="Times New Roman" w:hAnsi="Times New Roman"/>
          <w:sz w:val="28"/>
          <w:szCs w:val="28"/>
        </w:rPr>
      </w:pPr>
    </w:p>
    <w:p w:rsidR="0005734F" w:rsidRDefault="0005734F" w:rsidP="0005734F">
      <w:pPr>
        <w:spacing w:after="0" w:line="100" w:lineRule="atLeast"/>
        <w:jc w:val="center"/>
        <w:rPr>
          <w:rFonts w:ascii="Times New Roman" w:eastAsia="Times New Roman" w:hAnsi="Times New Roman"/>
          <w:sz w:val="28"/>
          <w:szCs w:val="28"/>
        </w:rPr>
      </w:pPr>
    </w:p>
    <w:p w:rsidR="0005734F" w:rsidRDefault="0005734F" w:rsidP="0005734F">
      <w:pPr>
        <w:spacing w:after="0" w:line="100" w:lineRule="atLeast"/>
        <w:jc w:val="center"/>
        <w:rPr>
          <w:rFonts w:ascii="Times New Roman" w:eastAsia="Times New Roman" w:hAnsi="Times New Roman"/>
          <w:sz w:val="28"/>
          <w:szCs w:val="28"/>
        </w:rPr>
      </w:pPr>
    </w:p>
    <w:p w:rsidR="0005734F" w:rsidRDefault="00965130" w:rsidP="0005734F">
      <w:pPr>
        <w:spacing w:after="0" w:line="100" w:lineRule="atLeast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2017-2018 учебный год</w:t>
      </w:r>
    </w:p>
    <w:p w:rsidR="0092516E" w:rsidRPr="001718EB" w:rsidRDefault="00965130" w:rsidP="001718EB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1718EB">
        <w:rPr>
          <w:rFonts w:ascii="Times New Roman" w:hAnsi="Times New Roman"/>
          <w:sz w:val="24"/>
          <w:szCs w:val="24"/>
        </w:rPr>
        <w:t xml:space="preserve">Программа по внеурочной деятельности </w:t>
      </w:r>
      <w:proofErr w:type="spellStart"/>
      <w:r w:rsidRPr="001718EB">
        <w:rPr>
          <w:rFonts w:ascii="Times New Roman" w:hAnsi="Times New Roman"/>
          <w:sz w:val="24"/>
          <w:szCs w:val="24"/>
        </w:rPr>
        <w:t>общеинтеллектуального</w:t>
      </w:r>
      <w:proofErr w:type="spellEnd"/>
      <w:r w:rsidRPr="001718EB">
        <w:rPr>
          <w:rFonts w:ascii="Times New Roman" w:hAnsi="Times New Roman"/>
          <w:sz w:val="24"/>
          <w:szCs w:val="24"/>
        </w:rPr>
        <w:t xml:space="preserve"> направления составлена на основе:</w:t>
      </w:r>
    </w:p>
    <w:p w:rsidR="00965130" w:rsidRPr="001718EB" w:rsidRDefault="00965130" w:rsidP="001718EB">
      <w:pPr>
        <w:keepNext/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1718EB">
        <w:rPr>
          <w:rFonts w:ascii="Times New Roman" w:hAnsi="Times New Roman"/>
          <w:sz w:val="24"/>
          <w:szCs w:val="24"/>
        </w:rPr>
        <w:t>Федерального закона №273-ФЗ «Об образовании в Российской Федерации»;</w:t>
      </w:r>
    </w:p>
    <w:p w:rsidR="00965130" w:rsidRPr="001718EB" w:rsidRDefault="00965130" w:rsidP="001718EB">
      <w:pPr>
        <w:keepNext/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1718EB">
        <w:rPr>
          <w:rFonts w:ascii="Times New Roman" w:hAnsi="Times New Roman"/>
          <w:sz w:val="24"/>
          <w:szCs w:val="24"/>
        </w:rPr>
        <w:t>Федерального государственного образовательного стандарта основного общего образования;</w:t>
      </w:r>
    </w:p>
    <w:p w:rsidR="00965130" w:rsidRPr="001718EB" w:rsidRDefault="00965130" w:rsidP="001718EB">
      <w:pPr>
        <w:keepNext/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1718EB">
        <w:rPr>
          <w:rFonts w:ascii="Times New Roman" w:hAnsi="Times New Roman"/>
          <w:sz w:val="24"/>
          <w:szCs w:val="24"/>
        </w:rPr>
        <w:t>Образовательной программы МКОУ «</w:t>
      </w:r>
      <w:proofErr w:type="spellStart"/>
      <w:r w:rsidRPr="001718EB">
        <w:rPr>
          <w:rFonts w:ascii="Times New Roman" w:hAnsi="Times New Roman"/>
          <w:sz w:val="24"/>
          <w:szCs w:val="24"/>
        </w:rPr>
        <w:t>Рябинковская</w:t>
      </w:r>
      <w:proofErr w:type="spellEnd"/>
      <w:r w:rsidRPr="001718EB">
        <w:rPr>
          <w:rFonts w:ascii="Times New Roman" w:hAnsi="Times New Roman"/>
          <w:sz w:val="24"/>
          <w:szCs w:val="24"/>
        </w:rPr>
        <w:t xml:space="preserve"> ОШ»</w:t>
      </w:r>
    </w:p>
    <w:p w:rsidR="00965130" w:rsidRPr="001718EB" w:rsidRDefault="00BF0EFE" w:rsidP="001718EB">
      <w:pPr>
        <w:keepNext/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1718EB">
        <w:rPr>
          <w:rFonts w:ascii="Times New Roman" w:hAnsi="Times New Roman"/>
          <w:sz w:val="24"/>
          <w:szCs w:val="24"/>
        </w:rPr>
        <w:t xml:space="preserve">Плана внеурочной деятельности </w:t>
      </w:r>
      <w:r w:rsidR="00965130" w:rsidRPr="001718EB">
        <w:rPr>
          <w:rFonts w:ascii="Times New Roman" w:hAnsi="Times New Roman"/>
          <w:sz w:val="24"/>
          <w:szCs w:val="24"/>
        </w:rPr>
        <w:t>МКОУ «</w:t>
      </w:r>
      <w:proofErr w:type="spellStart"/>
      <w:r w:rsidR="00965130" w:rsidRPr="001718EB">
        <w:rPr>
          <w:rFonts w:ascii="Times New Roman" w:hAnsi="Times New Roman"/>
          <w:sz w:val="24"/>
          <w:szCs w:val="24"/>
        </w:rPr>
        <w:t>Рябинковская</w:t>
      </w:r>
      <w:proofErr w:type="spellEnd"/>
      <w:r w:rsidR="00965130" w:rsidRPr="001718EB">
        <w:rPr>
          <w:rFonts w:ascii="Times New Roman" w:hAnsi="Times New Roman"/>
          <w:sz w:val="24"/>
          <w:szCs w:val="24"/>
        </w:rPr>
        <w:t xml:space="preserve"> ОШ»</w:t>
      </w:r>
      <w:r w:rsidRPr="001718EB">
        <w:rPr>
          <w:rFonts w:ascii="Times New Roman" w:hAnsi="Times New Roman"/>
          <w:sz w:val="24"/>
          <w:szCs w:val="24"/>
        </w:rPr>
        <w:t xml:space="preserve"> на 2017 – 2018 учебный год.</w:t>
      </w:r>
    </w:p>
    <w:p w:rsidR="00965130" w:rsidRPr="001718EB" w:rsidRDefault="00965130" w:rsidP="001718EB">
      <w:pPr>
        <w:keepNext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718EB">
        <w:rPr>
          <w:rFonts w:ascii="Times New Roman" w:hAnsi="Times New Roman"/>
          <w:sz w:val="24"/>
          <w:szCs w:val="24"/>
        </w:rPr>
        <w:t xml:space="preserve">На реализацию </w:t>
      </w:r>
      <w:r w:rsidR="00BF0EFE" w:rsidRPr="001718EB">
        <w:rPr>
          <w:rFonts w:ascii="Times New Roman" w:hAnsi="Times New Roman"/>
          <w:sz w:val="24"/>
          <w:szCs w:val="24"/>
        </w:rPr>
        <w:t>курса выделяется 1 час в неделю. В год 34 часа.</w:t>
      </w:r>
    </w:p>
    <w:p w:rsidR="00965130" w:rsidRPr="001718EB" w:rsidRDefault="00965130" w:rsidP="001718EB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1718EB">
        <w:rPr>
          <w:rFonts w:ascii="Times New Roman" w:hAnsi="Times New Roman"/>
          <w:sz w:val="24"/>
          <w:szCs w:val="24"/>
        </w:rPr>
        <w:t>Рас</w:t>
      </w:r>
      <w:r w:rsidR="00BF0EFE" w:rsidRPr="001718EB">
        <w:rPr>
          <w:rFonts w:ascii="Times New Roman" w:hAnsi="Times New Roman"/>
          <w:sz w:val="24"/>
          <w:szCs w:val="24"/>
        </w:rPr>
        <w:t>с</w:t>
      </w:r>
      <w:r w:rsidRPr="001718EB">
        <w:rPr>
          <w:rFonts w:ascii="Times New Roman" w:hAnsi="Times New Roman"/>
          <w:sz w:val="24"/>
          <w:szCs w:val="24"/>
        </w:rPr>
        <w:t>читана на детей младшего школьного возраста, то есть для учащихся 1-4 классов. Данный курс носит пропедевтический характер, так как простейшие навыки общения с компьютером прививаются именно в младших классах. Занятия преимущественно практического характера.</w:t>
      </w:r>
    </w:p>
    <w:p w:rsidR="00965130" w:rsidRPr="001718EB" w:rsidRDefault="00965130" w:rsidP="001718EB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D29B8" w:rsidRPr="001718EB" w:rsidRDefault="00DA2B0B" w:rsidP="001718EB">
      <w:pPr>
        <w:pStyle w:val="a4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1718EB">
        <w:rPr>
          <w:rFonts w:ascii="Times New Roman" w:hAnsi="Times New Roman"/>
          <w:b/>
          <w:sz w:val="24"/>
          <w:szCs w:val="24"/>
        </w:rPr>
        <w:t>ПЛАНИРУЕМЫЕ РЕЗУЛЬТАТЫ ОСВОЕНИЯ ВНЕУРОЧНОЙ ДЕЯТЕЛЬНОСТИ</w:t>
      </w:r>
    </w:p>
    <w:p w:rsidR="004D29B8" w:rsidRPr="001718EB" w:rsidRDefault="004D29B8" w:rsidP="001718EB">
      <w:pPr>
        <w:pStyle w:val="a4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0157F9" w:rsidRPr="001718EB" w:rsidRDefault="000157F9" w:rsidP="001718EB">
      <w:pPr>
        <w:tabs>
          <w:tab w:val="left" w:pos="1701"/>
        </w:tabs>
        <w:spacing w:after="0" w:line="240" w:lineRule="auto"/>
        <w:ind w:firstLine="567"/>
        <w:rPr>
          <w:rFonts w:ascii="Times New Roman" w:hAnsi="Times New Roman"/>
          <w:b/>
          <w:sz w:val="24"/>
          <w:szCs w:val="24"/>
          <w:u w:val="single"/>
        </w:rPr>
      </w:pPr>
      <w:r w:rsidRPr="001718EB">
        <w:rPr>
          <w:rFonts w:ascii="Times New Roman" w:hAnsi="Times New Roman"/>
          <w:b/>
          <w:sz w:val="24"/>
          <w:szCs w:val="24"/>
          <w:u w:val="single"/>
        </w:rPr>
        <w:t>Личностные результаты</w:t>
      </w:r>
    </w:p>
    <w:p w:rsidR="000157F9" w:rsidRPr="001718EB" w:rsidRDefault="000157F9" w:rsidP="001718EB">
      <w:pPr>
        <w:pStyle w:val="a8"/>
        <w:numPr>
          <w:ilvl w:val="0"/>
          <w:numId w:val="14"/>
        </w:numPr>
        <w:spacing w:line="240" w:lineRule="auto"/>
        <w:ind w:left="0" w:firstLine="567"/>
        <w:rPr>
          <w:rFonts w:ascii="Times New Roman" w:hAnsi="Times New Roman" w:cs="Times New Roman"/>
          <w:color w:val="00000A"/>
          <w:sz w:val="24"/>
          <w:szCs w:val="24"/>
        </w:rPr>
      </w:pPr>
      <w:r w:rsidRPr="001718EB">
        <w:rPr>
          <w:rFonts w:ascii="Times New Roman" w:hAnsi="Times New Roman" w:cs="Times New Roman"/>
          <w:color w:val="00000A"/>
          <w:sz w:val="24"/>
          <w:szCs w:val="24"/>
        </w:rPr>
        <w:t>внутренняя позиция школьника на уровне положитель</w:t>
      </w:r>
      <w:r w:rsidRPr="001718EB">
        <w:rPr>
          <w:rFonts w:ascii="Times New Roman" w:hAnsi="Times New Roman" w:cs="Times New Roman"/>
          <w:color w:val="00000A"/>
          <w:spacing w:val="4"/>
          <w:sz w:val="24"/>
          <w:szCs w:val="24"/>
        </w:rPr>
        <w:t>ного отношения к школе;</w:t>
      </w:r>
    </w:p>
    <w:p w:rsidR="000157F9" w:rsidRPr="001718EB" w:rsidRDefault="000157F9" w:rsidP="001718EB">
      <w:pPr>
        <w:pStyle w:val="a8"/>
        <w:numPr>
          <w:ilvl w:val="0"/>
          <w:numId w:val="14"/>
        </w:numPr>
        <w:spacing w:line="240" w:lineRule="auto"/>
        <w:ind w:left="0" w:firstLine="567"/>
        <w:rPr>
          <w:rFonts w:ascii="Times New Roman" w:hAnsi="Times New Roman" w:cs="Times New Roman"/>
          <w:color w:val="00000A"/>
          <w:sz w:val="24"/>
          <w:szCs w:val="24"/>
        </w:rPr>
      </w:pPr>
      <w:r w:rsidRPr="001718EB">
        <w:rPr>
          <w:rFonts w:ascii="Times New Roman" w:hAnsi="Times New Roman" w:cs="Times New Roman"/>
          <w:color w:val="00000A"/>
          <w:spacing w:val="2"/>
          <w:sz w:val="24"/>
          <w:szCs w:val="24"/>
        </w:rPr>
        <w:t>широкая мотивационная основа учебной деятельности</w:t>
      </w:r>
      <w:r w:rsidRPr="001718EB">
        <w:rPr>
          <w:rFonts w:ascii="Times New Roman" w:hAnsi="Times New Roman" w:cs="Times New Roman"/>
          <w:color w:val="00000A"/>
          <w:sz w:val="24"/>
          <w:szCs w:val="24"/>
        </w:rPr>
        <w:t>;</w:t>
      </w:r>
    </w:p>
    <w:p w:rsidR="000157F9" w:rsidRPr="001718EB" w:rsidRDefault="000157F9" w:rsidP="001718EB">
      <w:pPr>
        <w:pStyle w:val="a8"/>
        <w:numPr>
          <w:ilvl w:val="0"/>
          <w:numId w:val="14"/>
        </w:numPr>
        <w:spacing w:line="240" w:lineRule="auto"/>
        <w:ind w:left="0" w:firstLine="567"/>
        <w:rPr>
          <w:rFonts w:ascii="Times New Roman" w:hAnsi="Times New Roman" w:cs="Times New Roman"/>
          <w:color w:val="00000A"/>
          <w:sz w:val="24"/>
          <w:szCs w:val="24"/>
        </w:rPr>
      </w:pPr>
      <w:r w:rsidRPr="001718EB">
        <w:rPr>
          <w:rFonts w:ascii="Times New Roman" w:hAnsi="Times New Roman" w:cs="Times New Roman"/>
          <w:color w:val="00000A"/>
          <w:sz w:val="24"/>
          <w:szCs w:val="24"/>
        </w:rPr>
        <w:softHyphen/>
        <w:t>познавательный интерес к новому учебному материалу и способам решения новой задачи;</w:t>
      </w:r>
    </w:p>
    <w:p w:rsidR="000157F9" w:rsidRPr="001718EB" w:rsidRDefault="000157F9" w:rsidP="001718EB">
      <w:pPr>
        <w:pStyle w:val="a8"/>
        <w:numPr>
          <w:ilvl w:val="0"/>
          <w:numId w:val="14"/>
        </w:numPr>
        <w:spacing w:line="240" w:lineRule="auto"/>
        <w:ind w:left="0" w:firstLine="567"/>
        <w:rPr>
          <w:rFonts w:ascii="Times New Roman" w:hAnsi="Times New Roman" w:cs="Times New Roman"/>
          <w:color w:val="00000A"/>
          <w:sz w:val="24"/>
          <w:szCs w:val="24"/>
        </w:rPr>
      </w:pPr>
      <w:r w:rsidRPr="001718EB">
        <w:rPr>
          <w:rFonts w:ascii="Times New Roman" w:hAnsi="Times New Roman" w:cs="Times New Roman"/>
          <w:color w:val="00000A"/>
          <w:spacing w:val="4"/>
          <w:sz w:val="24"/>
          <w:szCs w:val="24"/>
        </w:rPr>
        <w:t>ориентация на понимание причин успеха</w:t>
      </w:r>
      <w:r w:rsidRPr="001718EB">
        <w:rPr>
          <w:rFonts w:ascii="Times New Roman" w:hAnsi="Times New Roman" w:cs="Times New Roman"/>
          <w:color w:val="00000A"/>
          <w:spacing w:val="2"/>
          <w:sz w:val="24"/>
          <w:szCs w:val="24"/>
        </w:rPr>
        <w:t>, в том числе на самоанализ и самоконтроль резуль</w:t>
      </w:r>
      <w:r w:rsidRPr="001718EB">
        <w:rPr>
          <w:rFonts w:ascii="Times New Roman" w:hAnsi="Times New Roman" w:cs="Times New Roman"/>
          <w:color w:val="00000A"/>
          <w:sz w:val="24"/>
          <w:szCs w:val="24"/>
        </w:rPr>
        <w:t>тата, на анализ соответствия результатов требованиям конкретной задачи, на понимание оценок учителей, товарищей, родителей и других людей;</w:t>
      </w:r>
    </w:p>
    <w:p w:rsidR="000157F9" w:rsidRPr="001718EB" w:rsidRDefault="000157F9" w:rsidP="001718EB">
      <w:pPr>
        <w:pStyle w:val="a8"/>
        <w:numPr>
          <w:ilvl w:val="0"/>
          <w:numId w:val="14"/>
        </w:numPr>
        <w:spacing w:line="240" w:lineRule="auto"/>
        <w:ind w:left="0" w:firstLine="567"/>
        <w:rPr>
          <w:rFonts w:ascii="Times New Roman" w:hAnsi="Times New Roman" w:cs="Times New Roman"/>
          <w:color w:val="00000A"/>
          <w:sz w:val="24"/>
          <w:szCs w:val="24"/>
        </w:rPr>
      </w:pPr>
      <w:r w:rsidRPr="001718EB">
        <w:rPr>
          <w:rFonts w:ascii="Times New Roman" w:hAnsi="Times New Roman" w:cs="Times New Roman"/>
          <w:color w:val="00000A"/>
          <w:sz w:val="24"/>
          <w:szCs w:val="24"/>
        </w:rPr>
        <w:t>способность к оценке своей учебной деятельности;</w:t>
      </w:r>
    </w:p>
    <w:p w:rsidR="009E436E" w:rsidRPr="001718EB" w:rsidRDefault="00FE1ACA" w:rsidP="001718EB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  <w:u w:val="single"/>
        </w:rPr>
      </w:pPr>
      <w:proofErr w:type="spellStart"/>
      <w:r w:rsidRPr="001718EB">
        <w:rPr>
          <w:rFonts w:ascii="Times New Roman" w:hAnsi="Times New Roman"/>
          <w:b/>
          <w:sz w:val="24"/>
          <w:szCs w:val="24"/>
          <w:u w:val="single"/>
        </w:rPr>
        <w:t>Метапредметные</w:t>
      </w:r>
      <w:proofErr w:type="spellEnd"/>
      <w:r w:rsidRPr="001718EB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9E436E" w:rsidRPr="001718EB">
        <w:rPr>
          <w:rFonts w:ascii="Times New Roman" w:hAnsi="Times New Roman"/>
          <w:b/>
          <w:sz w:val="24"/>
          <w:szCs w:val="24"/>
          <w:u w:val="single"/>
        </w:rPr>
        <w:t>результаты</w:t>
      </w:r>
    </w:p>
    <w:p w:rsidR="00FE1ACA" w:rsidRPr="001718EB" w:rsidRDefault="00FE1ACA" w:rsidP="001718EB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1718EB">
        <w:rPr>
          <w:rFonts w:ascii="Times New Roman" w:hAnsi="Times New Roman"/>
          <w:b/>
          <w:sz w:val="24"/>
          <w:szCs w:val="24"/>
        </w:rPr>
        <w:t>Регулятивные</w:t>
      </w:r>
    </w:p>
    <w:p w:rsidR="00FE1ACA" w:rsidRPr="001718EB" w:rsidRDefault="00FE1ACA" w:rsidP="001718EB">
      <w:pPr>
        <w:pStyle w:val="a8"/>
        <w:numPr>
          <w:ilvl w:val="0"/>
          <w:numId w:val="15"/>
        </w:numPr>
        <w:spacing w:line="240" w:lineRule="auto"/>
        <w:ind w:left="0" w:firstLine="567"/>
        <w:rPr>
          <w:rFonts w:ascii="Times New Roman" w:hAnsi="Times New Roman" w:cs="Times New Roman"/>
          <w:color w:val="00000A"/>
          <w:sz w:val="24"/>
          <w:szCs w:val="24"/>
        </w:rPr>
      </w:pPr>
      <w:r w:rsidRPr="001718EB">
        <w:rPr>
          <w:rFonts w:ascii="Times New Roman" w:hAnsi="Times New Roman" w:cs="Times New Roman"/>
          <w:color w:val="00000A"/>
          <w:sz w:val="24"/>
          <w:szCs w:val="24"/>
        </w:rPr>
        <w:t>принимать и сохранять учебную задачу;</w:t>
      </w:r>
    </w:p>
    <w:p w:rsidR="00FE1ACA" w:rsidRPr="001718EB" w:rsidRDefault="00FE1ACA" w:rsidP="001718EB">
      <w:pPr>
        <w:pStyle w:val="a8"/>
        <w:numPr>
          <w:ilvl w:val="0"/>
          <w:numId w:val="15"/>
        </w:numPr>
        <w:spacing w:line="240" w:lineRule="auto"/>
        <w:ind w:left="0" w:firstLine="567"/>
        <w:rPr>
          <w:rFonts w:ascii="Times New Roman" w:hAnsi="Times New Roman" w:cs="Times New Roman"/>
          <w:color w:val="00000A"/>
          <w:sz w:val="24"/>
          <w:szCs w:val="24"/>
        </w:rPr>
      </w:pPr>
      <w:r w:rsidRPr="001718EB">
        <w:rPr>
          <w:rFonts w:ascii="Times New Roman" w:hAnsi="Times New Roman" w:cs="Times New Roman"/>
          <w:color w:val="00000A"/>
          <w:sz w:val="24"/>
          <w:szCs w:val="24"/>
        </w:rPr>
        <w:t>планировать свои действия в соответствии с поставленной задачей;</w:t>
      </w:r>
    </w:p>
    <w:p w:rsidR="00FE1ACA" w:rsidRPr="001718EB" w:rsidRDefault="00FE1ACA" w:rsidP="001718EB">
      <w:pPr>
        <w:pStyle w:val="a8"/>
        <w:numPr>
          <w:ilvl w:val="0"/>
          <w:numId w:val="15"/>
        </w:numPr>
        <w:spacing w:line="240" w:lineRule="auto"/>
        <w:ind w:left="0" w:firstLine="567"/>
        <w:rPr>
          <w:rFonts w:ascii="Times New Roman" w:hAnsi="Times New Roman" w:cs="Times New Roman"/>
          <w:color w:val="00000A"/>
          <w:sz w:val="24"/>
          <w:szCs w:val="24"/>
        </w:rPr>
      </w:pPr>
      <w:r w:rsidRPr="001718EB">
        <w:rPr>
          <w:rFonts w:ascii="Times New Roman" w:hAnsi="Times New Roman" w:cs="Times New Roman"/>
          <w:color w:val="00000A"/>
          <w:spacing w:val="-2"/>
          <w:sz w:val="24"/>
          <w:szCs w:val="24"/>
        </w:rPr>
        <w:t>осуществлять итоговый и пошаговый контроль по резуль</w:t>
      </w:r>
      <w:r w:rsidRPr="001718EB">
        <w:rPr>
          <w:rFonts w:ascii="Times New Roman" w:hAnsi="Times New Roman" w:cs="Times New Roman"/>
          <w:color w:val="00000A"/>
          <w:sz w:val="24"/>
          <w:szCs w:val="24"/>
        </w:rPr>
        <w:t>тату;</w:t>
      </w:r>
    </w:p>
    <w:p w:rsidR="00FE1ACA" w:rsidRPr="001718EB" w:rsidRDefault="00FE1ACA" w:rsidP="001718EB">
      <w:pPr>
        <w:pStyle w:val="a8"/>
        <w:numPr>
          <w:ilvl w:val="0"/>
          <w:numId w:val="15"/>
        </w:numPr>
        <w:spacing w:line="240" w:lineRule="auto"/>
        <w:ind w:left="0" w:firstLine="567"/>
        <w:rPr>
          <w:rFonts w:ascii="Times New Roman" w:hAnsi="Times New Roman" w:cs="Times New Roman"/>
          <w:color w:val="00000A"/>
          <w:sz w:val="24"/>
          <w:szCs w:val="24"/>
        </w:rPr>
      </w:pPr>
      <w:r w:rsidRPr="001718EB">
        <w:rPr>
          <w:rFonts w:ascii="Times New Roman" w:hAnsi="Times New Roman" w:cs="Times New Roman"/>
          <w:color w:val="00000A"/>
          <w:sz w:val="24"/>
          <w:szCs w:val="24"/>
        </w:rPr>
        <w:t>оценивать правильность выполнения действия;</w:t>
      </w:r>
    </w:p>
    <w:p w:rsidR="00FE1ACA" w:rsidRPr="001718EB" w:rsidRDefault="00FE1ACA" w:rsidP="001718EB">
      <w:pPr>
        <w:pStyle w:val="a8"/>
        <w:numPr>
          <w:ilvl w:val="0"/>
          <w:numId w:val="15"/>
        </w:numPr>
        <w:spacing w:line="240" w:lineRule="auto"/>
        <w:ind w:left="0" w:firstLine="567"/>
        <w:rPr>
          <w:rFonts w:ascii="Times New Roman" w:hAnsi="Times New Roman" w:cs="Times New Roman"/>
          <w:color w:val="00000A"/>
          <w:spacing w:val="-4"/>
          <w:sz w:val="24"/>
          <w:szCs w:val="24"/>
        </w:rPr>
      </w:pPr>
      <w:r w:rsidRPr="001718EB">
        <w:rPr>
          <w:rFonts w:ascii="Times New Roman" w:hAnsi="Times New Roman" w:cs="Times New Roman"/>
          <w:color w:val="00000A"/>
          <w:spacing w:val="-4"/>
          <w:sz w:val="24"/>
          <w:szCs w:val="24"/>
        </w:rPr>
        <w:t>вносить необходимые коррективы в действие после его завершения на основе его оценки.</w:t>
      </w:r>
    </w:p>
    <w:p w:rsidR="00FE1ACA" w:rsidRPr="001718EB" w:rsidRDefault="00FE1ACA" w:rsidP="001718EB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1718EB">
        <w:rPr>
          <w:rFonts w:ascii="Times New Roman" w:hAnsi="Times New Roman"/>
          <w:b/>
          <w:sz w:val="24"/>
          <w:szCs w:val="24"/>
        </w:rPr>
        <w:t>Познавательные</w:t>
      </w:r>
    </w:p>
    <w:p w:rsidR="00FE1ACA" w:rsidRPr="001718EB" w:rsidRDefault="00FE1ACA" w:rsidP="001718EB">
      <w:pPr>
        <w:pStyle w:val="a8"/>
        <w:numPr>
          <w:ilvl w:val="0"/>
          <w:numId w:val="16"/>
        </w:numPr>
        <w:spacing w:line="240" w:lineRule="auto"/>
        <w:ind w:firstLine="567"/>
        <w:rPr>
          <w:rFonts w:ascii="Times New Roman" w:hAnsi="Times New Roman" w:cs="Times New Roman"/>
          <w:color w:val="00000A"/>
          <w:sz w:val="24"/>
          <w:szCs w:val="24"/>
        </w:rPr>
      </w:pPr>
      <w:r w:rsidRPr="001718EB">
        <w:rPr>
          <w:rFonts w:ascii="Times New Roman" w:hAnsi="Times New Roman" w:cs="Times New Roman"/>
          <w:color w:val="00000A"/>
          <w:sz w:val="24"/>
          <w:szCs w:val="24"/>
        </w:rPr>
        <w:t>осуществлять поиск необходимой информации для выполнения учебных заданий;</w:t>
      </w:r>
    </w:p>
    <w:p w:rsidR="00FE1ACA" w:rsidRPr="001718EB" w:rsidRDefault="00FE1ACA" w:rsidP="001718EB">
      <w:pPr>
        <w:pStyle w:val="a8"/>
        <w:numPr>
          <w:ilvl w:val="0"/>
          <w:numId w:val="16"/>
        </w:numPr>
        <w:spacing w:line="240" w:lineRule="auto"/>
        <w:ind w:firstLine="567"/>
        <w:rPr>
          <w:rFonts w:ascii="Times New Roman" w:hAnsi="Times New Roman" w:cs="Times New Roman"/>
          <w:color w:val="00000A"/>
          <w:sz w:val="24"/>
          <w:szCs w:val="24"/>
        </w:rPr>
      </w:pPr>
      <w:r w:rsidRPr="001718EB">
        <w:rPr>
          <w:rFonts w:ascii="Times New Roman" w:hAnsi="Times New Roman" w:cs="Times New Roman"/>
          <w:color w:val="00000A"/>
          <w:sz w:val="24"/>
          <w:szCs w:val="24"/>
        </w:rPr>
        <w:t>осуществлять запись (фиксацию) выборочной информации об окружающем мире и о себе самом с помощью инструментов ИКТ;</w:t>
      </w:r>
    </w:p>
    <w:p w:rsidR="00FE1ACA" w:rsidRPr="001718EB" w:rsidRDefault="00FE1ACA" w:rsidP="001718EB">
      <w:pPr>
        <w:numPr>
          <w:ilvl w:val="0"/>
          <w:numId w:val="16"/>
        </w:numPr>
        <w:tabs>
          <w:tab w:val="left" w:pos="142"/>
          <w:tab w:val="left" w:leader="dot" w:pos="624"/>
        </w:tabs>
        <w:spacing w:after="0" w:line="240" w:lineRule="auto"/>
        <w:ind w:firstLine="567"/>
        <w:jc w:val="both"/>
        <w:rPr>
          <w:rStyle w:val="Zag11"/>
          <w:rFonts w:ascii="Times New Roman" w:eastAsia="@Arial Unicode MS" w:hAnsi="Times New Roman"/>
          <w:i/>
          <w:iCs/>
          <w:sz w:val="24"/>
          <w:szCs w:val="24"/>
        </w:rPr>
      </w:pPr>
      <w:r w:rsidRPr="001718EB">
        <w:rPr>
          <w:rStyle w:val="Zag11"/>
          <w:rFonts w:ascii="Times New Roman" w:eastAsia="@Arial Unicode MS" w:hAnsi="Times New Roman"/>
          <w:iCs/>
          <w:sz w:val="24"/>
          <w:szCs w:val="24"/>
        </w:rPr>
        <w:t>проявлять познавательную инициативу в учебном сотрудничестве</w:t>
      </w:r>
      <w:r w:rsidRPr="001718EB">
        <w:rPr>
          <w:rStyle w:val="Zag11"/>
          <w:rFonts w:ascii="Times New Roman" w:eastAsia="@Arial Unicode MS" w:hAnsi="Times New Roman"/>
          <w:i/>
          <w:iCs/>
          <w:sz w:val="24"/>
          <w:szCs w:val="24"/>
        </w:rPr>
        <w:t>;</w:t>
      </w:r>
    </w:p>
    <w:p w:rsidR="00FE1ACA" w:rsidRPr="001718EB" w:rsidRDefault="00FE1ACA" w:rsidP="001718EB">
      <w:pPr>
        <w:pStyle w:val="a8"/>
        <w:numPr>
          <w:ilvl w:val="0"/>
          <w:numId w:val="16"/>
        </w:numPr>
        <w:spacing w:line="240" w:lineRule="auto"/>
        <w:ind w:firstLine="567"/>
        <w:rPr>
          <w:rFonts w:ascii="Times New Roman" w:hAnsi="Times New Roman" w:cs="Times New Roman"/>
          <w:color w:val="00000A"/>
          <w:spacing w:val="-4"/>
          <w:sz w:val="24"/>
          <w:szCs w:val="24"/>
        </w:rPr>
      </w:pPr>
      <w:r w:rsidRPr="001718EB">
        <w:rPr>
          <w:rFonts w:ascii="Times New Roman" w:hAnsi="Times New Roman" w:cs="Times New Roman"/>
          <w:color w:val="00000A"/>
          <w:spacing w:val="-4"/>
          <w:sz w:val="24"/>
          <w:szCs w:val="24"/>
        </w:rPr>
        <w:t>ориентироваться на разнообразие способов решения задач;</w:t>
      </w:r>
    </w:p>
    <w:p w:rsidR="00FE1ACA" w:rsidRPr="001718EB" w:rsidRDefault="00FE1ACA" w:rsidP="001718EB">
      <w:pPr>
        <w:pStyle w:val="a8"/>
        <w:numPr>
          <w:ilvl w:val="0"/>
          <w:numId w:val="16"/>
        </w:numPr>
        <w:spacing w:line="240" w:lineRule="auto"/>
        <w:ind w:firstLine="567"/>
        <w:rPr>
          <w:rFonts w:ascii="Times New Roman" w:hAnsi="Times New Roman" w:cs="Times New Roman"/>
          <w:color w:val="00000A"/>
          <w:sz w:val="24"/>
          <w:szCs w:val="24"/>
        </w:rPr>
      </w:pPr>
      <w:r w:rsidRPr="001718EB">
        <w:rPr>
          <w:rFonts w:ascii="Times New Roman" w:hAnsi="Times New Roman" w:cs="Times New Roman"/>
          <w:color w:val="00000A"/>
          <w:sz w:val="24"/>
          <w:szCs w:val="24"/>
        </w:rPr>
        <w:t>устанавливать аналогии;</w:t>
      </w:r>
    </w:p>
    <w:p w:rsidR="00FE1ACA" w:rsidRPr="001718EB" w:rsidRDefault="00FE1ACA" w:rsidP="001718EB">
      <w:pPr>
        <w:pStyle w:val="a8"/>
        <w:numPr>
          <w:ilvl w:val="0"/>
          <w:numId w:val="16"/>
        </w:numPr>
        <w:spacing w:line="240" w:lineRule="auto"/>
        <w:ind w:firstLine="567"/>
        <w:rPr>
          <w:rFonts w:ascii="Times New Roman" w:hAnsi="Times New Roman" w:cs="Times New Roman"/>
          <w:color w:val="00000A"/>
          <w:sz w:val="24"/>
          <w:szCs w:val="24"/>
        </w:rPr>
      </w:pPr>
      <w:r w:rsidRPr="001718EB">
        <w:rPr>
          <w:rFonts w:ascii="Times New Roman" w:hAnsi="Times New Roman" w:cs="Times New Roman"/>
          <w:color w:val="00000A"/>
          <w:sz w:val="24"/>
          <w:szCs w:val="24"/>
        </w:rPr>
        <w:t>владеть рядом общих приемов решения задач.</w:t>
      </w:r>
    </w:p>
    <w:p w:rsidR="00FE1ACA" w:rsidRPr="001718EB" w:rsidRDefault="00FE1ACA" w:rsidP="001718EB">
      <w:pPr>
        <w:pStyle w:val="a8"/>
        <w:spacing w:line="240" w:lineRule="auto"/>
        <w:ind w:firstLine="567"/>
        <w:rPr>
          <w:rFonts w:ascii="Times New Roman" w:hAnsi="Times New Roman" w:cs="Times New Roman"/>
          <w:b/>
          <w:color w:val="00000A"/>
          <w:sz w:val="24"/>
          <w:szCs w:val="24"/>
        </w:rPr>
      </w:pPr>
      <w:r w:rsidRPr="001718EB">
        <w:rPr>
          <w:rFonts w:ascii="Times New Roman" w:hAnsi="Times New Roman" w:cs="Times New Roman"/>
          <w:b/>
          <w:color w:val="00000A"/>
          <w:sz w:val="24"/>
          <w:szCs w:val="24"/>
        </w:rPr>
        <w:t>Коммуникативные</w:t>
      </w:r>
    </w:p>
    <w:p w:rsidR="00F30722" w:rsidRPr="001718EB" w:rsidRDefault="00F30722" w:rsidP="001718EB">
      <w:pPr>
        <w:pStyle w:val="a8"/>
        <w:numPr>
          <w:ilvl w:val="0"/>
          <w:numId w:val="17"/>
        </w:numPr>
        <w:spacing w:line="240" w:lineRule="auto"/>
        <w:ind w:left="0" w:firstLine="567"/>
        <w:rPr>
          <w:rFonts w:ascii="Times New Roman" w:hAnsi="Times New Roman" w:cs="Times New Roman"/>
          <w:color w:val="00000A"/>
          <w:sz w:val="24"/>
          <w:szCs w:val="24"/>
        </w:rPr>
      </w:pPr>
      <w:r w:rsidRPr="001718EB">
        <w:rPr>
          <w:rFonts w:ascii="Times New Roman" w:hAnsi="Times New Roman" w:cs="Times New Roman"/>
          <w:color w:val="00000A"/>
          <w:spacing w:val="2"/>
          <w:sz w:val="24"/>
          <w:szCs w:val="24"/>
        </w:rPr>
        <w:t>адекватно использовать коммуникативные, прежде все</w:t>
      </w:r>
      <w:r w:rsidRPr="001718EB">
        <w:rPr>
          <w:rFonts w:ascii="Times New Roman" w:hAnsi="Times New Roman" w:cs="Times New Roman"/>
          <w:color w:val="00000A"/>
          <w:sz w:val="24"/>
          <w:szCs w:val="24"/>
        </w:rPr>
        <w:t xml:space="preserve">го </w:t>
      </w:r>
      <w:r w:rsidRPr="001718EB">
        <w:rPr>
          <w:rFonts w:ascii="Times New Roman" w:hAnsi="Times New Roman" w:cs="Times New Roman"/>
          <w:color w:val="00000A"/>
          <w:spacing w:val="-2"/>
          <w:sz w:val="24"/>
          <w:szCs w:val="24"/>
        </w:rPr>
        <w:t xml:space="preserve">речевые, средства для решения различных коммуникативных задач </w:t>
      </w:r>
      <w:r w:rsidRPr="001718EB">
        <w:rPr>
          <w:rFonts w:ascii="Times New Roman" w:hAnsi="Times New Roman" w:cs="Times New Roman"/>
          <w:color w:val="00000A"/>
          <w:sz w:val="24"/>
          <w:szCs w:val="24"/>
        </w:rPr>
        <w:t xml:space="preserve">используя </w:t>
      </w:r>
      <w:r w:rsidRPr="001718EB">
        <w:rPr>
          <w:rFonts w:ascii="Times New Roman" w:hAnsi="Times New Roman" w:cs="Times New Roman"/>
          <w:color w:val="00000A"/>
          <w:spacing w:val="2"/>
          <w:sz w:val="24"/>
          <w:szCs w:val="24"/>
        </w:rPr>
        <w:t>средства и инструменты ИКТ</w:t>
      </w:r>
      <w:r w:rsidRPr="001718EB">
        <w:rPr>
          <w:rFonts w:ascii="Times New Roman" w:hAnsi="Times New Roman" w:cs="Times New Roman"/>
          <w:color w:val="00000A"/>
          <w:sz w:val="24"/>
          <w:szCs w:val="24"/>
        </w:rPr>
        <w:t>;</w:t>
      </w:r>
    </w:p>
    <w:p w:rsidR="00F30722" w:rsidRPr="001718EB" w:rsidRDefault="00F30722" w:rsidP="001718EB">
      <w:pPr>
        <w:pStyle w:val="a8"/>
        <w:numPr>
          <w:ilvl w:val="0"/>
          <w:numId w:val="17"/>
        </w:numPr>
        <w:spacing w:line="240" w:lineRule="auto"/>
        <w:ind w:left="0" w:firstLine="567"/>
        <w:rPr>
          <w:rFonts w:ascii="Times New Roman" w:hAnsi="Times New Roman" w:cs="Times New Roman"/>
          <w:color w:val="00000A"/>
          <w:sz w:val="24"/>
          <w:szCs w:val="24"/>
        </w:rPr>
      </w:pPr>
      <w:r w:rsidRPr="001718EB">
        <w:rPr>
          <w:rFonts w:ascii="Times New Roman" w:hAnsi="Times New Roman" w:cs="Times New Roman"/>
          <w:color w:val="00000A"/>
          <w:sz w:val="24"/>
          <w:szCs w:val="24"/>
        </w:rPr>
        <w:t>учитывать разные мнения и стремиться к координации различных позиций в сотрудничестве;</w:t>
      </w:r>
    </w:p>
    <w:p w:rsidR="00F30722" w:rsidRPr="001718EB" w:rsidRDefault="00F30722" w:rsidP="001718EB">
      <w:pPr>
        <w:pStyle w:val="a8"/>
        <w:numPr>
          <w:ilvl w:val="0"/>
          <w:numId w:val="17"/>
        </w:numPr>
        <w:spacing w:line="240" w:lineRule="auto"/>
        <w:ind w:left="0" w:firstLine="567"/>
        <w:rPr>
          <w:rFonts w:ascii="Times New Roman" w:hAnsi="Times New Roman" w:cs="Times New Roman"/>
          <w:color w:val="00000A"/>
          <w:sz w:val="24"/>
          <w:szCs w:val="24"/>
        </w:rPr>
      </w:pPr>
      <w:r w:rsidRPr="001718EB">
        <w:rPr>
          <w:rFonts w:ascii="Times New Roman" w:hAnsi="Times New Roman" w:cs="Times New Roman"/>
          <w:color w:val="00000A"/>
          <w:sz w:val="24"/>
          <w:szCs w:val="24"/>
        </w:rPr>
        <w:t>формулировать собственное мнение и позицию;</w:t>
      </w:r>
    </w:p>
    <w:p w:rsidR="00F30722" w:rsidRPr="001718EB" w:rsidRDefault="00F30722" w:rsidP="001718EB">
      <w:pPr>
        <w:pStyle w:val="a8"/>
        <w:numPr>
          <w:ilvl w:val="0"/>
          <w:numId w:val="17"/>
        </w:numPr>
        <w:spacing w:line="240" w:lineRule="auto"/>
        <w:ind w:left="0" w:firstLine="567"/>
        <w:rPr>
          <w:rFonts w:ascii="Times New Roman" w:hAnsi="Times New Roman" w:cs="Times New Roman"/>
          <w:color w:val="00000A"/>
          <w:sz w:val="24"/>
          <w:szCs w:val="24"/>
        </w:rPr>
      </w:pPr>
      <w:r w:rsidRPr="001718EB">
        <w:rPr>
          <w:rFonts w:ascii="Times New Roman" w:hAnsi="Times New Roman" w:cs="Times New Roman"/>
          <w:color w:val="00000A"/>
          <w:spacing w:val="2"/>
          <w:sz w:val="24"/>
          <w:szCs w:val="24"/>
        </w:rPr>
        <w:t>договариваться и приходить к общему решению в со</w:t>
      </w:r>
      <w:r w:rsidRPr="001718EB">
        <w:rPr>
          <w:rFonts w:ascii="Times New Roman" w:hAnsi="Times New Roman" w:cs="Times New Roman"/>
          <w:color w:val="00000A"/>
          <w:sz w:val="24"/>
          <w:szCs w:val="24"/>
        </w:rPr>
        <w:t>вместной деятельности, в том числе в ситуации столкновения интересов;</w:t>
      </w:r>
    </w:p>
    <w:p w:rsidR="00F30722" w:rsidRPr="001718EB" w:rsidRDefault="00F30722" w:rsidP="001718EB">
      <w:pPr>
        <w:pStyle w:val="a8"/>
        <w:numPr>
          <w:ilvl w:val="0"/>
          <w:numId w:val="17"/>
        </w:numPr>
        <w:spacing w:line="240" w:lineRule="auto"/>
        <w:ind w:left="0" w:firstLine="567"/>
        <w:rPr>
          <w:rFonts w:ascii="Times New Roman" w:hAnsi="Times New Roman" w:cs="Times New Roman"/>
          <w:color w:val="00000A"/>
          <w:sz w:val="24"/>
          <w:szCs w:val="24"/>
        </w:rPr>
      </w:pPr>
      <w:r w:rsidRPr="001718EB">
        <w:rPr>
          <w:rFonts w:ascii="Times New Roman" w:hAnsi="Times New Roman" w:cs="Times New Roman"/>
          <w:color w:val="00000A"/>
          <w:sz w:val="24"/>
          <w:szCs w:val="24"/>
        </w:rPr>
        <w:t>задавать вопросы;</w:t>
      </w:r>
    </w:p>
    <w:p w:rsidR="00F30722" w:rsidRPr="001718EB" w:rsidRDefault="00F30722" w:rsidP="001718EB">
      <w:pPr>
        <w:pStyle w:val="a8"/>
        <w:numPr>
          <w:ilvl w:val="0"/>
          <w:numId w:val="17"/>
        </w:numPr>
        <w:spacing w:line="240" w:lineRule="auto"/>
        <w:ind w:left="0" w:firstLine="567"/>
        <w:rPr>
          <w:rFonts w:ascii="Times New Roman" w:hAnsi="Times New Roman" w:cs="Times New Roman"/>
          <w:color w:val="00000A"/>
          <w:sz w:val="24"/>
          <w:szCs w:val="24"/>
        </w:rPr>
      </w:pPr>
      <w:r w:rsidRPr="001718EB">
        <w:rPr>
          <w:rFonts w:ascii="Times New Roman" w:hAnsi="Times New Roman" w:cs="Times New Roman"/>
          <w:color w:val="00000A"/>
          <w:sz w:val="24"/>
          <w:szCs w:val="24"/>
        </w:rPr>
        <w:t>контролировать действия партнера;</w:t>
      </w:r>
    </w:p>
    <w:p w:rsidR="00DA2B0B" w:rsidRPr="001718EB" w:rsidRDefault="00DA2B0B" w:rsidP="001718EB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  <w:u w:val="single"/>
        </w:rPr>
      </w:pPr>
      <w:proofErr w:type="gramStart"/>
      <w:r w:rsidRPr="001718EB">
        <w:rPr>
          <w:rFonts w:ascii="Times New Roman" w:hAnsi="Times New Roman"/>
          <w:b/>
          <w:sz w:val="24"/>
          <w:szCs w:val="24"/>
          <w:u w:val="single"/>
        </w:rPr>
        <w:t>Предметные  результаты</w:t>
      </w:r>
      <w:proofErr w:type="gramEnd"/>
    </w:p>
    <w:p w:rsidR="00DA2B0B" w:rsidRPr="001718EB" w:rsidRDefault="00DA2B0B" w:rsidP="001718EB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1718EB">
        <w:rPr>
          <w:rFonts w:ascii="Times New Roman" w:hAnsi="Times New Roman"/>
          <w:sz w:val="24"/>
          <w:szCs w:val="24"/>
        </w:rPr>
        <w:t xml:space="preserve">В результате освоения курса внеурочной деятельности школьники </w:t>
      </w:r>
    </w:p>
    <w:p w:rsidR="00DA2B0B" w:rsidRPr="001718EB" w:rsidRDefault="00DA2B0B" w:rsidP="001718EB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1718EB">
        <w:rPr>
          <w:rFonts w:ascii="Times New Roman" w:hAnsi="Times New Roman"/>
          <w:i/>
          <w:sz w:val="24"/>
          <w:szCs w:val="24"/>
        </w:rPr>
        <w:t>получат представление:</w:t>
      </w:r>
      <w:r w:rsidRPr="001718EB">
        <w:rPr>
          <w:rFonts w:ascii="Times New Roman" w:hAnsi="Times New Roman"/>
          <w:sz w:val="24"/>
          <w:szCs w:val="24"/>
        </w:rPr>
        <w:t xml:space="preserve"> </w:t>
      </w:r>
    </w:p>
    <w:p w:rsidR="00DA2B0B" w:rsidRPr="001718EB" w:rsidRDefault="00DA2B0B" w:rsidP="001718EB">
      <w:pPr>
        <w:pStyle w:val="a3"/>
        <w:numPr>
          <w:ilvl w:val="0"/>
          <w:numId w:val="4"/>
        </w:numPr>
        <w:tabs>
          <w:tab w:val="left" w:pos="1701"/>
        </w:tabs>
        <w:spacing w:after="0" w:line="240" w:lineRule="auto"/>
        <w:ind w:left="0" w:firstLine="567"/>
        <w:jc w:val="both"/>
        <w:rPr>
          <w:rStyle w:val="dash041e0441043d043e0432043d043e0439002004420435043a04410442002004410020043e0442044104420443043f043e043cchar1"/>
        </w:rPr>
      </w:pPr>
      <w:r w:rsidRPr="001718EB">
        <w:rPr>
          <w:rStyle w:val="dash041e0441043d043e0432043d043e0439002004420435043a04410442002004410020043e0442044104420443043f043e043cchar1"/>
        </w:rPr>
        <w:t>о компьютерах — универсальных устройствах обработки информации, об основных прикладных программах;</w:t>
      </w:r>
    </w:p>
    <w:p w:rsidR="00DA2B0B" w:rsidRPr="001718EB" w:rsidRDefault="00DA2B0B" w:rsidP="001718EB">
      <w:pPr>
        <w:pStyle w:val="a3"/>
        <w:tabs>
          <w:tab w:val="left" w:pos="170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1718EB">
        <w:rPr>
          <w:rFonts w:ascii="Times New Roman" w:hAnsi="Times New Roman"/>
          <w:i/>
          <w:sz w:val="24"/>
          <w:szCs w:val="24"/>
        </w:rPr>
        <w:t>Ученик научится:</w:t>
      </w:r>
    </w:p>
    <w:p w:rsidR="00DA2B0B" w:rsidRPr="001718EB" w:rsidRDefault="00DA2B0B" w:rsidP="001718EB">
      <w:pPr>
        <w:pStyle w:val="a3"/>
        <w:numPr>
          <w:ilvl w:val="0"/>
          <w:numId w:val="8"/>
        </w:numPr>
        <w:tabs>
          <w:tab w:val="left" w:pos="170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1718EB">
        <w:rPr>
          <w:rFonts w:ascii="Times New Roman" w:hAnsi="Times New Roman"/>
          <w:sz w:val="24"/>
          <w:szCs w:val="24"/>
        </w:rPr>
        <w:t>работать в простейшем графическом редакторе;</w:t>
      </w:r>
    </w:p>
    <w:p w:rsidR="00DA2B0B" w:rsidRPr="001718EB" w:rsidRDefault="00DA2B0B" w:rsidP="001718EB">
      <w:pPr>
        <w:pStyle w:val="a3"/>
        <w:numPr>
          <w:ilvl w:val="0"/>
          <w:numId w:val="8"/>
        </w:numPr>
        <w:tabs>
          <w:tab w:val="left" w:pos="170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1718EB">
        <w:rPr>
          <w:rFonts w:ascii="Times New Roman" w:hAnsi="Times New Roman"/>
          <w:sz w:val="24"/>
          <w:szCs w:val="24"/>
        </w:rPr>
        <w:t xml:space="preserve">выполнять простейшие задания в текстовом редакторе </w:t>
      </w:r>
      <w:r w:rsidRPr="001718EB">
        <w:rPr>
          <w:rFonts w:ascii="Times New Roman" w:hAnsi="Times New Roman"/>
          <w:sz w:val="24"/>
          <w:szCs w:val="24"/>
          <w:lang w:val="en-US"/>
        </w:rPr>
        <w:t>MS</w:t>
      </w:r>
      <w:r w:rsidRPr="001718EB">
        <w:rPr>
          <w:rFonts w:ascii="Times New Roman" w:hAnsi="Times New Roman"/>
          <w:sz w:val="24"/>
          <w:szCs w:val="24"/>
        </w:rPr>
        <w:t xml:space="preserve"> </w:t>
      </w:r>
      <w:r w:rsidRPr="001718EB">
        <w:rPr>
          <w:rFonts w:ascii="Times New Roman" w:hAnsi="Times New Roman"/>
          <w:sz w:val="24"/>
          <w:szCs w:val="24"/>
          <w:lang w:val="en-US"/>
        </w:rPr>
        <w:t>Word</w:t>
      </w:r>
      <w:r w:rsidRPr="001718EB">
        <w:rPr>
          <w:rFonts w:ascii="Times New Roman" w:hAnsi="Times New Roman"/>
          <w:sz w:val="24"/>
          <w:szCs w:val="24"/>
        </w:rPr>
        <w:t>;</w:t>
      </w:r>
    </w:p>
    <w:p w:rsidR="00DA2B0B" w:rsidRPr="001718EB" w:rsidRDefault="00DA2B0B" w:rsidP="001718EB">
      <w:pPr>
        <w:pStyle w:val="a3"/>
        <w:numPr>
          <w:ilvl w:val="0"/>
          <w:numId w:val="8"/>
        </w:numPr>
        <w:tabs>
          <w:tab w:val="left" w:pos="170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1718EB">
        <w:rPr>
          <w:rFonts w:ascii="Times New Roman" w:hAnsi="Times New Roman"/>
          <w:sz w:val="24"/>
          <w:szCs w:val="24"/>
        </w:rPr>
        <w:t xml:space="preserve">создавать презентации в </w:t>
      </w:r>
      <w:r w:rsidRPr="001718EB">
        <w:rPr>
          <w:rFonts w:ascii="Times New Roman" w:hAnsi="Times New Roman"/>
          <w:sz w:val="24"/>
          <w:szCs w:val="24"/>
          <w:lang w:val="en-US"/>
        </w:rPr>
        <w:t>MS</w:t>
      </w:r>
      <w:r w:rsidRPr="001718EB">
        <w:rPr>
          <w:rFonts w:ascii="Times New Roman" w:hAnsi="Times New Roman"/>
          <w:sz w:val="24"/>
          <w:szCs w:val="24"/>
        </w:rPr>
        <w:t xml:space="preserve"> </w:t>
      </w:r>
      <w:r w:rsidRPr="001718EB">
        <w:rPr>
          <w:rFonts w:ascii="Times New Roman" w:hAnsi="Times New Roman"/>
          <w:sz w:val="24"/>
          <w:szCs w:val="24"/>
          <w:lang w:val="en-US"/>
        </w:rPr>
        <w:t>Office</w:t>
      </w:r>
      <w:r w:rsidRPr="001718EB">
        <w:rPr>
          <w:rFonts w:ascii="Times New Roman" w:hAnsi="Times New Roman"/>
          <w:sz w:val="24"/>
          <w:szCs w:val="24"/>
        </w:rPr>
        <w:t xml:space="preserve"> </w:t>
      </w:r>
      <w:r w:rsidRPr="001718EB">
        <w:rPr>
          <w:rFonts w:ascii="Times New Roman" w:hAnsi="Times New Roman"/>
          <w:sz w:val="24"/>
          <w:szCs w:val="24"/>
          <w:lang w:val="en-US"/>
        </w:rPr>
        <w:t>Power</w:t>
      </w:r>
      <w:r w:rsidRPr="001718EB">
        <w:rPr>
          <w:rFonts w:ascii="Times New Roman" w:hAnsi="Times New Roman"/>
          <w:sz w:val="24"/>
          <w:szCs w:val="24"/>
        </w:rPr>
        <w:t xml:space="preserve"> </w:t>
      </w:r>
      <w:r w:rsidRPr="001718EB">
        <w:rPr>
          <w:rFonts w:ascii="Times New Roman" w:hAnsi="Times New Roman"/>
          <w:sz w:val="24"/>
          <w:szCs w:val="24"/>
          <w:lang w:val="en-US"/>
        </w:rPr>
        <w:t>Point</w:t>
      </w:r>
    </w:p>
    <w:p w:rsidR="004D29B8" w:rsidRPr="001718EB" w:rsidRDefault="004D29B8" w:rsidP="001718EB">
      <w:pPr>
        <w:pStyle w:val="a4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9E436E" w:rsidRDefault="004D29B8" w:rsidP="001718EB">
      <w:pPr>
        <w:pStyle w:val="a4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1718EB">
        <w:rPr>
          <w:rFonts w:ascii="Times New Roman" w:hAnsi="Times New Roman"/>
          <w:b/>
          <w:sz w:val="24"/>
          <w:szCs w:val="24"/>
        </w:rPr>
        <w:t xml:space="preserve">СОДЕРЖАНИЕ ВНЕУРОЧНОЙ ДЕЯТЕЛЬНОСТИ </w:t>
      </w:r>
    </w:p>
    <w:p w:rsidR="001718EB" w:rsidRPr="001718EB" w:rsidRDefault="001718EB" w:rsidP="001718EB">
      <w:pPr>
        <w:pStyle w:val="a4"/>
        <w:ind w:firstLine="567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tbl>
      <w:tblPr>
        <w:tblStyle w:val="a5"/>
        <w:tblW w:w="9396" w:type="dxa"/>
        <w:tblLook w:val="04A0" w:firstRow="1" w:lastRow="0" w:firstColumn="1" w:lastColumn="0" w:noHBand="0" w:noVBand="1"/>
      </w:tblPr>
      <w:tblGrid>
        <w:gridCol w:w="1025"/>
        <w:gridCol w:w="4413"/>
        <w:gridCol w:w="3958"/>
      </w:tblGrid>
      <w:tr w:rsidR="009F5D96" w:rsidRPr="001718EB" w:rsidTr="001F1A2A">
        <w:trPr>
          <w:trHeight w:val="619"/>
        </w:trPr>
        <w:tc>
          <w:tcPr>
            <w:tcW w:w="563" w:type="dxa"/>
          </w:tcPr>
          <w:p w:rsidR="009F5D96" w:rsidRPr="001718EB" w:rsidRDefault="009F5D96" w:rsidP="001718EB">
            <w:pPr>
              <w:pStyle w:val="a4"/>
              <w:ind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718EB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677" w:type="dxa"/>
          </w:tcPr>
          <w:p w:rsidR="009F5D96" w:rsidRPr="001718EB" w:rsidRDefault="009F5D96" w:rsidP="001718EB">
            <w:pPr>
              <w:pStyle w:val="a4"/>
              <w:ind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718EB">
              <w:rPr>
                <w:rFonts w:ascii="Times New Roman" w:hAnsi="Times New Roman"/>
                <w:b/>
                <w:sz w:val="24"/>
                <w:szCs w:val="24"/>
              </w:rPr>
              <w:t>Описание раздела</w:t>
            </w:r>
          </w:p>
        </w:tc>
        <w:tc>
          <w:tcPr>
            <w:tcW w:w="4156" w:type="dxa"/>
          </w:tcPr>
          <w:p w:rsidR="009F5D96" w:rsidRPr="001718EB" w:rsidRDefault="000157F9" w:rsidP="001718EB">
            <w:pPr>
              <w:pStyle w:val="a4"/>
              <w:ind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718EB"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r w:rsidR="009F5D96" w:rsidRPr="001718EB">
              <w:rPr>
                <w:rFonts w:ascii="Times New Roman" w:hAnsi="Times New Roman"/>
                <w:b/>
                <w:sz w:val="24"/>
                <w:szCs w:val="24"/>
              </w:rPr>
              <w:t>иды деятельности на занятии</w:t>
            </w:r>
          </w:p>
        </w:tc>
      </w:tr>
      <w:tr w:rsidR="009F5D96" w:rsidRPr="001718EB" w:rsidTr="00A37E61">
        <w:trPr>
          <w:trHeight w:val="3488"/>
        </w:trPr>
        <w:tc>
          <w:tcPr>
            <w:tcW w:w="563" w:type="dxa"/>
          </w:tcPr>
          <w:p w:rsidR="009F5D96" w:rsidRPr="001718EB" w:rsidRDefault="009F5D96" w:rsidP="001718EB">
            <w:pPr>
              <w:pStyle w:val="a4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18E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</w:tcPr>
          <w:p w:rsidR="009F5D96" w:rsidRPr="001718EB" w:rsidRDefault="009F5D96" w:rsidP="001718E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718EB">
              <w:rPr>
                <w:rFonts w:ascii="Times New Roman" w:hAnsi="Times New Roman"/>
                <w:b/>
                <w:sz w:val="24"/>
                <w:szCs w:val="24"/>
              </w:rPr>
              <w:t xml:space="preserve">Знакомство с персональным компьютером. </w:t>
            </w:r>
            <w:r w:rsidR="00A37E61" w:rsidRPr="001718EB">
              <w:rPr>
                <w:rFonts w:ascii="Times New Roman" w:hAnsi="Times New Roman"/>
                <w:b/>
                <w:sz w:val="24"/>
                <w:szCs w:val="24"/>
              </w:rPr>
              <w:t>(1 час)</w:t>
            </w:r>
          </w:p>
          <w:p w:rsidR="00A37E61" w:rsidRPr="001718EB" w:rsidRDefault="009F5D96" w:rsidP="001718E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18EB">
              <w:rPr>
                <w:rFonts w:ascii="Times New Roman" w:hAnsi="Times New Roman"/>
                <w:sz w:val="24"/>
                <w:szCs w:val="24"/>
              </w:rPr>
              <w:t xml:space="preserve">Техника безопасности и организация рабочего места в кабинете информатики. </w:t>
            </w:r>
          </w:p>
          <w:p w:rsidR="009F5D96" w:rsidRPr="001718EB" w:rsidRDefault="009F5D96" w:rsidP="001718E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18EB">
              <w:rPr>
                <w:rFonts w:ascii="Times New Roman" w:hAnsi="Times New Roman"/>
                <w:sz w:val="24"/>
                <w:szCs w:val="24"/>
              </w:rPr>
              <w:t>Человек и компьютер. Основные устройства компьютера и технические средства, с помощью которых может быть реализован ввод информации (текста, звука, изображения) в компьютер.</w:t>
            </w:r>
          </w:p>
          <w:p w:rsidR="009F5D96" w:rsidRPr="001718EB" w:rsidRDefault="009F5D96" w:rsidP="001718E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56" w:type="dxa"/>
          </w:tcPr>
          <w:p w:rsidR="009F5D96" w:rsidRPr="001718EB" w:rsidRDefault="009F5D96" w:rsidP="001718EB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1718EB">
              <w:rPr>
                <w:rFonts w:ascii="Times New Roman" w:hAnsi="Times New Roman"/>
                <w:sz w:val="24"/>
                <w:szCs w:val="24"/>
              </w:rPr>
              <w:t>Соблюдать требования безопасности и гигиены в работе со средствами ИКТ.</w:t>
            </w:r>
          </w:p>
          <w:p w:rsidR="009F5D96" w:rsidRPr="001718EB" w:rsidRDefault="009F5D96" w:rsidP="001718EB">
            <w:pPr>
              <w:shd w:val="clear" w:color="auto" w:fill="FFFFFF"/>
              <w:tabs>
                <w:tab w:val="num" w:pos="709"/>
              </w:tabs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1718EB">
              <w:rPr>
                <w:rFonts w:ascii="Times New Roman" w:hAnsi="Times New Roman"/>
                <w:sz w:val="24"/>
                <w:szCs w:val="24"/>
              </w:rPr>
              <w:t>Анализировать устройства компьютера с точки зрения организации процедур ввода, хранения, обработки, вывода и передачи информации;</w:t>
            </w:r>
          </w:p>
          <w:p w:rsidR="009F5D96" w:rsidRPr="001718EB" w:rsidRDefault="009F5D96" w:rsidP="001718EB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1718EB">
              <w:rPr>
                <w:rFonts w:ascii="Times New Roman" w:hAnsi="Times New Roman"/>
                <w:sz w:val="24"/>
                <w:szCs w:val="24"/>
              </w:rPr>
              <w:t>определять технические средства, с помощью которых может быть реализован ввод информации (текста, звука, изображения) в компьютер.</w:t>
            </w:r>
          </w:p>
        </w:tc>
      </w:tr>
      <w:tr w:rsidR="00A37E61" w:rsidRPr="001718EB" w:rsidTr="00A37E61">
        <w:trPr>
          <w:trHeight w:val="642"/>
        </w:trPr>
        <w:tc>
          <w:tcPr>
            <w:tcW w:w="563" w:type="dxa"/>
          </w:tcPr>
          <w:p w:rsidR="00A37E61" w:rsidRPr="001718EB" w:rsidRDefault="00A37E61" w:rsidP="001718EB">
            <w:pPr>
              <w:pStyle w:val="a4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18E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</w:tcPr>
          <w:p w:rsidR="00A37E61" w:rsidRPr="001718EB" w:rsidRDefault="00A37E61" w:rsidP="001718E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718EB">
              <w:rPr>
                <w:rFonts w:ascii="Times New Roman" w:hAnsi="Times New Roman"/>
                <w:b/>
                <w:sz w:val="24"/>
                <w:szCs w:val="24"/>
              </w:rPr>
              <w:t>Изучение простейшего графического редактора (6 часов)</w:t>
            </w:r>
          </w:p>
          <w:p w:rsidR="00A37E61" w:rsidRPr="001718EB" w:rsidRDefault="00A37E61" w:rsidP="001718E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18EB">
              <w:rPr>
                <w:rFonts w:ascii="Times New Roman" w:hAnsi="Times New Roman"/>
                <w:sz w:val="24"/>
                <w:szCs w:val="24"/>
              </w:rPr>
              <w:t>Инструменты для рисования;</w:t>
            </w:r>
          </w:p>
          <w:p w:rsidR="00A37E61" w:rsidRPr="001718EB" w:rsidRDefault="00A37E61" w:rsidP="001718EB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1718EB">
              <w:rPr>
                <w:rFonts w:ascii="Times New Roman" w:hAnsi="Times New Roman"/>
                <w:sz w:val="24"/>
                <w:szCs w:val="24"/>
              </w:rPr>
              <w:t xml:space="preserve">Освоение среды графического редактора </w:t>
            </w:r>
            <w:proofErr w:type="spellStart"/>
            <w:r w:rsidRPr="001718EB">
              <w:rPr>
                <w:rFonts w:ascii="Times New Roman" w:hAnsi="Times New Roman"/>
                <w:sz w:val="24"/>
                <w:szCs w:val="24"/>
              </w:rPr>
              <w:t>Paint</w:t>
            </w:r>
            <w:proofErr w:type="spellEnd"/>
            <w:r w:rsidRPr="001718EB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A37E61" w:rsidRPr="001718EB" w:rsidRDefault="00A37E61" w:rsidP="001718E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18EB">
              <w:rPr>
                <w:rFonts w:ascii="Times New Roman" w:hAnsi="Times New Roman"/>
                <w:sz w:val="24"/>
                <w:szCs w:val="24"/>
              </w:rPr>
              <w:t>Сохранение рисунка на диске. Открытие файла с рисунком;</w:t>
            </w:r>
          </w:p>
          <w:p w:rsidR="00A37E61" w:rsidRPr="001718EB" w:rsidRDefault="00A37E61" w:rsidP="001718E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18EB">
              <w:rPr>
                <w:rFonts w:ascii="Times New Roman" w:hAnsi="Times New Roman"/>
                <w:sz w:val="24"/>
                <w:szCs w:val="24"/>
              </w:rPr>
              <w:t>Работа с фрагментами рисунков;</w:t>
            </w:r>
          </w:p>
          <w:p w:rsidR="00A37E61" w:rsidRPr="001718EB" w:rsidRDefault="00A37E61" w:rsidP="001718E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18EB">
              <w:rPr>
                <w:rFonts w:ascii="Times New Roman" w:hAnsi="Times New Roman"/>
                <w:sz w:val="24"/>
                <w:szCs w:val="24"/>
              </w:rPr>
              <w:t>Проект «Цветы для мамы».</w:t>
            </w:r>
          </w:p>
        </w:tc>
        <w:tc>
          <w:tcPr>
            <w:tcW w:w="4156" w:type="dxa"/>
          </w:tcPr>
          <w:p w:rsidR="00A37E61" w:rsidRPr="001718EB" w:rsidRDefault="00A37E61" w:rsidP="001718EB">
            <w:pPr>
              <w:shd w:val="clear" w:color="auto" w:fill="FFFFFF"/>
              <w:tabs>
                <w:tab w:val="num" w:pos="34"/>
              </w:tabs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18EB">
              <w:rPr>
                <w:rFonts w:ascii="Times New Roman" w:hAnsi="Times New Roman"/>
                <w:sz w:val="24"/>
                <w:szCs w:val="24"/>
              </w:rPr>
              <w:t xml:space="preserve">Анализировать интерфейс </w:t>
            </w:r>
            <w:r w:rsidRPr="001718EB">
              <w:rPr>
                <w:rFonts w:ascii="Times New Roman" w:hAnsi="Times New Roman"/>
                <w:sz w:val="24"/>
                <w:szCs w:val="24"/>
                <w:lang w:val="en-US"/>
              </w:rPr>
              <w:t>Paint</w:t>
            </w:r>
            <w:r w:rsidRPr="001718EB">
              <w:rPr>
                <w:rFonts w:ascii="Times New Roman" w:hAnsi="Times New Roman"/>
                <w:sz w:val="24"/>
                <w:szCs w:val="24"/>
              </w:rPr>
              <w:t xml:space="preserve"> для решения типовых задач.</w:t>
            </w:r>
          </w:p>
          <w:p w:rsidR="00A37E61" w:rsidRPr="001718EB" w:rsidRDefault="00A37E61" w:rsidP="001718EB">
            <w:pPr>
              <w:shd w:val="clear" w:color="auto" w:fill="FFFFFF"/>
              <w:tabs>
                <w:tab w:val="num" w:pos="34"/>
              </w:tabs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18EB">
              <w:rPr>
                <w:rFonts w:ascii="Times New Roman" w:hAnsi="Times New Roman"/>
                <w:sz w:val="24"/>
                <w:szCs w:val="24"/>
              </w:rPr>
              <w:t xml:space="preserve">Определять возможности применения инструментов </w:t>
            </w:r>
            <w:r w:rsidRPr="001718EB">
              <w:rPr>
                <w:rFonts w:ascii="Times New Roman" w:hAnsi="Times New Roman"/>
                <w:sz w:val="24"/>
                <w:szCs w:val="24"/>
                <w:lang w:val="en-US"/>
              </w:rPr>
              <w:t>Paint</w:t>
            </w:r>
            <w:r w:rsidRPr="001718EB">
              <w:rPr>
                <w:rFonts w:ascii="Times New Roman" w:hAnsi="Times New Roman"/>
                <w:sz w:val="24"/>
                <w:szCs w:val="24"/>
              </w:rPr>
              <w:t xml:space="preserve"> для решения типовых задач</w:t>
            </w:r>
          </w:p>
          <w:p w:rsidR="00A37E61" w:rsidRPr="001718EB" w:rsidRDefault="00A37E61" w:rsidP="001718E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18EB">
              <w:rPr>
                <w:rFonts w:ascii="Times New Roman" w:hAnsi="Times New Roman"/>
                <w:sz w:val="24"/>
                <w:szCs w:val="24"/>
              </w:rPr>
              <w:t>Выделять и перемещать фрагменты рисунка; создавать графический объект из типовых фрагментов, сохранять рисунок в файле и открывать файл.</w:t>
            </w:r>
          </w:p>
          <w:p w:rsidR="00A37E61" w:rsidRPr="001718EB" w:rsidRDefault="00A37E61" w:rsidP="001718EB">
            <w:pPr>
              <w:shd w:val="clear" w:color="auto" w:fill="FFFFFF"/>
              <w:tabs>
                <w:tab w:val="num" w:pos="34"/>
              </w:tabs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18EB">
              <w:rPr>
                <w:rFonts w:ascii="Times New Roman" w:hAnsi="Times New Roman"/>
                <w:sz w:val="24"/>
                <w:szCs w:val="24"/>
              </w:rPr>
              <w:t>Использовать графический редактор для создания и редактирования изображений по заданному алгоритму построения.</w:t>
            </w:r>
          </w:p>
          <w:p w:rsidR="00A37E61" w:rsidRPr="001718EB" w:rsidRDefault="00A37E61" w:rsidP="001718EB">
            <w:pPr>
              <w:shd w:val="clear" w:color="auto" w:fill="FFFFFF"/>
              <w:tabs>
                <w:tab w:val="num" w:pos="23"/>
              </w:tabs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1718EB">
              <w:rPr>
                <w:rFonts w:ascii="Times New Roman" w:hAnsi="Times New Roman"/>
                <w:sz w:val="24"/>
                <w:szCs w:val="24"/>
              </w:rPr>
              <w:t>Определять инструменты графического редактора для выполнения операций по созданию изображений.</w:t>
            </w:r>
          </w:p>
        </w:tc>
      </w:tr>
      <w:tr w:rsidR="00A37E61" w:rsidRPr="001718EB" w:rsidTr="00A37E61">
        <w:trPr>
          <w:trHeight w:val="313"/>
        </w:trPr>
        <w:tc>
          <w:tcPr>
            <w:tcW w:w="563" w:type="dxa"/>
          </w:tcPr>
          <w:p w:rsidR="00A37E61" w:rsidRPr="001718EB" w:rsidRDefault="00A37E61" w:rsidP="001718EB">
            <w:pPr>
              <w:pStyle w:val="a4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18E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677" w:type="dxa"/>
          </w:tcPr>
          <w:p w:rsidR="00A37E61" w:rsidRPr="001718EB" w:rsidRDefault="00A37E61" w:rsidP="001718E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718EB">
              <w:rPr>
                <w:rFonts w:ascii="Times New Roman" w:hAnsi="Times New Roman"/>
                <w:b/>
                <w:sz w:val="24"/>
                <w:szCs w:val="24"/>
              </w:rPr>
              <w:t>Освоение клавиатурного тренажёра (8 часов)</w:t>
            </w:r>
          </w:p>
          <w:p w:rsidR="00A37E61" w:rsidRPr="001718EB" w:rsidRDefault="00A37E61" w:rsidP="001718E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18EB">
              <w:rPr>
                <w:rFonts w:ascii="Times New Roman" w:hAnsi="Times New Roman"/>
                <w:sz w:val="24"/>
                <w:szCs w:val="24"/>
              </w:rPr>
              <w:t>Знакомство с клавишами компьютерной клавиатуры;</w:t>
            </w:r>
          </w:p>
          <w:p w:rsidR="00A37E61" w:rsidRPr="001718EB" w:rsidRDefault="00A37E61" w:rsidP="001718E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18EB">
              <w:rPr>
                <w:rFonts w:ascii="Times New Roman" w:hAnsi="Times New Roman"/>
                <w:sz w:val="24"/>
                <w:szCs w:val="24"/>
              </w:rPr>
              <w:t>Изучение расположения н</w:t>
            </w:r>
            <w:r w:rsidR="009F1A76" w:rsidRPr="001718EB">
              <w:rPr>
                <w:rFonts w:ascii="Times New Roman" w:hAnsi="Times New Roman"/>
                <w:sz w:val="24"/>
                <w:szCs w:val="24"/>
              </w:rPr>
              <w:t>а клавиатуре и набора различных букв. Игра «Тренируем пальчики».</w:t>
            </w:r>
          </w:p>
        </w:tc>
        <w:tc>
          <w:tcPr>
            <w:tcW w:w="4156" w:type="dxa"/>
          </w:tcPr>
          <w:p w:rsidR="009F1A76" w:rsidRPr="001718EB" w:rsidRDefault="009F1A76" w:rsidP="001718EB">
            <w:pPr>
              <w:pStyle w:val="a4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1718EB">
              <w:rPr>
                <w:rFonts w:ascii="Times New Roman" w:hAnsi="Times New Roman"/>
                <w:sz w:val="24"/>
                <w:szCs w:val="24"/>
              </w:rPr>
              <w:t xml:space="preserve">Тренировка набора букв в клавиатурном тренажере. </w:t>
            </w:r>
          </w:p>
          <w:p w:rsidR="00A37E61" w:rsidRPr="001718EB" w:rsidRDefault="009F1A76" w:rsidP="001718EB">
            <w:pPr>
              <w:pStyle w:val="a4"/>
              <w:ind w:firstLine="567"/>
              <w:rPr>
                <w:rFonts w:ascii="Times New Roman" w:hAnsi="Times New Roman"/>
                <w:b/>
                <w:sz w:val="24"/>
                <w:szCs w:val="24"/>
              </w:rPr>
            </w:pPr>
            <w:r w:rsidRPr="001718EB">
              <w:rPr>
                <w:rFonts w:ascii="Times New Roman" w:hAnsi="Times New Roman"/>
                <w:sz w:val="24"/>
                <w:szCs w:val="24"/>
              </w:rPr>
              <w:t>Развитие основных навыков и умений использования компьютерных устройств.</w:t>
            </w:r>
          </w:p>
        </w:tc>
      </w:tr>
      <w:tr w:rsidR="00A37E61" w:rsidRPr="001718EB" w:rsidTr="00A37E61">
        <w:trPr>
          <w:trHeight w:val="642"/>
        </w:trPr>
        <w:tc>
          <w:tcPr>
            <w:tcW w:w="563" w:type="dxa"/>
          </w:tcPr>
          <w:p w:rsidR="00A37E61" w:rsidRPr="001718EB" w:rsidRDefault="00A37E61" w:rsidP="001718EB">
            <w:pPr>
              <w:pStyle w:val="a4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18E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677" w:type="dxa"/>
          </w:tcPr>
          <w:p w:rsidR="00A37E61" w:rsidRPr="001718EB" w:rsidRDefault="00A37E61" w:rsidP="001718E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718EB">
              <w:rPr>
                <w:rFonts w:ascii="Times New Roman" w:hAnsi="Times New Roman"/>
                <w:b/>
                <w:sz w:val="24"/>
                <w:szCs w:val="24"/>
              </w:rPr>
              <w:t xml:space="preserve">Знакомство с текстовым процессором </w:t>
            </w:r>
            <w:r w:rsidRPr="001718E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MS</w:t>
            </w:r>
            <w:r w:rsidRPr="001718E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718E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Office</w:t>
            </w:r>
            <w:r w:rsidRPr="001718E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718E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Word</w:t>
            </w:r>
            <w:r w:rsidR="009F1A76" w:rsidRPr="001718EB">
              <w:rPr>
                <w:rFonts w:ascii="Times New Roman" w:hAnsi="Times New Roman"/>
                <w:b/>
                <w:sz w:val="24"/>
                <w:szCs w:val="24"/>
              </w:rPr>
              <w:t xml:space="preserve"> (9 часов)</w:t>
            </w:r>
          </w:p>
          <w:p w:rsidR="009F1A76" w:rsidRPr="001718EB" w:rsidRDefault="009F1A76" w:rsidP="001718E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18EB">
              <w:rPr>
                <w:rFonts w:ascii="Times New Roman" w:hAnsi="Times New Roman"/>
                <w:sz w:val="24"/>
                <w:szCs w:val="24"/>
              </w:rPr>
              <w:t xml:space="preserve">Знакомство с </w:t>
            </w:r>
            <w:r w:rsidRPr="001718EB">
              <w:rPr>
                <w:rFonts w:ascii="Times New Roman" w:hAnsi="Times New Roman"/>
                <w:sz w:val="24"/>
                <w:szCs w:val="24"/>
                <w:lang w:val="en-US"/>
              </w:rPr>
              <w:t>MS</w:t>
            </w:r>
            <w:r w:rsidRPr="001718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18EB">
              <w:rPr>
                <w:rFonts w:ascii="Times New Roman" w:hAnsi="Times New Roman"/>
                <w:sz w:val="24"/>
                <w:szCs w:val="24"/>
                <w:lang w:val="en-US"/>
              </w:rPr>
              <w:t>Office</w:t>
            </w:r>
            <w:r w:rsidRPr="001718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18EB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1718EB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9F1A76" w:rsidRPr="001718EB" w:rsidRDefault="009F1A76" w:rsidP="001718E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18EB">
              <w:rPr>
                <w:rFonts w:ascii="Times New Roman" w:hAnsi="Times New Roman"/>
                <w:sz w:val="24"/>
                <w:szCs w:val="24"/>
              </w:rPr>
              <w:t>Оформление текстовых документов;</w:t>
            </w:r>
          </w:p>
          <w:p w:rsidR="009F1A76" w:rsidRPr="001718EB" w:rsidRDefault="009F1A76" w:rsidP="001718E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18EB">
              <w:rPr>
                <w:rFonts w:ascii="Times New Roman" w:hAnsi="Times New Roman"/>
                <w:sz w:val="24"/>
                <w:szCs w:val="24"/>
              </w:rPr>
              <w:t>Проект «Письмо другу».</w:t>
            </w:r>
          </w:p>
        </w:tc>
        <w:tc>
          <w:tcPr>
            <w:tcW w:w="4156" w:type="dxa"/>
          </w:tcPr>
          <w:p w:rsidR="00BE7275" w:rsidRPr="001718EB" w:rsidRDefault="009F1A76" w:rsidP="001718EB">
            <w:pPr>
              <w:pStyle w:val="a4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1718EB">
              <w:rPr>
                <w:rFonts w:ascii="Times New Roman" w:hAnsi="Times New Roman"/>
                <w:sz w:val="24"/>
                <w:szCs w:val="24"/>
              </w:rPr>
              <w:t>Правила ввода и удаления символов. Создание отступов, колонок. Изменение начертания и цвета текста. Вставка геометрических фигур.</w:t>
            </w:r>
          </w:p>
          <w:p w:rsidR="00BE7275" w:rsidRPr="001718EB" w:rsidRDefault="00BE7275" w:rsidP="001718E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18EB">
              <w:rPr>
                <w:rFonts w:ascii="Times New Roman" w:hAnsi="Times New Roman"/>
                <w:sz w:val="24"/>
                <w:szCs w:val="24"/>
              </w:rPr>
              <w:t>Знакомство с понятиями «таблица», «ячейка», «столбец», «строка».</w:t>
            </w:r>
          </w:p>
          <w:p w:rsidR="00BE7275" w:rsidRPr="001718EB" w:rsidRDefault="00BE7275" w:rsidP="001718EB">
            <w:pPr>
              <w:pStyle w:val="a4"/>
              <w:ind w:firstLine="567"/>
              <w:rPr>
                <w:rFonts w:ascii="Times New Roman" w:hAnsi="Times New Roman"/>
                <w:b/>
                <w:sz w:val="24"/>
                <w:szCs w:val="24"/>
              </w:rPr>
            </w:pPr>
            <w:r w:rsidRPr="001718EB">
              <w:rPr>
                <w:rFonts w:ascii="Times New Roman" w:hAnsi="Times New Roman"/>
                <w:sz w:val="24"/>
                <w:szCs w:val="24"/>
              </w:rPr>
              <w:t xml:space="preserve">Создание и оформление </w:t>
            </w:r>
            <w:proofErr w:type="gramStart"/>
            <w:r w:rsidRPr="001718EB">
              <w:rPr>
                <w:rFonts w:ascii="Times New Roman" w:hAnsi="Times New Roman"/>
                <w:sz w:val="24"/>
                <w:szCs w:val="24"/>
              </w:rPr>
              <w:t>таблиц  в</w:t>
            </w:r>
            <w:proofErr w:type="gramEnd"/>
            <w:r w:rsidRPr="001718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18EB">
              <w:rPr>
                <w:rFonts w:ascii="Times New Roman" w:hAnsi="Times New Roman"/>
                <w:sz w:val="24"/>
                <w:szCs w:val="24"/>
                <w:lang w:val="en-US"/>
              </w:rPr>
              <w:t>MS</w:t>
            </w:r>
            <w:r w:rsidRPr="001718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18EB">
              <w:rPr>
                <w:rFonts w:ascii="Times New Roman" w:hAnsi="Times New Roman"/>
                <w:sz w:val="24"/>
                <w:szCs w:val="24"/>
                <w:lang w:val="en-US"/>
              </w:rPr>
              <w:t>Office</w:t>
            </w:r>
            <w:r w:rsidRPr="001718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18EB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1718E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BE7275" w:rsidRPr="001718EB" w:rsidTr="00A37E61">
        <w:trPr>
          <w:trHeight w:val="627"/>
        </w:trPr>
        <w:tc>
          <w:tcPr>
            <w:tcW w:w="563" w:type="dxa"/>
          </w:tcPr>
          <w:p w:rsidR="00BE7275" w:rsidRPr="001718EB" w:rsidRDefault="00BE7275" w:rsidP="001718EB">
            <w:pPr>
              <w:pStyle w:val="a4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18E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677" w:type="dxa"/>
          </w:tcPr>
          <w:p w:rsidR="00BE7275" w:rsidRPr="001718EB" w:rsidRDefault="00BE7275" w:rsidP="001718E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718EB">
              <w:rPr>
                <w:rFonts w:ascii="Times New Roman" w:hAnsi="Times New Roman"/>
                <w:b/>
                <w:sz w:val="24"/>
                <w:szCs w:val="24"/>
              </w:rPr>
              <w:t xml:space="preserve">Учимся создавать презентации в </w:t>
            </w:r>
            <w:r w:rsidRPr="001718E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MS</w:t>
            </w:r>
            <w:r w:rsidRPr="001718E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718E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Office</w:t>
            </w:r>
            <w:r w:rsidRPr="001718E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718E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Power</w:t>
            </w:r>
            <w:r w:rsidRPr="001718E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718E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Point</w:t>
            </w:r>
            <w:r w:rsidRPr="001718EB">
              <w:rPr>
                <w:rFonts w:ascii="Times New Roman" w:hAnsi="Times New Roman"/>
                <w:b/>
                <w:sz w:val="24"/>
                <w:szCs w:val="24"/>
              </w:rPr>
              <w:t xml:space="preserve"> (9 часов)</w:t>
            </w:r>
          </w:p>
          <w:p w:rsidR="00BE7275" w:rsidRPr="001718EB" w:rsidRDefault="00BE7275" w:rsidP="001718E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718EB">
              <w:rPr>
                <w:rFonts w:ascii="Times New Roman" w:hAnsi="Times New Roman"/>
                <w:sz w:val="24"/>
                <w:szCs w:val="24"/>
              </w:rPr>
              <w:t>Знакомство</w:t>
            </w:r>
            <w:r w:rsidRPr="001718E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1718EB">
              <w:rPr>
                <w:rFonts w:ascii="Times New Roman" w:hAnsi="Times New Roman"/>
                <w:sz w:val="24"/>
                <w:szCs w:val="24"/>
              </w:rPr>
              <w:t>с</w:t>
            </w:r>
            <w:r w:rsidRPr="001718E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MS Office PowerPoint;</w:t>
            </w:r>
          </w:p>
          <w:p w:rsidR="00BE7275" w:rsidRPr="001718EB" w:rsidRDefault="00BE7275" w:rsidP="001718EB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1718EB">
              <w:rPr>
                <w:rFonts w:ascii="Times New Roman" w:hAnsi="Times New Roman"/>
                <w:sz w:val="24"/>
                <w:szCs w:val="24"/>
              </w:rPr>
              <w:t>Создание и дизайн слайда;</w:t>
            </w:r>
          </w:p>
          <w:p w:rsidR="00BE7275" w:rsidRPr="001718EB" w:rsidRDefault="00BE7275" w:rsidP="001718EB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1718EB">
              <w:rPr>
                <w:rFonts w:ascii="Times New Roman" w:hAnsi="Times New Roman"/>
                <w:sz w:val="24"/>
                <w:szCs w:val="24"/>
              </w:rPr>
              <w:t>Работа с текстом в презентации;</w:t>
            </w:r>
          </w:p>
          <w:p w:rsidR="00BE7275" w:rsidRPr="001718EB" w:rsidRDefault="00BE7275" w:rsidP="001718E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18EB">
              <w:rPr>
                <w:rFonts w:ascii="Times New Roman" w:hAnsi="Times New Roman"/>
                <w:sz w:val="24"/>
                <w:szCs w:val="24"/>
              </w:rPr>
              <w:t xml:space="preserve">Вставка готовых фигур </w:t>
            </w:r>
            <w:proofErr w:type="gramStart"/>
            <w:r w:rsidRPr="001718EB">
              <w:rPr>
                <w:rFonts w:ascii="Times New Roman" w:hAnsi="Times New Roman"/>
                <w:sz w:val="24"/>
                <w:szCs w:val="24"/>
              </w:rPr>
              <w:t>и  рисунков</w:t>
            </w:r>
            <w:proofErr w:type="gramEnd"/>
            <w:r w:rsidRPr="001718EB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E7275" w:rsidRPr="001718EB" w:rsidRDefault="00BE7275" w:rsidP="001718EB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1718EB">
              <w:rPr>
                <w:rFonts w:ascii="Times New Roman" w:hAnsi="Times New Roman"/>
                <w:sz w:val="24"/>
                <w:szCs w:val="24"/>
              </w:rPr>
              <w:t>Настройка анимации;</w:t>
            </w:r>
          </w:p>
          <w:p w:rsidR="00BE7275" w:rsidRPr="001718EB" w:rsidRDefault="00BE7275" w:rsidP="001718E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718EB">
              <w:rPr>
                <w:rFonts w:ascii="Times New Roman" w:hAnsi="Times New Roman"/>
                <w:sz w:val="24"/>
                <w:szCs w:val="24"/>
              </w:rPr>
              <w:t>Работа над творческим проектом.</w:t>
            </w:r>
          </w:p>
        </w:tc>
        <w:tc>
          <w:tcPr>
            <w:tcW w:w="4156" w:type="dxa"/>
          </w:tcPr>
          <w:p w:rsidR="00BE7275" w:rsidRPr="001718EB" w:rsidRDefault="00BE7275" w:rsidP="001718EB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1718EB">
              <w:rPr>
                <w:rFonts w:ascii="Times New Roman" w:hAnsi="Times New Roman"/>
                <w:sz w:val="24"/>
                <w:szCs w:val="24"/>
              </w:rPr>
              <w:t>Технология создания слайдов, дублирования выделенных слайдов. Знакомство с макетами слайдов.</w:t>
            </w:r>
          </w:p>
          <w:p w:rsidR="00BE7275" w:rsidRPr="001718EB" w:rsidRDefault="00BE7275" w:rsidP="001718EB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1718EB">
              <w:rPr>
                <w:rFonts w:ascii="Times New Roman" w:hAnsi="Times New Roman"/>
                <w:sz w:val="24"/>
                <w:szCs w:val="24"/>
              </w:rPr>
              <w:t xml:space="preserve">Проведение аналогии форматирования текста с </w:t>
            </w:r>
            <w:r w:rsidRPr="001718EB">
              <w:rPr>
                <w:rFonts w:ascii="Times New Roman" w:hAnsi="Times New Roman"/>
                <w:sz w:val="24"/>
                <w:szCs w:val="24"/>
                <w:lang w:val="en-US"/>
              </w:rPr>
              <w:t>MS</w:t>
            </w:r>
            <w:r w:rsidRPr="001718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18EB">
              <w:rPr>
                <w:rFonts w:ascii="Times New Roman" w:hAnsi="Times New Roman"/>
                <w:sz w:val="24"/>
                <w:szCs w:val="24"/>
                <w:lang w:val="en-US"/>
              </w:rPr>
              <w:t>Office</w:t>
            </w:r>
            <w:r w:rsidRPr="001718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18EB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1718EB">
              <w:rPr>
                <w:rFonts w:ascii="Times New Roman" w:hAnsi="Times New Roman"/>
                <w:sz w:val="24"/>
                <w:szCs w:val="24"/>
              </w:rPr>
              <w:t xml:space="preserve">. Знакомство с объектами </w:t>
            </w:r>
            <w:r w:rsidRPr="001718EB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1718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18EB">
              <w:rPr>
                <w:rFonts w:ascii="Times New Roman" w:hAnsi="Times New Roman"/>
                <w:sz w:val="24"/>
                <w:szCs w:val="24"/>
                <w:lang w:val="en-US"/>
              </w:rPr>
              <w:t>Art</w:t>
            </w:r>
            <w:r w:rsidRPr="001718E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E7275" w:rsidRPr="001718EB" w:rsidRDefault="00BE7275" w:rsidP="001718EB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1718EB">
              <w:rPr>
                <w:rFonts w:ascii="Times New Roman" w:hAnsi="Times New Roman"/>
                <w:sz w:val="24"/>
                <w:szCs w:val="24"/>
              </w:rPr>
              <w:t xml:space="preserve">Аналогия форматирования текста с </w:t>
            </w:r>
            <w:r w:rsidRPr="001718EB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1718E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E7275" w:rsidRPr="001718EB" w:rsidRDefault="00BE7275" w:rsidP="001718EB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1718EB">
              <w:rPr>
                <w:rFonts w:ascii="Times New Roman" w:hAnsi="Times New Roman"/>
                <w:sz w:val="24"/>
                <w:szCs w:val="24"/>
              </w:rPr>
              <w:t>Работа с графическими изображениями.</w:t>
            </w:r>
          </w:p>
          <w:p w:rsidR="00BE7275" w:rsidRPr="001718EB" w:rsidRDefault="00BE7275" w:rsidP="001718EB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1718EB">
              <w:rPr>
                <w:rFonts w:ascii="Times New Roman" w:hAnsi="Times New Roman"/>
                <w:sz w:val="24"/>
                <w:szCs w:val="24"/>
              </w:rPr>
              <w:t>Знакомство с понятием «анимация». Применение анимационных эффектов к объектам, размещенным на слайдах</w:t>
            </w:r>
          </w:p>
        </w:tc>
      </w:tr>
      <w:tr w:rsidR="00BE7275" w:rsidRPr="001718EB" w:rsidTr="00A37E61">
        <w:trPr>
          <w:trHeight w:val="313"/>
        </w:trPr>
        <w:tc>
          <w:tcPr>
            <w:tcW w:w="563" w:type="dxa"/>
          </w:tcPr>
          <w:p w:rsidR="00BE7275" w:rsidRPr="001718EB" w:rsidRDefault="00BE7275" w:rsidP="001718EB">
            <w:pPr>
              <w:pStyle w:val="a4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18E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677" w:type="dxa"/>
          </w:tcPr>
          <w:p w:rsidR="00BE7275" w:rsidRPr="001718EB" w:rsidRDefault="00BE7275" w:rsidP="001718E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718EB">
              <w:rPr>
                <w:rFonts w:ascii="Times New Roman" w:hAnsi="Times New Roman"/>
                <w:b/>
                <w:sz w:val="24"/>
                <w:szCs w:val="24"/>
              </w:rPr>
              <w:t>Обобщающее повторение (1 часов)</w:t>
            </w:r>
          </w:p>
          <w:p w:rsidR="001F1A2A" w:rsidRPr="001718EB" w:rsidRDefault="001F1A2A" w:rsidP="001718E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18EB">
              <w:rPr>
                <w:rFonts w:ascii="Times New Roman" w:hAnsi="Times New Roman"/>
                <w:sz w:val="24"/>
                <w:szCs w:val="24"/>
              </w:rPr>
              <w:t>Защита творческих проектов.</w:t>
            </w:r>
          </w:p>
        </w:tc>
        <w:tc>
          <w:tcPr>
            <w:tcW w:w="4156" w:type="dxa"/>
          </w:tcPr>
          <w:p w:rsidR="001F1A2A" w:rsidRPr="001718EB" w:rsidRDefault="001F1A2A" w:rsidP="001718EB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1718EB">
              <w:rPr>
                <w:rFonts w:ascii="Times New Roman" w:hAnsi="Times New Roman"/>
                <w:sz w:val="24"/>
                <w:szCs w:val="24"/>
              </w:rPr>
              <w:t xml:space="preserve">Сообщение результатов. </w:t>
            </w:r>
          </w:p>
          <w:p w:rsidR="00BE7275" w:rsidRPr="001718EB" w:rsidRDefault="001F1A2A" w:rsidP="001718EB">
            <w:pPr>
              <w:pStyle w:val="a4"/>
              <w:ind w:firstLine="567"/>
              <w:rPr>
                <w:rFonts w:ascii="Times New Roman" w:hAnsi="Times New Roman"/>
                <w:b/>
                <w:sz w:val="24"/>
                <w:szCs w:val="24"/>
              </w:rPr>
            </w:pPr>
            <w:r w:rsidRPr="001718EB">
              <w:rPr>
                <w:rFonts w:ascii="Times New Roman" w:hAnsi="Times New Roman"/>
                <w:sz w:val="24"/>
                <w:szCs w:val="24"/>
              </w:rPr>
              <w:t>Обсуждение проектных работ.</w:t>
            </w:r>
          </w:p>
        </w:tc>
      </w:tr>
    </w:tbl>
    <w:p w:rsidR="004D29B8" w:rsidRPr="001718EB" w:rsidRDefault="004D29B8" w:rsidP="001718EB">
      <w:pPr>
        <w:pStyle w:val="a4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4D29B8" w:rsidRPr="001718EB" w:rsidRDefault="004D29B8" w:rsidP="001718EB">
      <w:pPr>
        <w:pStyle w:val="a4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1718EB">
        <w:rPr>
          <w:rFonts w:ascii="Times New Roman" w:hAnsi="Times New Roman"/>
          <w:b/>
          <w:sz w:val="24"/>
          <w:szCs w:val="24"/>
        </w:rPr>
        <w:t>ТЕМАТИЧЕСКОЕ ПЛАНИРОЛВНИЕ</w:t>
      </w:r>
    </w:p>
    <w:p w:rsidR="009E436E" w:rsidRPr="001718EB" w:rsidRDefault="009E436E" w:rsidP="001718EB">
      <w:pPr>
        <w:pStyle w:val="a4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872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5"/>
        <w:gridCol w:w="6418"/>
        <w:gridCol w:w="1277"/>
      </w:tblGrid>
      <w:tr w:rsidR="009E436E" w:rsidRPr="001718EB" w:rsidTr="009E436E">
        <w:tc>
          <w:tcPr>
            <w:tcW w:w="959" w:type="dxa"/>
          </w:tcPr>
          <w:p w:rsidR="009E436E" w:rsidRPr="001718EB" w:rsidRDefault="009E436E" w:rsidP="001718E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718EB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838" w:type="dxa"/>
          </w:tcPr>
          <w:p w:rsidR="009E436E" w:rsidRPr="001718EB" w:rsidRDefault="009E436E" w:rsidP="001718E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718EB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раздела</w:t>
            </w:r>
          </w:p>
        </w:tc>
        <w:tc>
          <w:tcPr>
            <w:tcW w:w="923" w:type="dxa"/>
          </w:tcPr>
          <w:p w:rsidR="009E436E" w:rsidRPr="001718EB" w:rsidRDefault="009E436E" w:rsidP="001718E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718EB">
              <w:rPr>
                <w:rFonts w:ascii="Times New Roman" w:hAnsi="Times New Roman"/>
                <w:b/>
                <w:sz w:val="24"/>
                <w:szCs w:val="24"/>
              </w:rPr>
              <w:t>Кол-во часов</w:t>
            </w:r>
          </w:p>
        </w:tc>
      </w:tr>
      <w:tr w:rsidR="009E436E" w:rsidRPr="001718EB" w:rsidTr="009E436E">
        <w:tc>
          <w:tcPr>
            <w:tcW w:w="959" w:type="dxa"/>
          </w:tcPr>
          <w:p w:rsidR="009E436E" w:rsidRPr="001718EB" w:rsidRDefault="009E436E" w:rsidP="001718EB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0"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38" w:type="dxa"/>
          </w:tcPr>
          <w:p w:rsidR="009E436E" w:rsidRPr="001718EB" w:rsidRDefault="009E436E" w:rsidP="001718E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18EB">
              <w:rPr>
                <w:rFonts w:ascii="Times New Roman" w:hAnsi="Times New Roman"/>
                <w:sz w:val="24"/>
                <w:szCs w:val="24"/>
              </w:rPr>
              <w:t>Знакомство с персональным компьютером</w:t>
            </w:r>
          </w:p>
        </w:tc>
        <w:tc>
          <w:tcPr>
            <w:tcW w:w="923" w:type="dxa"/>
          </w:tcPr>
          <w:p w:rsidR="009E436E" w:rsidRPr="001718EB" w:rsidRDefault="009E436E" w:rsidP="001718E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18E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E436E" w:rsidRPr="001718EB" w:rsidTr="009E436E">
        <w:tc>
          <w:tcPr>
            <w:tcW w:w="959" w:type="dxa"/>
          </w:tcPr>
          <w:p w:rsidR="009E436E" w:rsidRPr="001718EB" w:rsidRDefault="009E436E" w:rsidP="001718EB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0"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38" w:type="dxa"/>
          </w:tcPr>
          <w:p w:rsidR="009E436E" w:rsidRPr="001718EB" w:rsidRDefault="009E436E" w:rsidP="001718E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18EB">
              <w:rPr>
                <w:rFonts w:ascii="Times New Roman" w:hAnsi="Times New Roman"/>
                <w:sz w:val="24"/>
                <w:szCs w:val="24"/>
              </w:rPr>
              <w:t>Изучение простейшего графического редактора</w:t>
            </w:r>
          </w:p>
        </w:tc>
        <w:tc>
          <w:tcPr>
            <w:tcW w:w="923" w:type="dxa"/>
          </w:tcPr>
          <w:p w:rsidR="009E436E" w:rsidRPr="001718EB" w:rsidRDefault="009E436E" w:rsidP="001718E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18E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9E436E" w:rsidRPr="001718EB" w:rsidTr="009E436E">
        <w:tc>
          <w:tcPr>
            <w:tcW w:w="959" w:type="dxa"/>
          </w:tcPr>
          <w:p w:rsidR="009E436E" w:rsidRPr="001718EB" w:rsidRDefault="009E436E" w:rsidP="001718EB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0"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38" w:type="dxa"/>
          </w:tcPr>
          <w:p w:rsidR="009E436E" w:rsidRPr="001718EB" w:rsidRDefault="009E436E" w:rsidP="001718E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18EB">
              <w:rPr>
                <w:rFonts w:ascii="Times New Roman" w:hAnsi="Times New Roman"/>
                <w:sz w:val="24"/>
                <w:szCs w:val="24"/>
              </w:rPr>
              <w:t>Освоение клавиатурного тренажёра</w:t>
            </w:r>
          </w:p>
        </w:tc>
        <w:tc>
          <w:tcPr>
            <w:tcW w:w="923" w:type="dxa"/>
          </w:tcPr>
          <w:p w:rsidR="009E436E" w:rsidRPr="001718EB" w:rsidRDefault="009E436E" w:rsidP="001718E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18E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9E436E" w:rsidRPr="001718EB" w:rsidTr="009E436E">
        <w:tc>
          <w:tcPr>
            <w:tcW w:w="959" w:type="dxa"/>
          </w:tcPr>
          <w:p w:rsidR="009E436E" w:rsidRPr="001718EB" w:rsidRDefault="009E436E" w:rsidP="001718EB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0"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38" w:type="dxa"/>
          </w:tcPr>
          <w:p w:rsidR="009E436E" w:rsidRPr="001718EB" w:rsidRDefault="009E436E" w:rsidP="001718E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18EB">
              <w:rPr>
                <w:rFonts w:ascii="Times New Roman" w:hAnsi="Times New Roman"/>
                <w:sz w:val="24"/>
                <w:szCs w:val="24"/>
              </w:rPr>
              <w:t xml:space="preserve">Знакомство с текстовым процессором </w:t>
            </w:r>
            <w:r w:rsidRPr="001718EB">
              <w:rPr>
                <w:rFonts w:ascii="Times New Roman" w:hAnsi="Times New Roman"/>
                <w:sz w:val="24"/>
                <w:szCs w:val="24"/>
                <w:lang w:val="en-US"/>
              </w:rPr>
              <w:t>MS</w:t>
            </w:r>
            <w:r w:rsidRPr="001718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18EB">
              <w:rPr>
                <w:rFonts w:ascii="Times New Roman" w:hAnsi="Times New Roman"/>
                <w:sz w:val="24"/>
                <w:szCs w:val="24"/>
                <w:lang w:val="en-US"/>
              </w:rPr>
              <w:t>Office</w:t>
            </w:r>
            <w:r w:rsidRPr="001718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18EB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</w:p>
        </w:tc>
        <w:tc>
          <w:tcPr>
            <w:tcW w:w="923" w:type="dxa"/>
          </w:tcPr>
          <w:p w:rsidR="009E436E" w:rsidRPr="001718EB" w:rsidRDefault="009E436E" w:rsidP="001718E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18E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9E436E" w:rsidRPr="001718EB" w:rsidTr="009E436E">
        <w:tc>
          <w:tcPr>
            <w:tcW w:w="959" w:type="dxa"/>
          </w:tcPr>
          <w:p w:rsidR="009E436E" w:rsidRPr="001718EB" w:rsidRDefault="009E436E" w:rsidP="001718EB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0"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38" w:type="dxa"/>
          </w:tcPr>
          <w:p w:rsidR="009E436E" w:rsidRPr="001718EB" w:rsidRDefault="009E436E" w:rsidP="001718E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18EB">
              <w:rPr>
                <w:rFonts w:ascii="Times New Roman" w:hAnsi="Times New Roman"/>
                <w:sz w:val="24"/>
                <w:szCs w:val="24"/>
              </w:rPr>
              <w:t xml:space="preserve">Учимся создавать презентации в </w:t>
            </w:r>
            <w:r w:rsidRPr="001718EB">
              <w:rPr>
                <w:rFonts w:ascii="Times New Roman" w:hAnsi="Times New Roman"/>
                <w:sz w:val="24"/>
                <w:szCs w:val="24"/>
                <w:lang w:val="en-US"/>
              </w:rPr>
              <w:t>MS</w:t>
            </w:r>
            <w:r w:rsidRPr="001718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18EB">
              <w:rPr>
                <w:rFonts w:ascii="Times New Roman" w:hAnsi="Times New Roman"/>
                <w:sz w:val="24"/>
                <w:szCs w:val="24"/>
                <w:lang w:val="en-US"/>
              </w:rPr>
              <w:t>Office</w:t>
            </w:r>
            <w:r w:rsidRPr="001718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18EB">
              <w:rPr>
                <w:rFonts w:ascii="Times New Roman" w:hAnsi="Times New Roman"/>
                <w:sz w:val="24"/>
                <w:szCs w:val="24"/>
                <w:lang w:val="en-US"/>
              </w:rPr>
              <w:t>Power</w:t>
            </w:r>
            <w:r w:rsidRPr="001718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18EB">
              <w:rPr>
                <w:rFonts w:ascii="Times New Roman" w:hAnsi="Times New Roman"/>
                <w:sz w:val="24"/>
                <w:szCs w:val="24"/>
                <w:lang w:val="en-US"/>
              </w:rPr>
              <w:t>Point</w:t>
            </w:r>
          </w:p>
        </w:tc>
        <w:tc>
          <w:tcPr>
            <w:tcW w:w="923" w:type="dxa"/>
          </w:tcPr>
          <w:p w:rsidR="009E436E" w:rsidRPr="001718EB" w:rsidRDefault="009E436E" w:rsidP="001718E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18E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9E436E" w:rsidRPr="001718EB" w:rsidTr="009E436E">
        <w:tc>
          <w:tcPr>
            <w:tcW w:w="959" w:type="dxa"/>
          </w:tcPr>
          <w:p w:rsidR="009E436E" w:rsidRPr="001718EB" w:rsidRDefault="009E436E" w:rsidP="001718EB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0"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38" w:type="dxa"/>
          </w:tcPr>
          <w:p w:rsidR="009E436E" w:rsidRPr="001718EB" w:rsidRDefault="009E436E" w:rsidP="001718E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18EB">
              <w:rPr>
                <w:rFonts w:ascii="Times New Roman" w:hAnsi="Times New Roman"/>
                <w:sz w:val="24"/>
                <w:szCs w:val="24"/>
              </w:rPr>
              <w:t>Обобщающее повторение</w:t>
            </w:r>
          </w:p>
        </w:tc>
        <w:tc>
          <w:tcPr>
            <w:tcW w:w="923" w:type="dxa"/>
          </w:tcPr>
          <w:p w:rsidR="009E436E" w:rsidRPr="001718EB" w:rsidRDefault="009E436E" w:rsidP="001718E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18E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E436E" w:rsidRPr="001718EB" w:rsidTr="009E436E">
        <w:tc>
          <w:tcPr>
            <w:tcW w:w="7797" w:type="dxa"/>
            <w:gridSpan w:val="2"/>
          </w:tcPr>
          <w:p w:rsidR="009E436E" w:rsidRPr="001718EB" w:rsidRDefault="009E436E" w:rsidP="001718EB">
            <w:pPr>
              <w:tabs>
                <w:tab w:val="left" w:pos="7121"/>
              </w:tabs>
              <w:spacing w:after="0" w:line="240" w:lineRule="auto"/>
              <w:ind w:firstLine="567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718EB">
              <w:rPr>
                <w:rFonts w:ascii="Times New Roman" w:hAnsi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923" w:type="dxa"/>
          </w:tcPr>
          <w:p w:rsidR="009E436E" w:rsidRPr="001718EB" w:rsidRDefault="009E436E" w:rsidP="001718E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718EB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</w:tr>
    </w:tbl>
    <w:p w:rsidR="0005734F" w:rsidRDefault="0005734F" w:rsidP="001718E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sectPr w:rsidR="000573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NewtonCSanPin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ragmaticaC">
    <w:charset w:val="CC"/>
    <w:family w:val="roman"/>
    <w:pitch w:val="variable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E"/>
    <w:multiLevelType w:val="multilevel"/>
    <w:tmpl w:val="0000000E"/>
    <w:name w:val="WWNum24"/>
    <w:lvl w:ilvl="0">
      <w:start w:val="1"/>
      <w:numFmt w:val="bullet"/>
      <w:lvlText w:val="–"/>
      <w:lvlJc w:val="left"/>
      <w:pPr>
        <w:tabs>
          <w:tab w:val="num" w:pos="0"/>
        </w:tabs>
        <w:ind w:left="454" w:firstLine="68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94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614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34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54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74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94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214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34" w:hanging="360"/>
      </w:pPr>
      <w:rPr>
        <w:rFonts w:ascii="Wingdings" w:hAnsi="Wingdings"/>
      </w:rPr>
    </w:lvl>
  </w:abstractNum>
  <w:abstractNum w:abstractNumId="1">
    <w:nsid w:val="00000010"/>
    <w:multiLevelType w:val="multilevel"/>
    <w:tmpl w:val="00000010"/>
    <w:name w:val="WWNum26"/>
    <w:lvl w:ilvl="0">
      <w:start w:val="1"/>
      <w:numFmt w:val="bullet"/>
      <w:lvlText w:val="–"/>
      <w:lvlJc w:val="left"/>
      <w:pPr>
        <w:tabs>
          <w:tab w:val="num" w:pos="0"/>
        </w:tabs>
        <w:ind w:left="454" w:firstLine="68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94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614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34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54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74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94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214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34" w:hanging="360"/>
      </w:pPr>
      <w:rPr>
        <w:rFonts w:ascii="Wingdings" w:hAnsi="Wingdings"/>
      </w:rPr>
    </w:lvl>
  </w:abstractNum>
  <w:abstractNum w:abstractNumId="2">
    <w:nsid w:val="00000013"/>
    <w:multiLevelType w:val="multilevel"/>
    <w:tmpl w:val="00000013"/>
    <w:name w:val="WWNum30"/>
    <w:lvl w:ilvl="0">
      <w:start w:val="1"/>
      <w:numFmt w:val="bullet"/>
      <w:lvlText w:val="–"/>
      <w:lvlJc w:val="left"/>
      <w:pPr>
        <w:tabs>
          <w:tab w:val="num" w:pos="0"/>
        </w:tabs>
        <w:ind w:left="454" w:firstLine="68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94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614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34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54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74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94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214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34" w:hanging="360"/>
      </w:pPr>
      <w:rPr>
        <w:rFonts w:ascii="Wingdings" w:hAnsi="Wingdings"/>
      </w:rPr>
    </w:lvl>
  </w:abstractNum>
  <w:abstractNum w:abstractNumId="3">
    <w:nsid w:val="00000015"/>
    <w:multiLevelType w:val="multilevel"/>
    <w:tmpl w:val="00000015"/>
    <w:name w:val="WWNum32"/>
    <w:lvl w:ilvl="0">
      <w:start w:val="1"/>
      <w:numFmt w:val="bullet"/>
      <w:lvlText w:val="–"/>
      <w:lvlJc w:val="left"/>
      <w:pPr>
        <w:tabs>
          <w:tab w:val="num" w:pos="0"/>
        </w:tabs>
        <w:ind w:left="0" w:firstLine="68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94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614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34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54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74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94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214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34" w:hanging="360"/>
      </w:pPr>
      <w:rPr>
        <w:rFonts w:ascii="Wingdings" w:hAnsi="Wingdings"/>
      </w:rPr>
    </w:lvl>
  </w:abstractNum>
  <w:abstractNum w:abstractNumId="4">
    <w:nsid w:val="160D34CF"/>
    <w:multiLevelType w:val="hybridMultilevel"/>
    <w:tmpl w:val="55BEF36C"/>
    <w:lvl w:ilvl="0" w:tplc="D430BE50">
      <w:numFmt w:val="bullet"/>
      <w:lvlText w:val="•"/>
      <w:lvlJc w:val="left"/>
      <w:pPr>
        <w:ind w:left="242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5">
    <w:nsid w:val="178749FD"/>
    <w:multiLevelType w:val="hybridMultilevel"/>
    <w:tmpl w:val="812E589E"/>
    <w:lvl w:ilvl="0" w:tplc="221256F0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>
    <w:nsid w:val="1C867C3B"/>
    <w:multiLevelType w:val="hybridMultilevel"/>
    <w:tmpl w:val="7E203526"/>
    <w:lvl w:ilvl="0" w:tplc="893642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6D7BE5"/>
    <w:multiLevelType w:val="hybridMultilevel"/>
    <w:tmpl w:val="8CCA8BB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24F57EE1"/>
    <w:multiLevelType w:val="hybridMultilevel"/>
    <w:tmpl w:val="A484DB16"/>
    <w:lvl w:ilvl="0" w:tplc="221256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882A89"/>
    <w:multiLevelType w:val="hybridMultilevel"/>
    <w:tmpl w:val="FDCAF11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4F791A8C"/>
    <w:multiLevelType w:val="hybridMultilevel"/>
    <w:tmpl w:val="4AAC1448"/>
    <w:lvl w:ilvl="0" w:tplc="221256F0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>
    <w:nsid w:val="527C3874"/>
    <w:multiLevelType w:val="hybridMultilevel"/>
    <w:tmpl w:val="E7FA1794"/>
    <w:lvl w:ilvl="0" w:tplc="221256F0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>
    <w:nsid w:val="5AE017BE"/>
    <w:multiLevelType w:val="hybridMultilevel"/>
    <w:tmpl w:val="333AAB22"/>
    <w:lvl w:ilvl="0" w:tplc="221256F0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3">
    <w:nsid w:val="63E750CC"/>
    <w:multiLevelType w:val="hybridMultilevel"/>
    <w:tmpl w:val="CA163E86"/>
    <w:lvl w:ilvl="0" w:tplc="221256F0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69411E88"/>
    <w:multiLevelType w:val="hybridMultilevel"/>
    <w:tmpl w:val="E5ACBB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13966D8"/>
    <w:multiLevelType w:val="hybridMultilevel"/>
    <w:tmpl w:val="528E71B0"/>
    <w:lvl w:ilvl="0" w:tplc="221256F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>
    <w:nsid w:val="713B38C1"/>
    <w:multiLevelType w:val="hybridMultilevel"/>
    <w:tmpl w:val="F014EF98"/>
    <w:lvl w:ilvl="0" w:tplc="893642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EC0C80"/>
    <w:multiLevelType w:val="hybridMultilevel"/>
    <w:tmpl w:val="75D84EEC"/>
    <w:lvl w:ilvl="0" w:tplc="221256F0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3"/>
  </w:num>
  <w:num w:numId="3">
    <w:abstractNumId w:val="4"/>
  </w:num>
  <w:num w:numId="4">
    <w:abstractNumId w:val="8"/>
  </w:num>
  <w:num w:numId="5">
    <w:abstractNumId w:val="12"/>
  </w:num>
  <w:num w:numId="6">
    <w:abstractNumId w:val="11"/>
  </w:num>
  <w:num w:numId="7">
    <w:abstractNumId w:val="10"/>
  </w:num>
  <w:num w:numId="8">
    <w:abstractNumId w:val="17"/>
  </w:num>
  <w:num w:numId="9">
    <w:abstractNumId w:val="5"/>
  </w:num>
  <w:num w:numId="10">
    <w:abstractNumId w:val="14"/>
  </w:num>
  <w:num w:numId="11">
    <w:abstractNumId w:val="16"/>
  </w:num>
  <w:num w:numId="12">
    <w:abstractNumId w:val="6"/>
  </w:num>
  <w:num w:numId="13">
    <w:abstractNumId w:val="9"/>
  </w:num>
  <w:num w:numId="14">
    <w:abstractNumId w:val="0"/>
  </w:num>
  <w:num w:numId="15">
    <w:abstractNumId w:val="1"/>
  </w:num>
  <w:num w:numId="16">
    <w:abstractNumId w:val="3"/>
  </w:num>
  <w:num w:numId="17">
    <w:abstractNumId w:val="2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66F"/>
    <w:rsid w:val="000157F9"/>
    <w:rsid w:val="0005734F"/>
    <w:rsid w:val="001718EB"/>
    <w:rsid w:val="001F1A2A"/>
    <w:rsid w:val="00473AC7"/>
    <w:rsid w:val="004A5EDE"/>
    <w:rsid w:val="004D29B8"/>
    <w:rsid w:val="007B4CAB"/>
    <w:rsid w:val="009250B4"/>
    <w:rsid w:val="0092516E"/>
    <w:rsid w:val="00945570"/>
    <w:rsid w:val="00957217"/>
    <w:rsid w:val="00965130"/>
    <w:rsid w:val="009E436E"/>
    <w:rsid w:val="009F1A76"/>
    <w:rsid w:val="009F5D96"/>
    <w:rsid w:val="00A37E61"/>
    <w:rsid w:val="00AB3F51"/>
    <w:rsid w:val="00BE7275"/>
    <w:rsid w:val="00BF0EFE"/>
    <w:rsid w:val="00C543B8"/>
    <w:rsid w:val="00DA2B0B"/>
    <w:rsid w:val="00DC43AD"/>
    <w:rsid w:val="00EB766F"/>
    <w:rsid w:val="00EF64DD"/>
    <w:rsid w:val="00F30722"/>
    <w:rsid w:val="00F66C13"/>
    <w:rsid w:val="00FE1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8F15C8-1EAF-4FB6-AD8D-D43F8170C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734F"/>
    <w:pPr>
      <w:suppressAutoHyphens/>
      <w:spacing w:after="200" w:line="276" w:lineRule="auto"/>
    </w:pPr>
    <w:rPr>
      <w:rFonts w:ascii="Calibri" w:eastAsia="Calibri" w:hAnsi="Calibri" w:cs="Times New Roman"/>
      <w:kern w:val="1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C543B8"/>
    <w:pPr>
      <w:keepNext/>
      <w:keepLines/>
      <w:suppressAutoHyphens w:val="0"/>
      <w:spacing w:before="480" w:after="0"/>
      <w:outlineLvl w:val="0"/>
    </w:pPr>
    <w:rPr>
      <w:rFonts w:ascii="Cambria" w:eastAsia="Times New Roman" w:hAnsi="Cambria"/>
      <w:b/>
      <w:bCs/>
      <w:color w:val="365F91"/>
      <w:kern w:val="0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29B8"/>
    <w:pPr>
      <w:suppressAutoHyphens w:val="0"/>
      <w:ind w:left="720"/>
      <w:contextualSpacing/>
    </w:pPr>
    <w:rPr>
      <w:kern w:val="0"/>
      <w:lang w:eastAsia="en-US"/>
    </w:rPr>
  </w:style>
  <w:style w:type="paragraph" w:styleId="a4">
    <w:name w:val="No Spacing"/>
    <w:uiPriority w:val="1"/>
    <w:qFormat/>
    <w:rsid w:val="004D29B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dash041e0441043d043e0432043d043e0439002004420435043a04410442002004410020043e0442044104420443043f043e043cchar1">
    <w:name w:val="dash041e_0441_043d_043e_0432_043d_043e_0439_0020_0442_0435_043a_0441_0442_0020_0441_0020_043e_0442_0441_0442_0443_043f_043e_043c__char1"/>
    <w:basedOn w:val="a0"/>
    <w:rsid w:val="009E436E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table" w:styleId="a5">
    <w:name w:val="Table Grid"/>
    <w:basedOn w:val="a1"/>
    <w:uiPriority w:val="39"/>
    <w:rsid w:val="00AB3F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uiPriority w:val="99"/>
    <w:rsid w:val="00BE7275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C543B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7">
    <w:name w:val="Основной"/>
    <w:basedOn w:val="a"/>
    <w:rsid w:val="000157F9"/>
    <w:pPr>
      <w:spacing w:after="0" w:line="214" w:lineRule="atLeast"/>
      <w:ind w:firstLine="283"/>
      <w:jc w:val="both"/>
    </w:pPr>
    <w:rPr>
      <w:rFonts w:ascii="NewtonCSanPin" w:eastAsia="SimSun" w:hAnsi="NewtonCSanPin" w:cs="Mangal"/>
      <w:color w:val="000000"/>
      <w:sz w:val="21"/>
      <w:szCs w:val="21"/>
      <w:lang w:eastAsia="hi-IN" w:bidi="hi-IN"/>
    </w:rPr>
  </w:style>
  <w:style w:type="paragraph" w:customStyle="1" w:styleId="a8">
    <w:name w:val="Буллит"/>
    <w:basedOn w:val="a7"/>
    <w:rsid w:val="000157F9"/>
    <w:pPr>
      <w:ind w:firstLine="244"/>
    </w:pPr>
  </w:style>
  <w:style w:type="paragraph" w:customStyle="1" w:styleId="4">
    <w:name w:val="Заг 4"/>
    <w:basedOn w:val="a"/>
    <w:rsid w:val="000157F9"/>
    <w:pPr>
      <w:keepNext/>
      <w:pageBreakBefore/>
      <w:spacing w:before="255" w:after="113" w:line="240" w:lineRule="atLeast"/>
      <w:jc w:val="center"/>
    </w:pPr>
    <w:rPr>
      <w:rFonts w:ascii="PragmaticaC" w:eastAsia="SimSun" w:hAnsi="PragmaticaC" w:cs="PragmaticaC"/>
      <w:i/>
      <w:iCs/>
      <w:color w:val="000000"/>
      <w:sz w:val="23"/>
      <w:szCs w:val="23"/>
      <w:lang w:eastAsia="hi-IN" w:bidi="hi-IN"/>
    </w:rPr>
  </w:style>
  <w:style w:type="character" w:customStyle="1" w:styleId="Zag11">
    <w:name w:val="Zag_11"/>
    <w:rsid w:val="00FE1ACA"/>
    <w:rPr>
      <w:color w:val="000000"/>
      <w:w w:val="1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1093</Words>
  <Characters>6235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2017-10-17T09:47:00Z</dcterms:created>
  <dcterms:modified xsi:type="dcterms:W3CDTF">2017-10-17T09:47:00Z</dcterms:modified>
</cp:coreProperties>
</file>