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7EA" w:rsidRPr="006A0E86" w:rsidRDefault="001971F5" w:rsidP="000C3212">
      <w:pPr>
        <w:jc w:val="center"/>
        <w:rPr>
          <w:rFonts w:ascii="Times New Roman" w:hAnsi="Times New Roman"/>
          <w:sz w:val="24"/>
          <w:szCs w:val="32"/>
        </w:rPr>
        <w:sectPr w:rsidR="000A47EA" w:rsidRPr="006A0E86" w:rsidSect="00752D98">
          <w:footerReference w:type="even" r:id="rId8"/>
          <w:footerReference w:type="default" r:id="rId9"/>
          <w:pgSz w:w="11906" w:h="16838"/>
          <w:pgMar w:top="1134" w:right="851" w:bottom="1134" w:left="1701" w:header="709" w:footer="709" w:gutter="0"/>
          <w:pgNumType w:start="1"/>
          <w:cols w:space="708"/>
          <w:titlePg/>
          <w:docGrid w:linePitch="360"/>
        </w:sectPr>
      </w:pPr>
      <w:r w:rsidRPr="001971F5">
        <w:rPr>
          <w:rFonts w:ascii="Times New Roman" w:hAnsi="Times New Roman"/>
          <w:sz w:val="24"/>
          <w:szCs w:val="32"/>
        </w:rPr>
        <w:drawing>
          <wp:inline distT="0" distB="0" distL="0" distR="0">
            <wp:extent cx="5939790" cy="8110060"/>
            <wp:effectExtent l="19050" t="0" r="381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5939790" cy="8110060"/>
                    </a:xfrm>
                    <a:prstGeom prst="rect">
                      <a:avLst/>
                    </a:prstGeom>
                  </pic:spPr>
                </pic:pic>
              </a:graphicData>
            </a:graphic>
          </wp:inline>
        </w:drawing>
      </w:r>
    </w:p>
    <w:p w:rsidR="000C3212" w:rsidRPr="00A36D3D" w:rsidRDefault="000C3212" w:rsidP="000C3212">
      <w:pPr>
        <w:pStyle w:val="a3"/>
        <w:jc w:val="center"/>
        <w:rPr>
          <w:rFonts w:ascii="Times New Roman" w:hAnsi="Times New Roman"/>
          <w:b/>
          <w:sz w:val="24"/>
          <w:szCs w:val="24"/>
        </w:rPr>
      </w:pPr>
      <w:r w:rsidRPr="00A36D3D">
        <w:rPr>
          <w:rFonts w:ascii="Times New Roman" w:hAnsi="Times New Roman"/>
          <w:b/>
          <w:sz w:val="24"/>
          <w:szCs w:val="24"/>
        </w:rPr>
        <w:lastRenderedPageBreak/>
        <w:t>СОДЕРЖАНИЕ</w:t>
      </w:r>
    </w:p>
    <w:p w:rsidR="0014090B" w:rsidRDefault="0014090B" w:rsidP="000C3212">
      <w:pPr>
        <w:pStyle w:val="a3"/>
        <w:rPr>
          <w:rFonts w:ascii="Times New Roman" w:hAnsi="Times New Roman"/>
          <w:sz w:val="24"/>
          <w:szCs w:val="24"/>
        </w:rPr>
      </w:pPr>
    </w:p>
    <w:p w:rsidR="000C3212" w:rsidRPr="006A0E86" w:rsidRDefault="000C3212" w:rsidP="000C3212">
      <w:pPr>
        <w:pStyle w:val="a3"/>
        <w:rPr>
          <w:rFonts w:ascii="Times New Roman" w:hAnsi="Times New Roman"/>
          <w:sz w:val="24"/>
          <w:szCs w:val="24"/>
        </w:rPr>
      </w:pPr>
    </w:p>
    <w:tbl>
      <w:tblPr>
        <w:tblW w:w="10141" w:type="dxa"/>
        <w:tblInd w:w="-2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tblPr>
      <w:tblGrid>
        <w:gridCol w:w="1384"/>
        <w:gridCol w:w="7623"/>
        <w:gridCol w:w="1134"/>
      </w:tblGrid>
      <w:tr w:rsidR="000C3212" w:rsidRPr="006A0E86" w:rsidTr="005C3E50">
        <w:tc>
          <w:tcPr>
            <w:tcW w:w="1384" w:type="dxa"/>
          </w:tcPr>
          <w:p w:rsidR="0014090B" w:rsidRDefault="0014090B" w:rsidP="0014090B">
            <w:pPr>
              <w:pStyle w:val="a3"/>
              <w:spacing w:line="360" w:lineRule="auto"/>
              <w:rPr>
                <w:rFonts w:ascii="Times New Roman" w:hAnsi="Times New Roman"/>
                <w:sz w:val="24"/>
                <w:szCs w:val="24"/>
              </w:rPr>
            </w:pPr>
          </w:p>
          <w:p w:rsidR="000C3212" w:rsidRPr="006A0E86" w:rsidRDefault="000C3212" w:rsidP="0014090B">
            <w:pPr>
              <w:pStyle w:val="a3"/>
              <w:spacing w:line="360" w:lineRule="auto"/>
              <w:rPr>
                <w:rFonts w:ascii="Times New Roman" w:hAnsi="Times New Roman"/>
                <w:sz w:val="24"/>
                <w:szCs w:val="24"/>
              </w:rPr>
            </w:pPr>
            <w:r w:rsidRPr="006A0E86">
              <w:rPr>
                <w:rFonts w:ascii="Times New Roman" w:hAnsi="Times New Roman"/>
                <w:sz w:val="24"/>
                <w:szCs w:val="24"/>
              </w:rPr>
              <w:t>РАЗДЕЛ 1</w:t>
            </w:r>
          </w:p>
          <w:p w:rsidR="000C3212" w:rsidRPr="006A0E86" w:rsidRDefault="000C3212" w:rsidP="0014090B">
            <w:pPr>
              <w:pStyle w:val="a3"/>
              <w:spacing w:line="360" w:lineRule="auto"/>
              <w:rPr>
                <w:rFonts w:ascii="Times New Roman" w:hAnsi="Times New Roman"/>
                <w:sz w:val="24"/>
                <w:szCs w:val="24"/>
              </w:rPr>
            </w:pPr>
          </w:p>
          <w:p w:rsidR="000C3212" w:rsidRPr="006A0E86" w:rsidRDefault="000C3212" w:rsidP="0014090B">
            <w:pPr>
              <w:pStyle w:val="a3"/>
              <w:spacing w:line="360" w:lineRule="auto"/>
              <w:rPr>
                <w:rFonts w:ascii="Times New Roman" w:hAnsi="Times New Roman"/>
                <w:sz w:val="24"/>
                <w:szCs w:val="24"/>
              </w:rPr>
            </w:pPr>
            <w:r w:rsidRPr="006A0E86">
              <w:rPr>
                <w:rFonts w:ascii="Times New Roman" w:hAnsi="Times New Roman"/>
                <w:sz w:val="24"/>
                <w:szCs w:val="24"/>
              </w:rPr>
              <w:t>РАЗДЕЛ 2</w:t>
            </w:r>
          </w:p>
          <w:p w:rsidR="000C3212" w:rsidRPr="006A0E86" w:rsidRDefault="000C3212" w:rsidP="0014090B">
            <w:pPr>
              <w:pStyle w:val="a3"/>
              <w:spacing w:line="360" w:lineRule="auto"/>
              <w:rPr>
                <w:rFonts w:ascii="Times New Roman" w:hAnsi="Times New Roman"/>
                <w:sz w:val="24"/>
                <w:szCs w:val="24"/>
              </w:rPr>
            </w:pPr>
          </w:p>
          <w:p w:rsidR="000C3212" w:rsidRPr="006A0E86" w:rsidRDefault="000C3212" w:rsidP="0014090B">
            <w:pPr>
              <w:pStyle w:val="a3"/>
              <w:spacing w:line="360" w:lineRule="auto"/>
              <w:rPr>
                <w:rFonts w:ascii="Times New Roman" w:hAnsi="Times New Roman"/>
                <w:sz w:val="24"/>
                <w:szCs w:val="24"/>
              </w:rPr>
            </w:pPr>
            <w:r w:rsidRPr="006A0E86">
              <w:rPr>
                <w:rFonts w:ascii="Times New Roman" w:hAnsi="Times New Roman"/>
                <w:sz w:val="24"/>
                <w:szCs w:val="24"/>
              </w:rPr>
              <w:t>РАЗДЕЛ 3</w:t>
            </w:r>
          </w:p>
        </w:tc>
        <w:tc>
          <w:tcPr>
            <w:tcW w:w="7623" w:type="dxa"/>
          </w:tcPr>
          <w:p w:rsidR="0014090B" w:rsidRDefault="0014090B" w:rsidP="0014090B">
            <w:pPr>
              <w:pStyle w:val="a3"/>
              <w:spacing w:line="360" w:lineRule="auto"/>
              <w:rPr>
                <w:rFonts w:ascii="Times New Roman" w:hAnsi="Times New Roman"/>
                <w:sz w:val="24"/>
                <w:szCs w:val="24"/>
                <w:lang w:eastAsia="ru-RU"/>
              </w:rPr>
            </w:pPr>
          </w:p>
          <w:p w:rsidR="000C3212" w:rsidRPr="006A0E86" w:rsidRDefault="00A92420" w:rsidP="0014090B">
            <w:pPr>
              <w:pStyle w:val="a3"/>
              <w:spacing w:line="360" w:lineRule="auto"/>
              <w:rPr>
                <w:rFonts w:ascii="Times New Roman" w:hAnsi="Times New Roman"/>
                <w:sz w:val="24"/>
                <w:szCs w:val="24"/>
                <w:lang w:eastAsia="ru-RU"/>
              </w:rPr>
            </w:pPr>
            <w:r w:rsidRPr="006A0E86">
              <w:rPr>
                <w:rFonts w:ascii="Times New Roman" w:hAnsi="Times New Roman"/>
                <w:sz w:val="24"/>
                <w:szCs w:val="24"/>
                <w:lang w:eastAsia="ru-RU"/>
              </w:rPr>
              <w:t>ПАСПОРТ ПРОГРАММЫ ЛЕТНЕГО ПАЛАТОЧНОГО ЛАГЕРЯ</w:t>
            </w:r>
            <w:r w:rsidR="006A0E86">
              <w:rPr>
                <w:rFonts w:ascii="Times New Roman" w:hAnsi="Times New Roman"/>
                <w:sz w:val="24"/>
                <w:szCs w:val="24"/>
                <w:lang w:eastAsia="ru-RU"/>
              </w:rPr>
              <w:t>……..</w:t>
            </w:r>
          </w:p>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A92420" w:rsidP="0014090B">
            <w:pPr>
              <w:pStyle w:val="a3"/>
              <w:spacing w:line="360" w:lineRule="auto"/>
              <w:rPr>
                <w:rFonts w:ascii="Times New Roman" w:hAnsi="Times New Roman"/>
                <w:sz w:val="24"/>
                <w:szCs w:val="24"/>
                <w:lang w:eastAsia="ru-RU"/>
              </w:rPr>
            </w:pPr>
            <w:r w:rsidRPr="006A0E86">
              <w:rPr>
                <w:rFonts w:ascii="Times New Roman" w:hAnsi="Times New Roman"/>
                <w:sz w:val="24"/>
                <w:szCs w:val="24"/>
                <w:lang w:eastAsia="ru-RU"/>
              </w:rPr>
              <w:t>ПОЯСНИТЕЛЬНАЯ  ЗАПИСКА………………………………………</w:t>
            </w:r>
          </w:p>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A92420" w:rsidP="0014090B">
            <w:pPr>
              <w:pStyle w:val="a3"/>
              <w:spacing w:line="360" w:lineRule="auto"/>
              <w:rPr>
                <w:rFonts w:ascii="Times New Roman" w:hAnsi="Times New Roman"/>
                <w:sz w:val="24"/>
                <w:szCs w:val="24"/>
                <w:lang w:eastAsia="ru-RU"/>
              </w:rPr>
            </w:pPr>
            <w:r w:rsidRPr="006A0E86">
              <w:rPr>
                <w:rFonts w:ascii="Times New Roman" w:hAnsi="Times New Roman"/>
                <w:sz w:val="24"/>
                <w:szCs w:val="24"/>
                <w:lang w:eastAsia="ru-RU"/>
              </w:rPr>
              <w:t xml:space="preserve">КОНЦЕПЦИЯ ЛЕТНЕГО ПАЛАТОЧНОГО </w:t>
            </w:r>
            <w:r w:rsidR="005C3E50">
              <w:rPr>
                <w:rFonts w:ascii="Times New Roman" w:hAnsi="Times New Roman"/>
                <w:sz w:val="24"/>
                <w:szCs w:val="24"/>
                <w:lang w:eastAsia="ru-RU"/>
              </w:rPr>
              <w:t xml:space="preserve">ОЗДОРОВИТЕЛЬНОГО </w:t>
            </w:r>
            <w:r w:rsidRPr="006A0E86">
              <w:rPr>
                <w:rFonts w:ascii="Times New Roman" w:hAnsi="Times New Roman"/>
                <w:sz w:val="24"/>
                <w:szCs w:val="24"/>
                <w:lang w:eastAsia="ru-RU"/>
              </w:rPr>
              <w:t>ЛАГЕРЯ</w:t>
            </w:r>
            <w:r w:rsidR="005C3E50">
              <w:rPr>
                <w:rFonts w:ascii="Times New Roman" w:hAnsi="Times New Roman"/>
                <w:sz w:val="24"/>
                <w:szCs w:val="24"/>
                <w:lang w:eastAsia="ru-RU"/>
              </w:rPr>
              <w:t xml:space="preserve"> </w:t>
            </w:r>
            <w:r w:rsidR="000C3212" w:rsidRPr="006A0E86">
              <w:rPr>
                <w:rFonts w:ascii="Times New Roman" w:hAnsi="Times New Roman"/>
                <w:sz w:val="24"/>
                <w:szCs w:val="24"/>
                <w:lang w:eastAsia="ru-RU"/>
              </w:rPr>
              <w:t xml:space="preserve">МОУ  «ТАЛОВСКАЯ СОШ» </w:t>
            </w:r>
            <w:r w:rsidR="00265CE3">
              <w:rPr>
                <w:rFonts w:ascii="Times New Roman" w:hAnsi="Times New Roman"/>
                <w:sz w:val="24"/>
                <w:szCs w:val="24"/>
                <w:lang w:eastAsia="ru-RU"/>
              </w:rPr>
              <w:t>НА 2021</w:t>
            </w:r>
            <w:r w:rsidRPr="006A0E86">
              <w:rPr>
                <w:rFonts w:ascii="Times New Roman" w:hAnsi="Times New Roman"/>
                <w:sz w:val="24"/>
                <w:szCs w:val="24"/>
                <w:lang w:eastAsia="ru-RU"/>
              </w:rPr>
              <w:t>г</w:t>
            </w:r>
            <w:r w:rsidR="000C3212" w:rsidRPr="006A0E86">
              <w:rPr>
                <w:rFonts w:ascii="Times New Roman" w:hAnsi="Times New Roman"/>
                <w:sz w:val="24"/>
                <w:szCs w:val="24"/>
              </w:rPr>
              <w:t>……………</w:t>
            </w:r>
            <w:r w:rsidR="005C3E50">
              <w:rPr>
                <w:rFonts w:ascii="Times New Roman" w:hAnsi="Times New Roman"/>
                <w:sz w:val="24"/>
                <w:szCs w:val="24"/>
              </w:rPr>
              <w:t>…………...</w:t>
            </w:r>
          </w:p>
        </w:tc>
        <w:tc>
          <w:tcPr>
            <w:tcW w:w="1134" w:type="dxa"/>
            <w:vAlign w:val="center"/>
          </w:tcPr>
          <w:p w:rsidR="0014090B" w:rsidRDefault="0014090B" w:rsidP="0014090B">
            <w:pPr>
              <w:pStyle w:val="a3"/>
              <w:spacing w:line="360" w:lineRule="auto"/>
              <w:rPr>
                <w:rFonts w:ascii="Times New Roman" w:hAnsi="Times New Roman"/>
                <w:sz w:val="24"/>
                <w:szCs w:val="24"/>
                <w:lang w:eastAsia="ru-RU"/>
              </w:rPr>
            </w:pPr>
          </w:p>
          <w:p w:rsidR="000C3212" w:rsidRPr="006A0E86" w:rsidRDefault="006A0E86"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 xml:space="preserve">1 </w:t>
            </w:r>
          </w:p>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6A0E86"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6</w:t>
            </w:r>
          </w:p>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rPr>
              <w:t>7</w:t>
            </w:r>
          </w:p>
        </w:tc>
      </w:tr>
      <w:tr w:rsidR="000C3212" w:rsidRPr="006A0E86" w:rsidTr="005C3E50">
        <w:tc>
          <w:tcPr>
            <w:tcW w:w="1384" w:type="dxa"/>
          </w:tcPr>
          <w:p w:rsidR="0014090B" w:rsidRDefault="0014090B" w:rsidP="0014090B">
            <w:pPr>
              <w:pStyle w:val="a3"/>
              <w:spacing w:line="360" w:lineRule="auto"/>
              <w:rPr>
                <w:rFonts w:ascii="Times New Roman" w:hAnsi="Times New Roman"/>
                <w:sz w:val="24"/>
                <w:szCs w:val="24"/>
              </w:rPr>
            </w:pPr>
          </w:p>
          <w:p w:rsidR="000C3212" w:rsidRPr="006A0E86" w:rsidRDefault="000C3212" w:rsidP="0014090B">
            <w:pPr>
              <w:pStyle w:val="a3"/>
              <w:spacing w:line="360" w:lineRule="auto"/>
              <w:rPr>
                <w:rFonts w:ascii="Times New Roman" w:hAnsi="Times New Roman"/>
                <w:sz w:val="24"/>
                <w:szCs w:val="24"/>
              </w:rPr>
            </w:pPr>
            <w:r w:rsidRPr="006A0E86">
              <w:rPr>
                <w:rFonts w:ascii="Times New Roman" w:hAnsi="Times New Roman"/>
                <w:sz w:val="24"/>
                <w:szCs w:val="24"/>
              </w:rPr>
              <w:t xml:space="preserve">РАЗДЕЛ </w:t>
            </w:r>
            <w:r w:rsidR="006A0E86">
              <w:rPr>
                <w:rFonts w:ascii="Times New Roman" w:hAnsi="Times New Roman"/>
                <w:sz w:val="24"/>
                <w:szCs w:val="24"/>
              </w:rPr>
              <w:t>4</w:t>
            </w:r>
          </w:p>
        </w:tc>
        <w:tc>
          <w:tcPr>
            <w:tcW w:w="7623" w:type="dxa"/>
          </w:tcPr>
          <w:p w:rsidR="0014090B" w:rsidRDefault="0014090B" w:rsidP="0014090B">
            <w:pPr>
              <w:pStyle w:val="a3"/>
              <w:spacing w:line="360" w:lineRule="auto"/>
              <w:rPr>
                <w:rFonts w:ascii="Times New Roman" w:hAnsi="Times New Roman"/>
                <w:sz w:val="24"/>
                <w:szCs w:val="24"/>
                <w:lang w:eastAsia="ru-RU"/>
              </w:rPr>
            </w:pPr>
          </w:p>
          <w:p w:rsidR="000C3212" w:rsidRPr="006A0E86" w:rsidRDefault="000C3212" w:rsidP="0014090B">
            <w:pPr>
              <w:pStyle w:val="a3"/>
              <w:spacing w:line="360" w:lineRule="auto"/>
              <w:rPr>
                <w:rFonts w:ascii="Times New Roman" w:hAnsi="Times New Roman"/>
                <w:sz w:val="24"/>
                <w:szCs w:val="24"/>
                <w:lang w:eastAsia="ru-RU"/>
              </w:rPr>
            </w:pPr>
            <w:r w:rsidRPr="006A0E86">
              <w:rPr>
                <w:rFonts w:ascii="Times New Roman" w:hAnsi="Times New Roman"/>
                <w:sz w:val="24"/>
                <w:szCs w:val="24"/>
                <w:lang w:eastAsia="ru-RU"/>
              </w:rPr>
              <w:t>ИНСТРУМЕНТАРИЙ РЕА</w:t>
            </w:r>
            <w:r w:rsidR="00A92420" w:rsidRPr="006A0E86">
              <w:rPr>
                <w:rFonts w:ascii="Times New Roman" w:hAnsi="Times New Roman"/>
                <w:sz w:val="24"/>
                <w:szCs w:val="24"/>
                <w:lang w:eastAsia="ru-RU"/>
              </w:rPr>
              <w:t xml:space="preserve">ЛИЗАЦИИ ПРОГРАММЫ ЛЕТНЕГО ПАЛАТОЧНОГО ЛАГЕРЯ………………………………………………. </w:t>
            </w:r>
          </w:p>
          <w:p w:rsidR="000C3212" w:rsidRPr="006A0E86" w:rsidRDefault="006A0E86" w:rsidP="0014090B">
            <w:pPr>
              <w:pStyle w:val="a3"/>
              <w:spacing w:line="360" w:lineRule="auto"/>
              <w:jc w:val="both"/>
              <w:rPr>
                <w:rFonts w:ascii="Times New Roman" w:hAnsi="Times New Roman"/>
                <w:sz w:val="24"/>
                <w:szCs w:val="24"/>
              </w:rPr>
            </w:pPr>
            <w:r>
              <w:rPr>
                <w:rFonts w:ascii="Times New Roman" w:hAnsi="Times New Roman"/>
                <w:sz w:val="24"/>
                <w:szCs w:val="24"/>
              </w:rPr>
              <w:t>4</w:t>
            </w:r>
            <w:r w:rsidR="000C3212" w:rsidRPr="006A0E86">
              <w:rPr>
                <w:rFonts w:ascii="Times New Roman" w:hAnsi="Times New Roman"/>
                <w:sz w:val="24"/>
                <w:szCs w:val="24"/>
              </w:rPr>
              <w:t>.1.</w:t>
            </w:r>
            <w:r w:rsidR="002E1BB3" w:rsidRPr="006A0E86">
              <w:rPr>
                <w:rFonts w:ascii="Times New Roman" w:hAnsi="Times New Roman"/>
                <w:sz w:val="24"/>
                <w:szCs w:val="24"/>
              </w:rPr>
              <w:t xml:space="preserve"> П</w:t>
            </w:r>
            <w:r w:rsidR="000C3212" w:rsidRPr="006A0E86">
              <w:rPr>
                <w:rFonts w:ascii="Times New Roman" w:hAnsi="Times New Roman"/>
                <w:sz w:val="24"/>
                <w:szCs w:val="24"/>
              </w:rPr>
              <w:t>рог</w:t>
            </w:r>
            <w:r w:rsidR="002E1BB3" w:rsidRPr="006A0E86">
              <w:rPr>
                <w:rFonts w:ascii="Times New Roman" w:hAnsi="Times New Roman"/>
                <w:sz w:val="24"/>
                <w:szCs w:val="24"/>
              </w:rPr>
              <w:t>рамма «Школа туриста»……………………………………….</w:t>
            </w:r>
          </w:p>
          <w:p w:rsidR="000C3212" w:rsidRPr="006A0E86" w:rsidRDefault="006A0E86" w:rsidP="0014090B">
            <w:pPr>
              <w:pStyle w:val="a3"/>
              <w:spacing w:line="360" w:lineRule="auto"/>
              <w:jc w:val="both"/>
              <w:rPr>
                <w:rFonts w:ascii="Times New Roman" w:hAnsi="Times New Roman"/>
                <w:sz w:val="24"/>
                <w:szCs w:val="24"/>
              </w:rPr>
            </w:pPr>
            <w:r>
              <w:rPr>
                <w:rFonts w:ascii="Times New Roman" w:hAnsi="Times New Roman"/>
                <w:sz w:val="24"/>
                <w:szCs w:val="24"/>
              </w:rPr>
              <w:t>4</w:t>
            </w:r>
            <w:r w:rsidR="000C3212" w:rsidRPr="006A0E86">
              <w:rPr>
                <w:rFonts w:ascii="Times New Roman" w:hAnsi="Times New Roman"/>
                <w:sz w:val="24"/>
                <w:szCs w:val="24"/>
              </w:rPr>
              <w:t>.2.</w:t>
            </w:r>
            <w:r>
              <w:rPr>
                <w:rFonts w:ascii="Times New Roman" w:hAnsi="Times New Roman"/>
                <w:sz w:val="24"/>
                <w:szCs w:val="24"/>
              </w:rPr>
              <w:t xml:space="preserve"> П</w:t>
            </w:r>
            <w:r w:rsidR="000C3212" w:rsidRPr="006A0E86">
              <w:rPr>
                <w:rFonts w:ascii="Times New Roman" w:hAnsi="Times New Roman"/>
                <w:sz w:val="24"/>
                <w:szCs w:val="24"/>
              </w:rPr>
              <w:t>рограмма «</w:t>
            </w:r>
            <w:r>
              <w:rPr>
                <w:rFonts w:ascii="Times New Roman" w:hAnsi="Times New Roman"/>
                <w:sz w:val="24"/>
                <w:szCs w:val="24"/>
              </w:rPr>
              <w:t xml:space="preserve">Школа юного эколога» </w:t>
            </w:r>
            <w:r w:rsidR="000C3212" w:rsidRPr="006A0E86">
              <w:rPr>
                <w:rFonts w:ascii="Times New Roman" w:hAnsi="Times New Roman"/>
                <w:sz w:val="24"/>
                <w:szCs w:val="24"/>
              </w:rPr>
              <w:t>……………………</w:t>
            </w:r>
            <w:r>
              <w:rPr>
                <w:rFonts w:ascii="Times New Roman" w:hAnsi="Times New Roman"/>
                <w:sz w:val="24"/>
                <w:szCs w:val="24"/>
              </w:rPr>
              <w:t>…………</w:t>
            </w:r>
          </w:p>
          <w:p w:rsidR="000C3212" w:rsidRPr="006A0E86" w:rsidRDefault="006A0E86" w:rsidP="0014090B">
            <w:pPr>
              <w:pStyle w:val="a3"/>
              <w:spacing w:line="360" w:lineRule="auto"/>
              <w:rPr>
                <w:rFonts w:ascii="Times New Roman" w:hAnsi="Times New Roman"/>
                <w:sz w:val="24"/>
                <w:szCs w:val="24"/>
              </w:rPr>
            </w:pPr>
            <w:r>
              <w:rPr>
                <w:rFonts w:ascii="Times New Roman" w:hAnsi="Times New Roman"/>
                <w:sz w:val="24"/>
                <w:szCs w:val="24"/>
              </w:rPr>
              <w:t>4</w:t>
            </w:r>
            <w:r w:rsidR="000C3212" w:rsidRPr="006A0E86">
              <w:rPr>
                <w:rFonts w:ascii="Times New Roman" w:hAnsi="Times New Roman"/>
                <w:sz w:val="24"/>
                <w:szCs w:val="24"/>
              </w:rPr>
              <w:t>.3.</w:t>
            </w:r>
            <w:r w:rsidR="0014090B">
              <w:rPr>
                <w:rFonts w:ascii="Times New Roman" w:hAnsi="Times New Roman"/>
                <w:sz w:val="24"/>
                <w:szCs w:val="24"/>
              </w:rPr>
              <w:t xml:space="preserve"> П</w:t>
            </w:r>
            <w:r w:rsidR="000C3212" w:rsidRPr="006A0E86">
              <w:rPr>
                <w:rFonts w:ascii="Times New Roman" w:hAnsi="Times New Roman"/>
                <w:sz w:val="24"/>
                <w:szCs w:val="24"/>
              </w:rPr>
              <w:t xml:space="preserve">рограмма «Школа </w:t>
            </w:r>
            <w:r w:rsidR="00C73450">
              <w:rPr>
                <w:rFonts w:ascii="Times New Roman" w:hAnsi="Times New Roman"/>
                <w:sz w:val="24"/>
                <w:szCs w:val="24"/>
              </w:rPr>
              <w:t>волонтер</w:t>
            </w:r>
            <w:r w:rsidR="0020269F">
              <w:rPr>
                <w:rFonts w:ascii="Times New Roman" w:hAnsi="Times New Roman"/>
                <w:sz w:val="24"/>
                <w:szCs w:val="24"/>
              </w:rPr>
              <w:t>ов</w:t>
            </w:r>
            <w:r w:rsidR="000C3212" w:rsidRPr="006A0E86">
              <w:rPr>
                <w:rFonts w:ascii="Times New Roman" w:hAnsi="Times New Roman"/>
                <w:sz w:val="24"/>
                <w:szCs w:val="24"/>
              </w:rPr>
              <w:t>»…………………………</w:t>
            </w:r>
            <w:r w:rsidR="0014090B">
              <w:rPr>
                <w:rFonts w:ascii="Times New Roman" w:hAnsi="Times New Roman"/>
                <w:sz w:val="24"/>
                <w:szCs w:val="24"/>
              </w:rPr>
              <w:t>…………</w:t>
            </w:r>
          </w:p>
          <w:p w:rsidR="000C3212" w:rsidRPr="006A0E86" w:rsidRDefault="006A0E86" w:rsidP="0014090B">
            <w:pPr>
              <w:pStyle w:val="a3"/>
              <w:spacing w:line="360" w:lineRule="auto"/>
              <w:jc w:val="both"/>
              <w:rPr>
                <w:rFonts w:ascii="Times New Roman" w:hAnsi="Times New Roman"/>
                <w:sz w:val="24"/>
                <w:szCs w:val="24"/>
              </w:rPr>
            </w:pPr>
            <w:r>
              <w:rPr>
                <w:rFonts w:ascii="Times New Roman" w:hAnsi="Times New Roman"/>
                <w:sz w:val="24"/>
                <w:szCs w:val="24"/>
              </w:rPr>
              <w:t>4</w:t>
            </w:r>
            <w:r w:rsidR="000C3212" w:rsidRPr="006A0E86">
              <w:rPr>
                <w:rFonts w:ascii="Times New Roman" w:hAnsi="Times New Roman"/>
                <w:sz w:val="24"/>
                <w:szCs w:val="24"/>
              </w:rPr>
              <w:t>.4.</w:t>
            </w:r>
            <w:r w:rsidR="0014090B">
              <w:rPr>
                <w:rFonts w:ascii="Times New Roman" w:hAnsi="Times New Roman"/>
                <w:sz w:val="24"/>
                <w:szCs w:val="24"/>
              </w:rPr>
              <w:t xml:space="preserve"> Программа «Школа юного корреспондента</w:t>
            </w:r>
            <w:r w:rsidR="000C3212" w:rsidRPr="006A0E86">
              <w:rPr>
                <w:rFonts w:ascii="Times New Roman" w:hAnsi="Times New Roman"/>
                <w:sz w:val="24"/>
                <w:szCs w:val="24"/>
              </w:rPr>
              <w:t>»…………......</w:t>
            </w:r>
            <w:r w:rsidR="0014090B">
              <w:rPr>
                <w:rFonts w:ascii="Times New Roman" w:hAnsi="Times New Roman"/>
                <w:sz w:val="24"/>
                <w:szCs w:val="24"/>
              </w:rPr>
              <w:t>............</w:t>
            </w:r>
          </w:p>
        </w:tc>
        <w:tc>
          <w:tcPr>
            <w:tcW w:w="1134" w:type="dxa"/>
          </w:tcPr>
          <w:p w:rsidR="0014090B" w:rsidRDefault="0014090B" w:rsidP="0014090B">
            <w:pPr>
              <w:pStyle w:val="a3"/>
              <w:spacing w:line="360" w:lineRule="auto"/>
              <w:rPr>
                <w:rFonts w:ascii="Times New Roman" w:hAnsi="Times New Roman"/>
                <w:sz w:val="24"/>
                <w:szCs w:val="24"/>
                <w:lang w:eastAsia="ru-RU"/>
              </w:rPr>
            </w:pPr>
          </w:p>
          <w:p w:rsidR="0014090B" w:rsidRDefault="0014090B" w:rsidP="0014090B">
            <w:pPr>
              <w:pStyle w:val="a3"/>
              <w:spacing w:line="360" w:lineRule="auto"/>
              <w:rPr>
                <w:rFonts w:ascii="Times New Roman" w:hAnsi="Times New Roman"/>
                <w:sz w:val="24"/>
                <w:szCs w:val="24"/>
                <w:lang w:eastAsia="ru-RU"/>
              </w:rPr>
            </w:pPr>
          </w:p>
          <w:p w:rsidR="000C3212" w:rsidRPr="006A0E86"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8</w:t>
            </w:r>
          </w:p>
          <w:p w:rsidR="000C3212" w:rsidRPr="006A0E86"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rPr>
              <w:t>12</w:t>
            </w:r>
          </w:p>
          <w:p w:rsidR="000C3212"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17</w:t>
            </w:r>
          </w:p>
          <w:p w:rsidR="0014090B"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20</w:t>
            </w:r>
          </w:p>
          <w:p w:rsidR="0014090B" w:rsidRPr="006A0E86"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24</w:t>
            </w:r>
          </w:p>
        </w:tc>
      </w:tr>
      <w:tr w:rsidR="000C3212" w:rsidRPr="006A0E86" w:rsidTr="005C3E50">
        <w:trPr>
          <w:trHeight w:val="785"/>
        </w:trPr>
        <w:tc>
          <w:tcPr>
            <w:tcW w:w="1384" w:type="dxa"/>
          </w:tcPr>
          <w:p w:rsidR="000C3212" w:rsidRPr="006A0E86" w:rsidRDefault="000C3212" w:rsidP="0014090B">
            <w:pPr>
              <w:pStyle w:val="a3"/>
              <w:spacing w:line="360" w:lineRule="auto"/>
              <w:rPr>
                <w:rFonts w:ascii="Times New Roman" w:hAnsi="Times New Roman"/>
                <w:sz w:val="24"/>
                <w:szCs w:val="24"/>
              </w:rPr>
            </w:pPr>
          </w:p>
          <w:p w:rsidR="000C3212" w:rsidRPr="006A0E86" w:rsidRDefault="006A0E86" w:rsidP="0014090B">
            <w:pPr>
              <w:pStyle w:val="a3"/>
              <w:spacing w:line="360" w:lineRule="auto"/>
              <w:rPr>
                <w:rFonts w:ascii="Times New Roman" w:hAnsi="Times New Roman"/>
                <w:sz w:val="24"/>
                <w:szCs w:val="24"/>
              </w:rPr>
            </w:pPr>
            <w:r>
              <w:rPr>
                <w:rFonts w:ascii="Times New Roman" w:hAnsi="Times New Roman"/>
                <w:sz w:val="24"/>
                <w:szCs w:val="24"/>
              </w:rPr>
              <w:t>РАЗДЕЛ 5</w:t>
            </w:r>
          </w:p>
        </w:tc>
        <w:tc>
          <w:tcPr>
            <w:tcW w:w="7623" w:type="dxa"/>
          </w:tcPr>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14090B"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 xml:space="preserve">РЕЖИМ ДНЯ </w:t>
            </w:r>
            <w:r w:rsidRPr="006A0E86">
              <w:rPr>
                <w:rFonts w:ascii="Times New Roman" w:hAnsi="Times New Roman"/>
                <w:sz w:val="24"/>
                <w:szCs w:val="24"/>
                <w:lang w:eastAsia="ru-RU"/>
              </w:rPr>
              <w:t>ЛЕТНЕГО ПАЛАТОЧНОГО ЛАГЕРЯ</w:t>
            </w:r>
            <w:r w:rsidR="000C3212" w:rsidRPr="006A0E86">
              <w:rPr>
                <w:rFonts w:ascii="Times New Roman" w:hAnsi="Times New Roman"/>
                <w:sz w:val="24"/>
                <w:szCs w:val="24"/>
                <w:lang w:eastAsia="ru-RU"/>
              </w:rPr>
              <w:t>………………</w:t>
            </w:r>
          </w:p>
        </w:tc>
        <w:tc>
          <w:tcPr>
            <w:tcW w:w="1134" w:type="dxa"/>
          </w:tcPr>
          <w:p w:rsidR="000C3212" w:rsidRPr="006A0E86" w:rsidRDefault="000C3212" w:rsidP="0014090B">
            <w:pPr>
              <w:pStyle w:val="a3"/>
              <w:spacing w:line="360" w:lineRule="auto"/>
              <w:rPr>
                <w:rFonts w:ascii="Times New Roman" w:hAnsi="Times New Roman"/>
                <w:sz w:val="24"/>
                <w:szCs w:val="24"/>
                <w:lang w:eastAsia="ru-RU"/>
              </w:rPr>
            </w:pPr>
          </w:p>
          <w:p w:rsidR="000C3212" w:rsidRPr="006A0E86" w:rsidRDefault="00200DC2"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26</w:t>
            </w:r>
          </w:p>
        </w:tc>
      </w:tr>
      <w:tr w:rsidR="000C3212" w:rsidRPr="006A0E86" w:rsidTr="005C3E50">
        <w:trPr>
          <w:trHeight w:val="711"/>
        </w:trPr>
        <w:tc>
          <w:tcPr>
            <w:tcW w:w="1384" w:type="dxa"/>
          </w:tcPr>
          <w:p w:rsidR="000C3212" w:rsidRPr="006A0E86" w:rsidRDefault="000C3212" w:rsidP="0014090B">
            <w:pPr>
              <w:pStyle w:val="a3"/>
              <w:spacing w:line="360" w:lineRule="auto"/>
              <w:jc w:val="both"/>
              <w:rPr>
                <w:rFonts w:ascii="Times New Roman" w:hAnsi="Times New Roman"/>
                <w:sz w:val="24"/>
                <w:szCs w:val="24"/>
              </w:rPr>
            </w:pPr>
          </w:p>
          <w:p w:rsidR="000C3212" w:rsidRPr="006A0E86" w:rsidRDefault="0014090B" w:rsidP="0014090B">
            <w:pPr>
              <w:pStyle w:val="a3"/>
              <w:spacing w:line="360" w:lineRule="auto"/>
              <w:jc w:val="both"/>
              <w:rPr>
                <w:rFonts w:ascii="Times New Roman" w:hAnsi="Times New Roman"/>
                <w:sz w:val="24"/>
                <w:szCs w:val="24"/>
              </w:rPr>
            </w:pPr>
            <w:r>
              <w:rPr>
                <w:rFonts w:ascii="Times New Roman" w:hAnsi="Times New Roman"/>
                <w:sz w:val="24"/>
                <w:szCs w:val="24"/>
              </w:rPr>
              <w:t>РАЗДЕЛ 6</w:t>
            </w:r>
          </w:p>
          <w:p w:rsidR="000C3212" w:rsidRPr="006A0E86" w:rsidRDefault="000C3212" w:rsidP="0014090B">
            <w:pPr>
              <w:pStyle w:val="a3"/>
              <w:spacing w:line="360" w:lineRule="auto"/>
              <w:jc w:val="both"/>
              <w:rPr>
                <w:rFonts w:ascii="Times New Roman" w:hAnsi="Times New Roman"/>
                <w:sz w:val="24"/>
                <w:szCs w:val="24"/>
              </w:rPr>
            </w:pPr>
          </w:p>
        </w:tc>
        <w:tc>
          <w:tcPr>
            <w:tcW w:w="7623" w:type="dxa"/>
          </w:tcPr>
          <w:p w:rsidR="0014090B" w:rsidRDefault="0014090B" w:rsidP="0014090B">
            <w:pPr>
              <w:pStyle w:val="a3"/>
              <w:spacing w:line="360" w:lineRule="auto"/>
              <w:rPr>
                <w:rFonts w:ascii="Times New Roman" w:hAnsi="Times New Roman"/>
                <w:sz w:val="24"/>
                <w:szCs w:val="24"/>
                <w:lang w:eastAsia="ru-RU"/>
              </w:rPr>
            </w:pPr>
          </w:p>
          <w:p w:rsidR="000C3212" w:rsidRPr="006A0E86" w:rsidRDefault="0014090B" w:rsidP="0014090B">
            <w:pPr>
              <w:pStyle w:val="a3"/>
              <w:spacing w:line="360" w:lineRule="auto"/>
              <w:rPr>
                <w:rFonts w:ascii="Times New Roman" w:hAnsi="Times New Roman"/>
                <w:sz w:val="24"/>
                <w:szCs w:val="24"/>
                <w:lang w:eastAsia="ru-RU"/>
              </w:rPr>
            </w:pPr>
            <w:r>
              <w:rPr>
                <w:rFonts w:ascii="Times New Roman" w:hAnsi="Times New Roman"/>
                <w:sz w:val="24"/>
                <w:szCs w:val="24"/>
                <w:lang w:eastAsia="ru-RU"/>
              </w:rPr>
              <w:t>ПЛАН РАБОТЫ</w:t>
            </w:r>
            <w:r w:rsidR="00A511F6">
              <w:rPr>
                <w:rFonts w:ascii="Times New Roman" w:hAnsi="Times New Roman"/>
                <w:sz w:val="24"/>
                <w:szCs w:val="24"/>
                <w:lang w:eastAsia="ru-RU"/>
              </w:rPr>
              <w:t xml:space="preserve"> </w:t>
            </w:r>
            <w:r w:rsidRPr="006A0E86">
              <w:rPr>
                <w:rFonts w:ascii="Times New Roman" w:hAnsi="Times New Roman"/>
                <w:sz w:val="24"/>
                <w:szCs w:val="24"/>
                <w:lang w:eastAsia="ru-RU"/>
              </w:rPr>
              <w:t>ЛЕТНЕГО ПАЛАТОЧНОГО ЛАГЕРЯ</w:t>
            </w:r>
            <w:r w:rsidR="000C3212" w:rsidRPr="006A0E86">
              <w:rPr>
                <w:rFonts w:ascii="Times New Roman" w:hAnsi="Times New Roman"/>
                <w:sz w:val="24"/>
                <w:szCs w:val="24"/>
                <w:lang w:eastAsia="ru-RU"/>
              </w:rPr>
              <w:t xml:space="preserve"> ……………</w:t>
            </w:r>
          </w:p>
          <w:p w:rsidR="000C3212" w:rsidRPr="006A0E86" w:rsidRDefault="000C3212" w:rsidP="0014090B">
            <w:pPr>
              <w:pStyle w:val="a3"/>
              <w:spacing w:line="360" w:lineRule="auto"/>
              <w:rPr>
                <w:rFonts w:ascii="Times New Roman" w:hAnsi="Times New Roman"/>
                <w:sz w:val="24"/>
                <w:szCs w:val="24"/>
                <w:lang w:eastAsia="ru-RU"/>
              </w:rPr>
            </w:pPr>
          </w:p>
        </w:tc>
        <w:tc>
          <w:tcPr>
            <w:tcW w:w="1134" w:type="dxa"/>
          </w:tcPr>
          <w:p w:rsidR="0014090B" w:rsidRDefault="0014090B" w:rsidP="0014090B">
            <w:pPr>
              <w:pStyle w:val="a3"/>
              <w:spacing w:line="360" w:lineRule="auto"/>
              <w:rPr>
                <w:rFonts w:ascii="Times New Roman" w:hAnsi="Times New Roman"/>
                <w:sz w:val="24"/>
              </w:rPr>
            </w:pPr>
          </w:p>
          <w:p w:rsidR="000C3212" w:rsidRPr="0014090B" w:rsidRDefault="00200DC2" w:rsidP="0014090B">
            <w:pPr>
              <w:pStyle w:val="a3"/>
              <w:spacing w:line="360" w:lineRule="auto"/>
              <w:rPr>
                <w:rFonts w:ascii="Times New Roman" w:hAnsi="Times New Roman"/>
                <w:sz w:val="24"/>
              </w:rPr>
            </w:pPr>
            <w:r>
              <w:rPr>
                <w:rFonts w:ascii="Times New Roman" w:hAnsi="Times New Roman"/>
                <w:sz w:val="24"/>
              </w:rPr>
              <w:t>27</w:t>
            </w:r>
          </w:p>
        </w:tc>
      </w:tr>
    </w:tbl>
    <w:p w:rsidR="00752D98" w:rsidRDefault="00752D98" w:rsidP="008D71AA">
      <w:pPr>
        <w:rPr>
          <w:rFonts w:ascii="Times New Roman" w:hAnsi="Times New Roman"/>
          <w:b/>
          <w:sz w:val="24"/>
          <w:szCs w:val="24"/>
        </w:rPr>
        <w:sectPr w:rsidR="00752D98" w:rsidSect="00752D98">
          <w:pgSz w:w="11906" w:h="16838"/>
          <w:pgMar w:top="1134" w:right="851" w:bottom="1134" w:left="1701" w:header="709" w:footer="709" w:gutter="0"/>
          <w:pgNumType w:start="1"/>
          <w:cols w:space="708"/>
          <w:titlePg/>
          <w:docGrid w:linePitch="360"/>
        </w:sectPr>
      </w:pPr>
    </w:p>
    <w:p w:rsidR="00486FA1" w:rsidRPr="00330BF7" w:rsidRDefault="00486FA1" w:rsidP="008D71AA">
      <w:pPr>
        <w:pStyle w:val="a3"/>
        <w:jc w:val="center"/>
        <w:rPr>
          <w:rFonts w:ascii="Times New Roman" w:hAnsi="Times New Roman"/>
          <w:b/>
          <w:sz w:val="24"/>
          <w:szCs w:val="24"/>
          <w:u w:val="single"/>
          <w:lang w:eastAsia="ru-RU"/>
        </w:rPr>
      </w:pPr>
      <w:r w:rsidRPr="00330BF7">
        <w:rPr>
          <w:rFonts w:ascii="Times New Roman" w:hAnsi="Times New Roman"/>
          <w:b/>
          <w:sz w:val="24"/>
          <w:szCs w:val="24"/>
          <w:u w:val="single"/>
          <w:lang w:eastAsia="ru-RU"/>
        </w:rPr>
        <w:lastRenderedPageBreak/>
        <w:t>РАЗДЕЛ 1.</w:t>
      </w:r>
    </w:p>
    <w:p w:rsidR="00752D98" w:rsidRDefault="00752D98" w:rsidP="00121E04">
      <w:pPr>
        <w:pStyle w:val="a3"/>
        <w:rPr>
          <w:rFonts w:ascii="Times New Roman" w:hAnsi="Times New Roman"/>
          <w:b/>
          <w:sz w:val="24"/>
          <w:szCs w:val="24"/>
        </w:rPr>
        <w:sectPr w:rsidR="00752D98" w:rsidSect="00752D98">
          <w:pgSz w:w="11906" w:h="16838"/>
          <w:pgMar w:top="1134" w:right="851" w:bottom="1134" w:left="1701" w:header="709" w:footer="709" w:gutter="0"/>
          <w:pgNumType w:start="1"/>
          <w:cols w:space="708"/>
          <w:titlePg/>
          <w:docGrid w:linePitch="360"/>
        </w:sectPr>
      </w:pPr>
    </w:p>
    <w:p w:rsidR="00486FA1" w:rsidRDefault="00486FA1" w:rsidP="00121E04">
      <w:pPr>
        <w:spacing w:after="0" w:line="240" w:lineRule="auto"/>
        <w:jc w:val="center"/>
        <w:rPr>
          <w:rFonts w:ascii="Times New Roman" w:hAnsi="Times New Roman"/>
          <w:b/>
          <w:sz w:val="24"/>
          <w:szCs w:val="24"/>
        </w:rPr>
      </w:pPr>
    </w:p>
    <w:p w:rsidR="00B74223" w:rsidRPr="00330BF7" w:rsidRDefault="004F7E85" w:rsidP="00121E04">
      <w:pPr>
        <w:spacing w:after="0" w:line="240" w:lineRule="auto"/>
        <w:jc w:val="center"/>
        <w:rPr>
          <w:rFonts w:ascii="Times New Roman" w:hAnsi="Times New Roman"/>
          <w:b/>
          <w:sz w:val="24"/>
          <w:szCs w:val="24"/>
        </w:rPr>
      </w:pPr>
      <w:r w:rsidRPr="00330BF7">
        <w:rPr>
          <w:rFonts w:ascii="Times New Roman" w:hAnsi="Times New Roman"/>
          <w:b/>
          <w:sz w:val="24"/>
          <w:szCs w:val="24"/>
        </w:rPr>
        <w:t>ПАСПОРТ</w:t>
      </w:r>
    </w:p>
    <w:p w:rsidR="004F7E85" w:rsidRPr="00330BF7" w:rsidRDefault="004F7E85" w:rsidP="00267F7E">
      <w:pPr>
        <w:spacing w:after="0" w:line="360" w:lineRule="auto"/>
        <w:jc w:val="center"/>
        <w:rPr>
          <w:rFonts w:ascii="Times New Roman" w:hAnsi="Times New Roman"/>
          <w:b/>
          <w:sz w:val="24"/>
          <w:szCs w:val="24"/>
        </w:rPr>
      </w:pPr>
      <w:r w:rsidRPr="00330BF7">
        <w:rPr>
          <w:rFonts w:ascii="Times New Roman" w:hAnsi="Times New Roman"/>
          <w:b/>
          <w:sz w:val="24"/>
          <w:szCs w:val="24"/>
        </w:rPr>
        <w:t xml:space="preserve">программы </w:t>
      </w:r>
      <w:r w:rsidR="007453C5">
        <w:rPr>
          <w:rFonts w:ascii="Times New Roman" w:hAnsi="Times New Roman"/>
          <w:b/>
          <w:sz w:val="24"/>
          <w:szCs w:val="24"/>
        </w:rPr>
        <w:t xml:space="preserve">летнего </w:t>
      </w:r>
      <w:r w:rsidR="007453C5" w:rsidRPr="007453C5">
        <w:rPr>
          <w:rFonts w:ascii="Times New Roman" w:eastAsia="Times New Roman" w:hAnsi="Times New Roman"/>
          <w:b/>
          <w:sz w:val="24"/>
          <w:szCs w:val="24"/>
          <w:lang w:eastAsia="ru-RU"/>
        </w:rPr>
        <w:t xml:space="preserve"> палаточного </w:t>
      </w:r>
      <w:r w:rsidR="00267F7E">
        <w:rPr>
          <w:rFonts w:ascii="Times New Roman" w:eastAsia="Times New Roman" w:hAnsi="Times New Roman"/>
          <w:b/>
          <w:sz w:val="24"/>
          <w:szCs w:val="24"/>
          <w:lang w:eastAsia="ru-RU"/>
        </w:rPr>
        <w:t xml:space="preserve">оздоровительного </w:t>
      </w:r>
      <w:r w:rsidR="007453C5" w:rsidRPr="007453C5">
        <w:rPr>
          <w:rFonts w:ascii="Times New Roman" w:eastAsia="Times New Roman" w:hAnsi="Times New Roman"/>
          <w:b/>
          <w:sz w:val="24"/>
          <w:szCs w:val="24"/>
          <w:lang w:eastAsia="ru-RU"/>
        </w:rPr>
        <w:t xml:space="preserve">лагеря «Стимул»  </w:t>
      </w:r>
    </w:p>
    <w:p w:rsidR="00267F7E" w:rsidRDefault="004F7E85" w:rsidP="00267F7E">
      <w:pPr>
        <w:spacing w:after="0" w:line="360" w:lineRule="auto"/>
        <w:jc w:val="center"/>
        <w:rPr>
          <w:rFonts w:ascii="Times New Roman" w:hAnsi="Times New Roman"/>
          <w:b/>
          <w:sz w:val="24"/>
          <w:szCs w:val="24"/>
        </w:rPr>
      </w:pPr>
      <w:r w:rsidRPr="00330BF7">
        <w:rPr>
          <w:rFonts w:ascii="Times New Roman" w:hAnsi="Times New Roman"/>
          <w:b/>
          <w:sz w:val="24"/>
          <w:szCs w:val="24"/>
        </w:rPr>
        <w:t xml:space="preserve">МОУ « </w:t>
      </w:r>
      <w:proofErr w:type="spellStart"/>
      <w:r w:rsidRPr="00330BF7">
        <w:rPr>
          <w:rFonts w:ascii="Times New Roman" w:hAnsi="Times New Roman"/>
          <w:b/>
          <w:sz w:val="24"/>
          <w:szCs w:val="24"/>
        </w:rPr>
        <w:t>Таловская</w:t>
      </w:r>
      <w:proofErr w:type="spellEnd"/>
      <w:r w:rsidRPr="00330BF7">
        <w:rPr>
          <w:rFonts w:ascii="Times New Roman" w:hAnsi="Times New Roman"/>
          <w:b/>
          <w:sz w:val="24"/>
          <w:szCs w:val="24"/>
        </w:rPr>
        <w:t xml:space="preserve"> средняя общеобразовательная школа»  </w:t>
      </w:r>
    </w:p>
    <w:p w:rsidR="00CD2015" w:rsidRPr="00330BF7" w:rsidRDefault="004F7E85" w:rsidP="00486FA1">
      <w:pPr>
        <w:spacing w:after="0" w:line="360" w:lineRule="auto"/>
        <w:jc w:val="center"/>
        <w:rPr>
          <w:rFonts w:ascii="Times New Roman" w:hAnsi="Times New Roman"/>
          <w:b/>
          <w:sz w:val="24"/>
          <w:szCs w:val="24"/>
        </w:rPr>
      </w:pPr>
      <w:r w:rsidRPr="00330BF7">
        <w:rPr>
          <w:rFonts w:ascii="Times New Roman" w:hAnsi="Times New Roman"/>
          <w:b/>
          <w:sz w:val="24"/>
          <w:szCs w:val="24"/>
        </w:rPr>
        <w:t>Прибайкальского района Республики Бурятия</w:t>
      </w:r>
    </w:p>
    <w:tbl>
      <w:tblPr>
        <w:tblStyle w:val="ab"/>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3005"/>
        <w:gridCol w:w="6566"/>
      </w:tblGrid>
      <w:tr w:rsidR="00B60D29" w:rsidRPr="00743A41" w:rsidTr="002E110A">
        <w:tc>
          <w:tcPr>
            <w:tcW w:w="2716" w:type="dxa"/>
          </w:tcPr>
          <w:p w:rsidR="00B60D29" w:rsidRPr="00743A41" w:rsidRDefault="00B60D29" w:rsidP="002E110A">
            <w:pPr>
              <w:spacing w:before="100" w:beforeAutospacing="1" w:after="100" w:afterAutospacing="1" w:line="360" w:lineRule="auto"/>
              <w:rPr>
                <w:rFonts w:ascii="Times New Roman" w:eastAsia="Times New Roman" w:hAnsi="Times New Roman"/>
                <w:color w:val="FF0000"/>
                <w:sz w:val="24"/>
                <w:szCs w:val="24"/>
                <w:lang w:eastAsia="ru-RU"/>
              </w:rPr>
            </w:pPr>
            <w:r w:rsidRPr="00743A41">
              <w:rPr>
                <w:rFonts w:ascii="Times New Roman" w:eastAsia="Times New Roman" w:hAnsi="Times New Roman"/>
                <w:sz w:val="24"/>
                <w:szCs w:val="24"/>
                <w:lang w:eastAsia="ru-RU"/>
              </w:rPr>
              <w:t>Полное наименование программы</w:t>
            </w:r>
          </w:p>
        </w:tc>
        <w:tc>
          <w:tcPr>
            <w:tcW w:w="6854" w:type="dxa"/>
          </w:tcPr>
          <w:p w:rsidR="00B60D29" w:rsidRPr="00743A41" w:rsidRDefault="00B60D29" w:rsidP="00B60D29">
            <w:pPr>
              <w:spacing w:line="276" w:lineRule="auto"/>
              <w:jc w:val="both"/>
              <w:rPr>
                <w:rFonts w:ascii="Times New Roman" w:hAnsi="Times New Roman"/>
                <w:b/>
                <w:sz w:val="24"/>
                <w:szCs w:val="24"/>
              </w:rPr>
            </w:pPr>
            <w:r w:rsidRPr="00743A41">
              <w:rPr>
                <w:rFonts w:ascii="Times New Roman" w:eastAsia="Times New Roman" w:hAnsi="Times New Roman"/>
                <w:sz w:val="24"/>
                <w:szCs w:val="24"/>
                <w:lang w:eastAsia="ru-RU"/>
              </w:rPr>
              <w:t xml:space="preserve">Программа </w:t>
            </w:r>
            <w:r w:rsidRPr="00743A41">
              <w:rPr>
                <w:rFonts w:ascii="Times New Roman" w:hAnsi="Times New Roman"/>
                <w:sz w:val="24"/>
                <w:szCs w:val="24"/>
              </w:rPr>
              <w:t xml:space="preserve">летнего </w:t>
            </w:r>
            <w:r w:rsidRPr="00743A41">
              <w:rPr>
                <w:rFonts w:ascii="Times New Roman" w:eastAsia="Times New Roman" w:hAnsi="Times New Roman"/>
                <w:sz w:val="24"/>
                <w:szCs w:val="24"/>
                <w:lang w:eastAsia="ru-RU"/>
              </w:rPr>
              <w:t xml:space="preserve"> палаточного оздоровительного лагеря «Стимул» муниципального общеобразовательного учреждения «</w:t>
            </w:r>
            <w:proofErr w:type="spellStart"/>
            <w:r w:rsidRPr="00743A41">
              <w:rPr>
                <w:rFonts w:ascii="Times New Roman" w:eastAsia="Times New Roman" w:hAnsi="Times New Roman"/>
                <w:sz w:val="24"/>
                <w:szCs w:val="24"/>
                <w:lang w:eastAsia="ru-RU"/>
              </w:rPr>
              <w:t>Таловская</w:t>
            </w:r>
            <w:proofErr w:type="spellEnd"/>
            <w:r w:rsidRPr="00743A41">
              <w:rPr>
                <w:rFonts w:ascii="Times New Roman" w:eastAsia="Times New Roman" w:hAnsi="Times New Roman"/>
                <w:sz w:val="24"/>
                <w:szCs w:val="24"/>
                <w:lang w:eastAsia="ru-RU"/>
              </w:rPr>
              <w:t xml:space="preserve"> средняя общеобразовательная школа» Прибайкальского района Республики Бурятия</w:t>
            </w: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 xml:space="preserve">Фактический адрес  </w:t>
            </w:r>
            <w:proofErr w:type="spellStart"/>
            <w:r w:rsidRPr="00743A41">
              <w:rPr>
                <w:rFonts w:ascii="Times New Roman" w:hAnsi="Times New Roman"/>
                <w:sz w:val="24"/>
                <w:szCs w:val="24"/>
              </w:rPr>
              <w:t>местонахождения</w:t>
            </w:r>
            <w:proofErr w:type="gramStart"/>
            <w:r w:rsidRPr="00743A41">
              <w:rPr>
                <w:rFonts w:ascii="Times New Roman" w:hAnsi="Times New Roman"/>
                <w:sz w:val="24"/>
                <w:szCs w:val="24"/>
              </w:rPr>
              <w:t>,т</w:t>
            </w:r>
            <w:proofErr w:type="gramEnd"/>
            <w:r w:rsidRPr="00743A41">
              <w:rPr>
                <w:rFonts w:ascii="Times New Roman" w:hAnsi="Times New Roman"/>
                <w:sz w:val="24"/>
                <w:szCs w:val="24"/>
              </w:rPr>
              <w:t>елефон</w:t>
            </w:r>
            <w:proofErr w:type="spellEnd"/>
            <w:r w:rsidRPr="00743A41">
              <w:rPr>
                <w:rFonts w:ascii="Times New Roman" w:hAnsi="Times New Roman"/>
                <w:sz w:val="24"/>
                <w:szCs w:val="24"/>
              </w:rPr>
              <w:t>, факс, адреса электронной почты и интернет - страницы</w:t>
            </w:r>
          </w:p>
        </w:tc>
        <w:tc>
          <w:tcPr>
            <w:tcW w:w="6854" w:type="dxa"/>
          </w:tcPr>
          <w:p w:rsidR="00B60D29"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 xml:space="preserve">Республика Бурятия, Прибайкальский район, побережье оз. Байкал, устье р. </w:t>
            </w:r>
            <w:proofErr w:type="spellStart"/>
            <w:r w:rsidRPr="00743A41">
              <w:rPr>
                <w:rFonts w:ascii="Times New Roman" w:eastAsia="Times New Roman" w:hAnsi="Times New Roman"/>
                <w:color w:val="000000"/>
                <w:sz w:val="24"/>
                <w:szCs w:val="24"/>
                <w:lang w:eastAsia="ru-RU"/>
              </w:rPr>
              <w:t>Налимовка</w:t>
            </w:r>
            <w:proofErr w:type="spellEnd"/>
            <w:r w:rsidRPr="00743A41">
              <w:rPr>
                <w:rFonts w:ascii="Times New Roman" w:eastAsia="Times New Roman" w:hAnsi="Times New Roman"/>
                <w:color w:val="000000"/>
                <w:sz w:val="24"/>
                <w:szCs w:val="24"/>
                <w:lang w:eastAsia="ru-RU"/>
              </w:rPr>
              <w:t xml:space="preserve"> ДПОЛ «Стимул»</w:t>
            </w:r>
          </w:p>
          <w:p w:rsidR="00B60D29" w:rsidRPr="00743A41" w:rsidRDefault="00D46EA6" w:rsidP="002E110A">
            <w:pPr>
              <w:ind w:firstLine="709"/>
              <w:jc w:val="both"/>
              <w:rPr>
                <w:rFonts w:ascii="Times New Roman" w:eastAsia="Times New Roman" w:hAnsi="Times New Roman"/>
                <w:color w:val="000000"/>
                <w:sz w:val="24"/>
                <w:szCs w:val="24"/>
                <w:lang w:eastAsia="ru-RU"/>
              </w:rPr>
            </w:pPr>
            <w:hyperlink r:id="rId11" w:history="1">
              <w:r w:rsidR="00B60D29">
                <w:rPr>
                  <w:rStyle w:val="aa"/>
                  <w:rFonts w:ascii="Times New Roman" w:hAnsi="Times New Roman"/>
                  <w:sz w:val="20"/>
                  <w:szCs w:val="20"/>
                  <w:lang w:val="en-US"/>
                </w:rPr>
                <w:t>talsosh</w:t>
              </w:r>
              <w:r w:rsidR="00B60D29">
                <w:rPr>
                  <w:rStyle w:val="aa"/>
                  <w:rFonts w:ascii="Times New Roman" w:hAnsi="Times New Roman"/>
                  <w:sz w:val="20"/>
                  <w:szCs w:val="20"/>
                </w:rPr>
                <w:t>2011@</w:t>
              </w:r>
              <w:r w:rsidR="00B60D29">
                <w:rPr>
                  <w:rStyle w:val="aa"/>
                  <w:rFonts w:ascii="Times New Roman" w:hAnsi="Times New Roman"/>
                  <w:sz w:val="20"/>
                  <w:szCs w:val="20"/>
                  <w:lang w:val="en-US"/>
                </w:rPr>
                <w:t>yandex</w:t>
              </w:r>
              <w:r w:rsidR="00B60D29">
                <w:rPr>
                  <w:rStyle w:val="aa"/>
                  <w:rFonts w:ascii="Times New Roman" w:hAnsi="Times New Roman"/>
                  <w:sz w:val="20"/>
                  <w:szCs w:val="20"/>
                </w:rPr>
                <w:t>.</w:t>
              </w:r>
              <w:r w:rsidR="00B60D29">
                <w:rPr>
                  <w:rStyle w:val="aa"/>
                  <w:rFonts w:ascii="Times New Roman" w:hAnsi="Times New Roman"/>
                  <w:sz w:val="20"/>
                  <w:szCs w:val="20"/>
                  <w:lang w:val="en-US"/>
                </w:rPr>
                <w:t>ru</w:t>
              </w:r>
            </w:hyperlink>
          </w:p>
          <w:p w:rsidR="00B60D29" w:rsidRPr="00743A41" w:rsidRDefault="00B60D29" w:rsidP="002E110A">
            <w:pPr>
              <w:spacing w:line="360" w:lineRule="auto"/>
              <w:jc w:val="both"/>
              <w:rPr>
                <w:rFonts w:ascii="Times New Roman" w:eastAsia="Times New Roman" w:hAnsi="Times New Roman"/>
                <w:sz w:val="24"/>
                <w:szCs w:val="24"/>
                <w:lang w:eastAsia="ru-RU"/>
              </w:rPr>
            </w:pP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 xml:space="preserve">Начальник лагеря </w:t>
            </w:r>
          </w:p>
        </w:tc>
        <w:tc>
          <w:tcPr>
            <w:tcW w:w="6854" w:type="dxa"/>
          </w:tcPr>
          <w:p w:rsidR="00B60D29" w:rsidRPr="00743A41" w:rsidRDefault="002E110A" w:rsidP="002E110A">
            <w:pPr>
              <w:ind w:firstLine="709"/>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Кислицын</w:t>
            </w:r>
            <w:proofErr w:type="spellEnd"/>
            <w:r>
              <w:rPr>
                <w:rFonts w:ascii="Times New Roman" w:eastAsia="Times New Roman" w:hAnsi="Times New Roman"/>
                <w:color w:val="000000"/>
                <w:sz w:val="24"/>
                <w:szCs w:val="24"/>
                <w:lang w:eastAsia="ru-RU"/>
              </w:rPr>
              <w:t xml:space="preserve"> Денис Сергеевич</w:t>
            </w: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Проектная мощность</w:t>
            </w:r>
          </w:p>
        </w:tc>
        <w:tc>
          <w:tcPr>
            <w:tcW w:w="6854" w:type="dxa"/>
          </w:tcPr>
          <w:p w:rsidR="00B60D29" w:rsidRPr="00743A41" w:rsidRDefault="00265CE3" w:rsidP="002E110A">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40</w:t>
            </w: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Количество смен</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1</w:t>
            </w: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Длительность смен</w:t>
            </w:r>
          </w:p>
        </w:tc>
        <w:tc>
          <w:tcPr>
            <w:tcW w:w="6854" w:type="dxa"/>
          </w:tcPr>
          <w:p w:rsidR="00B60D29" w:rsidRPr="00743A41" w:rsidRDefault="00275C7A" w:rsidP="002E110A">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r w:rsidR="00B60D29" w:rsidRPr="00743A41">
              <w:rPr>
                <w:rFonts w:ascii="Times New Roman" w:eastAsia="Times New Roman" w:hAnsi="Times New Roman"/>
                <w:color w:val="000000"/>
                <w:sz w:val="24"/>
                <w:szCs w:val="24"/>
                <w:lang w:eastAsia="ru-RU"/>
              </w:rPr>
              <w:t xml:space="preserve"> дней</w:t>
            </w: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Возраст детей и подростков, принимаемых организацией на отдых и оздоровление</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10-17 лет</w:t>
            </w:r>
          </w:p>
        </w:tc>
      </w:tr>
      <w:tr w:rsidR="00B60D29" w:rsidRPr="00743A41" w:rsidTr="002E110A">
        <w:tc>
          <w:tcPr>
            <w:tcW w:w="2716" w:type="dxa"/>
          </w:tcPr>
          <w:p w:rsidR="00B60D29" w:rsidRPr="00743A41" w:rsidRDefault="00B60D29" w:rsidP="002E110A">
            <w:pPr>
              <w:rPr>
                <w:rFonts w:ascii="Times New Roman" w:hAnsi="Times New Roman"/>
                <w:sz w:val="24"/>
                <w:szCs w:val="24"/>
              </w:rPr>
            </w:pPr>
            <w:r w:rsidRPr="00743A41">
              <w:rPr>
                <w:rFonts w:ascii="Times New Roman" w:hAnsi="Times New Roman"/>
                <w:sz w:val="24"/>
                <w:szCs w:val="24"/>
              </w:rPr>
              <w:t>соответствие территории Лагеря требованиям надзорных и контрольных органов</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соответствует</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Наличие водного</w:t>
            </w:r>
          </w:p>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объекта, в том числе</w:t>
            </w:r>
          </w:p>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его удаленность от</w:t>
            </w:r>
          </w:p>
          <w:p w:rsidR="00B60D29" w:rsidRPr="00743A41" w:rsidRDefault="00B60D29" w:rsidP="002E110A">
            <w:pPr>
              <w:rPr>
                <w:rFonts w:ascii="Times New Roman" w:hAnsi="Times New Roman"/>
                <w:sz w:val="24"/>
                <w:szCs w:val="24"/>
              </w:rPr>
            </w:pPr>
            <w:r w:rsidRPr="00743A41">
              <w:rPr>
                <w:rFonts w:ascii="Times New Roman" w:hAnsi="Times New Roman"/>
                <w:sz w:val="24"/>
                <w:szCs w:val="24"/>
              </w:rPr>
              <w:t>территории лагеря</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w:t>
            </w:r>
            <w:r w:rsidRPr="00743A41">
              <w:rPr>
                <w:rFonts w:ascii="Times New Roman" w:eastAsia="Times New Roman" w:hAnsi="Times New Roman"/>
                <w:color w:val="000000"/>
                <w:sz w:val="24"/>
                <w:szCs w:val="24"/>
                <w:lang w:eastAsia="ru-RU"/>
              </w:rPr>
              <w:t>.Байкал</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Обеспечение мерами</w:t>
            </w:r>
          </w:p>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пожарной и антитеррористической</w:t>
            </w:r>
          </w:p>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безопасности</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соответствует</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Штатная численность</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Начальник лагеря- 1</w:t>
            </w:r>
          </w:p>
          <w:p w:rsidR="001D3C94" w:rsidRDefault="00D154CD" w:rsidP="00D154CD">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Воспитатели  -2</w:t>
            </w:r>
          </w:p>
          <w:p w:rsidR="00B60D29" w:rsidRPr="00743A41" w:rsidRDefault="00B60D29" w:rsidP="002E110A">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Спортивный инструктор  - 1</w:t>
            </w:r>
          </w:p>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Завхоз – 1</w:t>
            </w:r>
          </w:p>
          <w:p w:rsidR="00B60D29" w:rsidRPr="00743A41" w:rsidRDefault="001D3C94" w:rsidP="00B60D29">
            <w:pPr>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Повар – 1</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Сведения о</w:t>
            </w:r>
            <w:r>
              <w:rPr>
                <w:rFonts w:ascii="Times New Roman" w:hAnsi="Times New Roman"/>
                <w:sz w:val="24"/>
                <w:szCs w:val="24"/>
              </w:rPr>
              <w:t>б</w:t>
            </w:r>
            <w:r w:rsidRPr="00743A41">
              <w:rPr>
                <w:rFonts w:ascii="Times New Roman" w:hAnsi="Times New Roman"/>
                <w:sz w:val="24"/>
                <w:szCs w:val="24"/>
              </w:rPr>
              <w:t xml:space="preserve"> условиях размещения детей</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Палатки туристические – 25 штук</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Спортивные объекты</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Волейбольная площадка, футбольное поле,  местность для спортивного ориентирования</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 xml:space="preserve">Обеспеченность объектами культурно-массового назначения       </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Игровая комната</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t>Обеспечение связи</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Сотовая связь</w:t>
            </w:r>
          </w:p>
        </w:tc>
      </w:tr>
      <w:tr w:rsidR="00B60D29" w:rsidRPr="00743A41" w:rsidTr="002E110A">
        <w:tc>
          <w:tcPr>
            <w:tcW w:w="2716" w:type="dxa"/>
          </w:tcPr>
          <w:p w:rsidR="00B60D29" w:rsidRPr="00743A41" w:rsidRDefault="00B60D29" w:rsidP="002E110A">
            <w:pPr>
              <w:widowControl w:val="0"/>
              <w:autoSpaceDE w:val="0"/>
              <w:autoSpaceDN w:val="0"/>
              <w:adjustRightInd w:val="0"/>
              <w:rPr>
                <w:rFonts w:ascii="Times New Roman" w:hAnsi="Times New Roman"/>
                <w:sz w:val="24"/>
                <w:szCs w:val="24"/>
              </w:rPr>
            </w:pPr>
            <w:r w:rsidRPr="00743A41">
              <w:rPr>
                <w:rFonts w:ascii="Times New Roman" w:hAnsi="Times New Roman"/>
                <w:sz w:val="24"/>
                <w:szCs w:val="24"/>
              </w:rPr>
              <w:lastRenderedPageBreak/>
              <w:t>Организация проезда</w:t>
            </w:r>
          </w:p>
        </w:tc>
        <w:tc>
          <w:tcPr>
            <w:tcW w:w="6854" w:type="dxa"/>
          </w:tcPr>
          <w:p w:rsidR="00B60D29" w:rsidRPr="00743A41" w:rsidRDefault="00B60D29" w:rsidP="002E110A">
            <w:pPr>
              <w:ind w:firstLine="709"/>
              <w:jc w:val="both"/>
              <w:rPr>
                <w:rFonts w:ascii="Times New Roman" w:eastAsia="Times New Roman" w:hAnsi="Times New Roman"/>
                <w:color w:val="000000"/>
                <w:sz w:val="24"/>
                <w:szCs w:val="24"/>
                <w:lang w:eastAsia="ru-RU"/>
              </w:rPr>
            </w:pPr>
            <w:r w:rsidRPr="00743A41">
              <w:rPr>
                <w:rFonts w:ascii="Times New Roman" w:eastAsia="Times New Roman" w:hAnsi="Times New Roman"/>
                <w:color w:val="000000"/>
                <w:sz w:val="24"/>
                <w:szCs w:val="24"/>
                <w:lang w:eastAsia="ru-RU"/>
              </w:rPr>
              <w:t>Школьный автобус, личный автотранспорт</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color w:val="FF0000"/>
                <w:sz w:val="24"/>
                <w:szCs w:val="24"/>
                <w:lang w:eastAsia="ru-RU"/>
              </w:rPr>
            </w:pPr>
            <w:r w:rsidRPr="00743A41">
              <w:rPr>
                <w:rFonts w:ascii="Times New Roman" w:eastAsia="Times New Roman" w:hAnsi="Times New Roman"/>
                <w:sz w:val="24"/>
                <w:szCs w:val="24"/>
                <w:lang w:eastAsia="ru-RU"/>
              </w:rPr>
              <w:t>Нормативно-правовое обеспечение программы</w:t>
            </w:r>
          </w:p>
          <w:p w:rsidR="00B60D29" w:rsidRPr="00743A41" w:rsidRDefault="00B60D29" w:rsidP="00B60D29">
            <w:pPr>
              <w:spacing w:line="360" w:lineRule="auto"/>
              <w:jc w:val="both"/>
              <w:rPr>
                <w:rFonts w:ascii="Times New Roman" w:hAnsi="Times New Roman"/>
                <w:sz w:val="24"/>
                <w:szCs w:val="24"/>
              </w:rPr>
            </w:pPr>
          </w:p>
        </w:tc>
        <w:tc>
          <w:tcPr>
            <w:tcW w:w="6854" w:type="dxa"/>
          </w:tcPr>
          <w:p w:rsidR="00B60D29" w:rsidRPr="00743A41" w:rsidRDefault="00B60D29" w:rsidP="00B60D29">
            <w:pPr>
              <w:pStyle w:val="a4"/>
              <w:spacing w:before="0" w:beforeAutospacing="0" w:after="0" w:afterAutospacing="0" w:line="276" w:lineRule="auto"/>
            </w:pPr>
            <w:r w:rsidRPr="00743A41">
              <w:t xml:space="preserve">•  Федеральный закон «Об образовании в Российской Федерации»; </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Конституция РФ;</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•Федеральный закон «Об основных гарантиях прав ребенка в</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Российской Федерации» от 24.07.1998 № 124-ФЗ;</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Конвенция ООН о правах ребенка;</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Устав образовательного учреждения;</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•Приказ директора школы «Об  организации летнего  палаточного оздоровительного лагеря «Стимул»;</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•Положение о летнем</w:t>
            </w:r>
            <w:r>
              <w:rPr>
                <w:rFonts w:ascii="Times New Roman" w:eastAsia="Times New Roman" w:hAnsi="Times New Roman"/>
                <w:sz w:val="24"/>
                <w:szCs w:val="24"/>
                <w:lang w:eastAsia="ru-RU"/>
              </w:rPr>
              <w:t xml:space="preserve"> </w:t>
            </w:r>
            <w:r w:rsidRPr="00743A41">
              <w:rPr>
                <w:rFonts w:ascii="Times New Roman" w:eastAsia="Times New Roman" w:hAnsi="Times New Roman"/>
                <w:sz w:val="24"/>
                <w:szCs w:val="24"/>
                <w:lang w:eastAsia="ru-RU"/>
              </w:rPr>
              <w:t>палаточном оздоровительном лагере;</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•Правила внутреннего распорядка летнего  палаточного оздоровительного лагеря «Стимул»;</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w:t>
            </w:r>
            <w:r w:rsidRPr="00743A41">
              <w:rPr>
                <w:rFonts w:ascii="Times New Roman" w:hAnsi="Times New Roman"/>
                <w:sz w:val="24"/>
                <w:szCs w:val="24"/>
              </w:rPr>
              <w:t xml:space="preserve"> Постановление Главного государственного санитарного врача РФ от 14.05.2013 N 25 «Об утверждении СанПиН 2.4.4.3048-13 «Санитарно-эпидемиологические требования к устройству и организации работы детских лагерей палаточного типа» (вместе с «СанПиН 2.4.4.3048-13.</w:t>
            </w:r>
            <w:r>
              <w:rPr>
                <w:rFonts w:ascii="Times New Roman" w:hAnsi="Times New Roman"/>
                <w:sz w:val="24"/>
                <w:szCs w:val="24"/>
              </w:rPr>
              <w:t xml:space="preserve"> </w:t>
            </w:r>
            <w:r w:rsidRPr="00743A41">
              <w:rPr>
                <w:rFonts w:ascii="Times New Roman" w:hAnsi="Times New Roman"/>
                <w:sz w:val="24"/>
                <w:szCs w:val="24"/>
              </w:rPr>
              <w:t>Санитарно-эпидемиологические требования к устройству и организации работы детских лагерей палаточного типа. Санитарно-эпидемиологические правила и нормативы») (Зарегистрировано в Минюсте России 29.05.2013 N 28563)</w:t>
            </w:r>
          </w:p>
        </w:tc>
      </w:tr>
      <w:tr w:rsidR="00B60D29" w:rsidRPr="00743A41" w:rsidTr="002E110A">
        <w:tc>
          <w:tcPr>
            <w:tcW w:w="2716" w:type="dxa"/>
          </w:tcPr>
          <w:p w:rsidR="00B60D29" w:rsidRPr="005D3487" w:rsidRDefault="00B60D29" w:rsidP="00B60D29">
            <w:pPr>
              <w:spacing w:line="360" w:lineRule="auto"/>
              <w:rPr>
                <w:rFonts w:ascii="Times New Roman" w:eastAsia="Times New Roman" w:hAnsi="Times New Roman"/>
                <w:sz w:val="24"/>
                <w:szCs w:val="24"/>
                <w:lang w:eastAsia="ru-RU"/>
              </w:rPr>
            </w:pPr>
            <w:r w:rsidRPr="005D3487">
              <w:rPr>
                <w:rFonts w:ascii="Times New Roman" w:eastAsia="Times New Roman" w:hAnsi="Times New Roman"/>
                <w:sz w:val="24"/>
                <w:szCs w:val="24"/>
                <w:lang w:eastAsia="ru-RU"/>
              </w:rPr>
              <w:t>Заказчики программы</w:t>
            </w:r>
          </w:p>
        </w:tc>
        <w:tc>
          <w:tcPr>
            <w:tcW w:w="6854" w:type="dxa"/>
          </w:tcPr>
          <w:p w:rsidR="00B60D29" w:rsidRPr="00743A41" w:rsidRDefault="00B60D29" w:rsidP="00B60D29">
            <w:pPr>
              <w:pStyle w:val="a4"/>
              <w:spacing w:before="0" w:beforeAutospacing="0" w:after="0" w:afterAutospacing="0" w:line="276" w:lineRule="auto"/>
            </w:pPr>
            <w:r w:rsidRPr="00743A41">
              <w:t xml:space="preserve">Администрация, педагогический коллектив, ученический коллектив </w:t>
            </w:r>
            <w:r w:rsidRPr="00B60D29">
              <w:rPr>
                <w:rStyle w:val="af"/>
                <w:rFonts w:eastAsia="Calibri"/>
                <w:b w:val="0"/>
              </w:rPr>
              <w:t>Муниципального общеобразовательного учреждения «</w:t>
            </w:r>
            <w:proofErr w:type="spellStart"/>
            <w:r w:rsidRPr="00B60D29">
              <w:rPr>
                <w:rStyle w:val="af"/>
                <w:rFonts w:eastAsia="Calibri"/>
                <w:b w:val="0"/>
              </w:rPr>
              <w:t>Таловская</w:t>
            </w:r>
            <w:proofErr w:type="spellEnd"/>
            <w:r w:rsidRPr="00B60D29">
              <w:rPr>
                <w:rStyle w:val="af"/>
                <w:rFonts w:eastAsia="Calibri"/>
                <w:b w:val="0"/>
              </w:rPr>
              <w:t xml:space="preserve"> средняя общеобразовательная школа»,</w:t>
            </w:r>
            <w:r w:rsidRPr="00743A41">
              <w:t xml:space="preserve"> родители</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 Разработчики программы</w:t>
            </w:r>
          </w:p>
        </w:tc>
        <w:tc>
          <w:tcPr>
            <w:tcW w:w="6854" w:type="dxa"/>
          </w:tcPr>
          <w:p w:rsidR="00B60D29" w:rsidRPr="00743A41" w:rsidRDefault="00B60D29" w:rsidP="00B60D29">
            <w:pPr>
              <w:pStyle w:val="a4"/>
              <w:spacing w:before="0" w:beforeAutospacing="0" w:after="0" w:afterAutospacing="0" w:line="276" w:lineRule="auto"/>
            </w:pPr>
            <w:r w:rsidRPr="00743A41">
              <w:t>Педагогический коллектив школы, творческая группа в составе представителей администрации, педагогов, учеников, родителей</w:t>
            </w:r>
          </w:p>
        </w:tc>
      </w:tr>
      <w:tr w:rsidR="00B60D29" w:rsidRPr="00743A41" w:rsidTr="002E110A">
        <w:tc>
          <w:tcPr>
            <w:tcW w:w="2716" w:type="dxa"/>
          </w:tcPr>
          <w:p w:rsidR="00B60D29" w:rsidRPr="00743A41" w:rsidRDefault="00B60D29" w:rsidP="00B60D29">
            <w:pPr>
              <w:spacing w:line="360" w:lineRule="auto"/>
              <w:jc w:val="both"/>
              <w:rPr>
                <w:rFonts w:ascii="Times New Roman" w:hAnsi="Times New Roman"/>
                <w:sz w:val="24"/>
                <w:szCs w:val="24"/>
              </w:rPr>
            </w:pPr>
            <w:r w:rsidRPr="00743A41">
              <w:rPr>
                <w:rFonts w:ascii="Times New Roman" w:eastAsia="Times New Roman" w:hAnsi="Times New Roman"/>
                <w:sz w:val="24"/>
                <w:szCs w:val="24"/>
                <w:lang w:eastAsia="ru-RU"/>
              </w:rPr>
              <w:t>Исполнители программы</w:t>
            </w:r>
          </w:p>
        </w:tc>
        <w:tc>
          <w:tcPr>
            <w:tcW w:w="6854" w:type="dxa"/>
          </w:tcPr>
          <w:p w:rsidR="00B60D29" w:rsidRPr="00743A41" w:rsidRDefault="00B60D29" w:rsidP="00B60D29">
            <w:pPr>
              <w:spacing w:line="276" w:lineRule="auto"/>
              <w:jc w:val="both"/>
              <w:rPr>
                <w:rFonts w:ascii="Times New Roman" w:hAnsi="Times New Roman"/>
                <w:b/>
                <w:sz w:val="24"/>
                <w:szCs w:val="24"/>
              </w:rPr>
            </w:pPr>
            <w:r w:rsidRPr="00743A41">
              <w:rPr>
                <w:rFonts w:ascii="Times New Roman" w:eastAsia="Times New Roman" w:hAnsi="Times New Roman"/>
                <w:sz w:val="24"/>
                <w:szCs w:val="24"/>
                <w:lang w:eastAsia="ru-RU"/>
              </w:rPr>
              <w:t>Участники образовательного процесса (администрация школы, педагогический коллектив, учащиеся, родители, социальные партнеры школы)</w:t>
            </w:r>
          </w:p>
        </w:tc>
      </w:tr>
      <w:tr w:rsidR="00B60D29" w:rsidRPr="00743A41" w:rsidTr="002E110A">
        <w:tc>
          <w:tcPr>
            <w:tcW w:w="2716" w:type="dxa"/>
          </w:tcPr>
          <w:p w:rsidR="00B60D29" w:rsidRPr="00743A41" w:rsidRDefault="00B60D29" w:rsidP="00B60D29">
            <w:pPr>
              <w:spacing w:line="360"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Концепция программы</w:t>
            </w:r>
          </w:p>
        </w:tc>
        <w:tc>
          <w:tcPr>
            <w:tcW w:w="6854" w:type="dxa"/>
          </w:tcPr>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В основе концепции</w:t>
            </w:r>
            <w:r w:rsidRPr="00743A41">
              <w:rPr>
                <w:rFonts w:ascii="Times New Roman" w:hAnsi="Times New Roman"/>
                <w:sz w:val="24"/>
                <w:szCs w:val="24"/>
              </w:rPr>
              <w:t xml:space="preserve"> летнего </w:t>
            </w:r>
            <w:r w:rsidRPr="00743A41">
              <w:rPr>
                <w:rFonts w:ascii="Times New Roman" w:eastAsia="Times New Roman" w:hAnsi="Times New Roman"/>
                <w:sz w:val="24"/>
                <w:szCs w:val="24"/>
                <w:lang w:eastAsia="ru-RU"/>
              </w:rPr>
              <w:t xml:space="preserve"> палаточного оздоровительного лагеря «Стимул» -  воспитательная система по самореализации личности школьника через включение его в различные виды деятельности  с целью физического, интеллектуального и </w:t>
            </w:r>
            <w:r>
              <w:rPr>
                <w:rFonts w:ascii="Times New Roman" w:eastAsia="Times New Roman" w:hAnsi="Times New Roman"/>
                <w:sz w:val="24"/>
                <w:szCs w:val="24"/>
                <w:lang w:eastAsia="ru-RU"/>
              </w:rPr>
              <w:t>э</w:t>
            </w:r>
            <w:r w:rsidRPr="00743A41">
              <w:rPr>
                <w:rFonts w:ascii="Times New Roman" w:eastAsia="Times New Roman" w:hAnsi="Times New Roman"/>
                <w:sz w:val="24"/>
                <w:szCs w:val="24"/>
                <w:lang w:eastAsia="ru-RU"/>
              </w:rPr>
              <w:t>моционального развития и воспитания культуры здоровья.</w:t>
            </w:r>
          </w:p>
        </w:tc>
      </w:tr>
      <w:tr w:rsidR="00B60D29" w:rsidRPr="00743A41" w:rsidTr="002E110A">
        <w:tc>
          <w:tcPr>
            <w:tcW w:w="2716" w:type="dxa"/>
          </w:tcPr>
          <w:p w:rsidR="00B60D29" w:rsidRPr="00743A41" w:rsidRDefault="00B60D29" w:rsidP="00B60D29">
            <w:pPr>
              <w:spacing w:line="360"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Цель программы</w:t>
            </w:r>
          </w:p>
        </w:tc>
        <w:tc>
          <w:tcPr>
            <w:tcW w:w="6854" w:type="dxa"/>
          </w:tcPr>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Создание благоприятных условий для полноценного отдыха и оздоровления,   физического, интеллектуального и </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эмоционального развития детей,    воспитания культуры здоровья через занятия туризмом, физической культурой и включение детей в спортивно-оздоровительную    деятельность в разновозрастном коллективе.</w:t>
            </w:r>
          </w:p>
        </w:tc>
      </w:tr>
      <w:tr w:rsidR="00B60D29" w:rsidRPr="00743A41" w:rsidTr="002E110A">
        <w:tc>
          <w:tcPr>
            <w:tcW w:w="2716" w:type="dxa"/>
          </w:tcPr>
          <w:p w:rsidR="00B60D29" w:rsidRPr="00743A41" w:rsidRDefault="00B60D29" w:rsidP="00B60D29">
            <w:pPr>
              <w:spacing w:line="360" w:lineRule="auto"/>
              <w:jc w:val="both"/>
              <w:rPr>
                <w:rFonts w:ascii="Times New Roman" w:eastAsia="Times New Roman" w:hAnsi="Times New Roman"/>
                <w:color w:val="FF0000"/>
                <w:sz w:val="24"/>
                <w:szCs w:val="24"/>
                <w:lang w:eastAsia="ru-RU"/>
              </w:rPr>
            </w:pPr>
            <w:r w:rsidRPr="00743A41">
              <w:rPr>
                <w:rFonts w:ascii="Times New Roman" w:eastAsia="Times New Roman" w:hAnsi="Times New Roman"/>
                <w:sz w:val="24"/>
                <w:szCs w:val="24"/>
                <w:lang w:eastAsia="ru-RU"/>
              </w:rPr>
              <w:t xml:space="preserve">Основные задачи </w:t>
            </w:r>
            <w:r w:rsidRPr="00743A41">
              <w:rPr>
                <w:rFonts w:ascii="Times New Roman" w:eastAsia="Times New Roman" w:hAnsi="Times New Roman"/>
                <w:sz w:val="24"/>
                <w:szCs w:val="24"/>
                <w:lang w:eastAsia="ru-RU"/>
              </w:rPr>
              <w:lastRenderedPageBreak/>
              <w:t>программы</w:t>
            </w:r>
          </w:p>
        </w:tc>
        <w:tc>
          <w:tcPr>
            <w:tcW w:w="6854" w:type="dxa"/>
          </w:tcPr>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w:t>
            </w:r>
            <w:r w:rsidRPr="00743A41">
              <w:rPr>
                <w:rFonts w:ascii="Times New Roman" w:eastAsia="Times New Roman" w:hAnsi="Times New Roman"/>
                <w:sz w:val="24"/>
                <w:szCs w:val="24"/>
                <w:lang w:eastAsia="ru-RU"/>
              </w:rPr>
              <w:t xml:space="preserve">беспечение условий, способствующих сохранению и укреплению здоровья, пропаганда ценности здоровья и </w:t>
            </w:r>
            <w:r w:rsidRPr="00743A41">
              <w:rPr>
                <w:rFonts w:ascii="Times New Roman" w:eastAsia="Times New Roman" w:hAnsi="Times New Roman"/>
                <w:sz w:val="24"/>
                <w:szCs w:val="24"/>
                <w:lang w:eastAsia="ru-RU"/>
              </w:rPr>
              <w:lastRenderedPageBreak/>
              <w:t>здорового образа жизни через формирование активной позиции ребенка по отношению к своему здоровью;</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•создание благоприятных условий для укрепления здоровья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школьников в летний период;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•организация активного отдыха;</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•пропаганда здорового образа жизни и индивидуальной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ответственности за состояние своего здоровья;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•создание доброжелательной атмосферы, способствующей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ориентации  на положительные действия и поступки,</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ведение здорового образа жизни;</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•привлечение подростков к занятиям физической культурой, туризмом;</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 •предоставление каждому школьнику, исходя из его потребностей, интересов и способностей, возможность реализовать себя и проявить свою индивидуальность;</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•раскрытие творческого потенциала каждого ребенка, развития творческой индивидуальности;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•реализации спортивных, культурно-досуговых программ;</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 формирование навыков общения и толерантности, </w:t>
            </w:r>
          </w:p>
          <w:p w:rsidR="00B60D29" w:rsidRPr="00743A41" w:rsidRDefault="00B60D29" w:rsidP="00B60D29">
            <w:pPr>
              <w:tabs>
                <w:tab w:val="num" w:pos="0"/>
              </w:tabs>
              <w:spacing w:line="276" w:lineRule="auto"/>
              <w:ind w:right="153" w:hanging="46"/>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культурного поведения, санитарно-гигиенической и экологической культуры.</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sz w:val="24"/>
                <w:szCs w:val="24"/>
                <w:lang w:eastAsia="ru-RU"/>
              </w:rPr>
            </w:pPr>
            <w:r w:rsidRPr="00743A41">
              <w:rPr>
                <w:rFonts w:ascii="Times New Roman" w:eastAsia="Times New Roman" w:hAnsi="Times New Roman"/>
                <w:bCs/>
                <w:sz w:val="24"/>
                <w:szCs w:val="24"/>
                <w:lang w:eastAsia="ru-RU"/>
              </w:rPr>
              <w:lastRenderedPageBreak/>
              <w:t>Перечень основных программ</w:t>
            </w:r>
          </w:p>
          <w:p w:rsidR="00B60D29" w:rsidRPr="00743A41" w:rsidRDefault="00B60D29" w:rsidP="00B60D29">
            <w:pPr>
              <w:spacing w:line="360" w:lineRule="auto"/>
              <w:rPr>
                <w:rFonts w:ascii="Times New Roman" w:hAnsi="Times New Roman"/>
                <w:sz w:val="24"/>
                <w:szCs w:val="24"/>
              </w:rPr>
            </w:pPr>
          </w:p>
        </w:tc>
        <w:tc>
          <w:tcPr>
            <w:tcW w:w="6854" w:type="dxa"/>
          </w:tcPr>
          <w:p w:rsidR="00B60D29" w:rsidRPr="00743A41" w:rsidRDefault="00B60D29" w:rsidP="00B60D29">
            <w:pPr>
              <w:pStyle w:val="a3"/>
              <w:numPr>
                <w:ilvl w:val="0"/>
                <w:numId w:val="1"/>
              </w:numPr>
              <w:spacing w:line="276" w:lineRule="auto"/>
              <w:jc w:val="both"/>
              <w:rPr>
                <w:rFonts w:ascii="Times New Roman" w:hAnsi="Times New Roman"/>
                <w:b/>
                <w:sz w:val="24"/>
                <w:szCs w:val="24"/>
              </w:rPr>
            </w:pPr>
            <w:r w:rsidRPr="00743A41">
              <w:rPr>
                <w:rFonts w:ascii="Times New Roman" w:hAnsi="Times New Roman"/>
                <w:sz w:val="24"/>
                <w:szCs w:val="24"/>
              </w:rPr>
              <w:t xml:space="preserve"> «Школа туриста»</w:t>
            </w:r>
          </w:p>
          <w:p w:rsidR="00B60D29" w:rsidRPr="00743A41" w:rsidRDefault="00B60D29" w:rsidP="00B60D29">
            <w:pPr>
              <w:pStyle w:val="a3"/>
              <w:numPr>
                <w:ilvl w:val="0"/>
                <w:numId w:val="1"/>
              </w:numPr>
              <w:spacing w:line="276" w:lineRule="auto"/>
              <w:jc w:val="both"/>
              <w:rPr>
                <w:rFonts w:ascii="Times New Roman" w:hAnsi="Times New Roman"/>
                <w:sz w:val="24"/>
                <w:szCs w:val="24"/>
              </w:rPr>
            </w:pPr>
            <w:r w:rsidRPr="00743A41">
              <w:rPr>
                <w:rFonts w:ascii="Times New Roman" w:hAnsi="Times New Roman"/>
                <w:sz w:val="24"/>
                <w:szCs w:val="24"/>
              </w:rPr>
              <w:t>«Школа юного эколога»</w:t>
            </w:r>
          </w:p>
          <w:p w:rsidR="00B60D29" w:rsidRPr="00743A41" w:rsidRDefault="00B60D29" w:rsidP="00B60D29">
            <w:pPr>
              <w:pStyle w:val="a3"/>
              <w:numPr>
                <w:ilvl w:val="0"/>
                <w:numId w:val="1"/>
              </w:numPr>
              <w:spacing w:line="276" w:lineRule="auto"/>
              <w:jc w:val="both"/>
              <w:rPr>
                <w:rFonts w:ascii="Times New Roman" w:hAnsi="Times New Roman"/>
                <w:b/>
                <w:sz w:val="24"/>
                <w:szCs w:val="24"/>
              </w:rPr>
            </w:pPr>
            <w:r w:rsidRPr="00743A41">
              <w:rPr>
                <w:rFonts w:ascii="Times New Roman" w:hAnsi="Times New Roman"/>
                <w:sz w:val="24"/>
                <w:szCs w:val="24"/>
              </w:rPr>
              <w:t xml:space="preserve"> «Школа волонтеров»</w:t>
            </w:r>
          </w:p>
          <w:p w:rsidR="00B60D29" w:rsidRPr="00743A41" w:rsidRDefault="00B60D29" w:rsidP="00B60D29">
            <w:pPr>
              <w:pStyle w:val="a3"/>
              <w:numPr>
                <w:ilvl w:val="0"/>
                <w:numId w:val="1"/>
              </w:numPr>
              <w:spacing w:line="276" w:lineRule="auto"/>
              <w:jc w:val="both"/>
              <w:rPr>
                <w:rFonts w:ascii="Times New Roman" w:hAnsi="Times New Roman"/>
                <w:b/>
                <w:sz w:val="24"/>
                <w:szCs w:val="24"/>
              </w:rPr>
            </w:pPr>
            <w:r w:rsidRPr="00743A41">
              <w:rPr>
                <w:rFonts w:ascii="Times New Roman" w:hAnsi="Times New Roman"/>
                <w:sz w:val="24"/>
                <w:szCs w:val="24"/>
              </w:rPr>
              <w:t>«Школа</w:t>
            </w:r>
            <w:r>
              <w:rPr>
                <w:rFonts w:ascii="Times New Roman" w:hAnsi="Times New Roman"/>
                <w:sz w:val="24"/>
                <w:szCs w:val="24"/>
              </w:rPr>
              <w:t xml:space="preserve"> </w:t>
            </w:r>
            <w:r w:rsidRPr="00743A41">
              <w:rPr>
                <w:rFonts w:ascii="Times New Roman" w:hAnsi="Times New Roman"/>
                <w:sz w:val="24"/>
                <w:szCs w:val="24"/>
              </w:rPr>
              <w:t>юного корреспондента»</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bCs/>
                <w:sz w:val="24"/>
                <w:szCs w:val="24"/>
                <w:lang w:eastAsia="ru-RU"/>
              </w:rPr>
            </w:pPr>
            <w:r w:rsidRPr="00743A41">
              <w:rPr>
                <w:rFonts w:ascii="Times New Roman" w:eastAsia="Times New Roman" w:hAnsi="Times New Roman"/>
                <w:bCs/>
                <w:sz w:val="24"/>
                <w:szCs w:val="24"/>
                <w:lang w:eastAsia="ru-RU"/>
              </w:rPr>
              <w:t>Принципы программы</w:t>
            </w:r>
          </w:p>
          <w:p w:rsidR="00B60D29" w:rsidRPr="00743A41" w:rsidRDefault="00B60D29" w:rsidP="00B60D29">
            <w:pPr>
              <w:spacing w:line="360" w:lineRule="auto"/>
              <w:rPr>
                <w:rFonts w:ascii="Times New Roman" w:eastAsia="Times New Roman" w:hAnsi="Times New Roman"/>
                <w:bCs/>
                <w:sz w:val="24"/>
                <w:szCs w:val="24"/>
                <w:lang w:eastAsia="ru-RU"/>
              </w:rPr>
            </w:pPr>
          </w:p>
        </w:tc>
        <w:tc>
          <w:tcPr>
            <w:tcW w:w="6854" w:type="dxa"/>
          </w:tcPr>
          <w:p w:rsidR="00B60D29" w:rsidRPr="00743A41" w:rsidRDefault="00B60D29" w:rsidP="00B60D29">
            <w:pPr>
              <w:pStyle w:val="a3"/>
              <w:spacing w:line="276" w:lineRule="auto"/>
              <w:jc w:val="both"/>
              <w:rPr>
                <w:rFonts w:ascii="Times New Roman" w:hAnsi="Times New Roman"/>
                <w:i/>
                <w:sz w:val="24"/>
                <w:szCs w:val="24"/>
              </w:rPr>
            </w:pPr>
            <w:r w:rsidRPr="00743A41">
              <w:rPr>
                <w:rFonts w:ascii="Times New Roman" w:eastAsia="Times New Roman" w:hAnsi="Times New Roman"/>
                <w:sz w:val="24"/>
                <w:szCs w:val="24"/>
                <w:lang w:eastAsia="ru-RU"/>
              </w:rPr>
              <w:t xml:space="preserve">1. </w:t>
            </w:r>
            <w:r w:rsidRPr="00743A41">
              <w:rPr>
                <w:rFonts w:ascii="Times New Roman" w:hAnsi="Times New Roman"/>
                <w:i/>
                <w:sz w:val="24"/>
                <w:szCs w:val="24"/>
              </w:rPr>
              <w:t>Принцип комплексности оздоровления и воспитания ребенка:</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eastAsia="Times New Roman" w:hAnsi="Times New Roman"/>
                <w:sz w:val="24"/>
                <w:szCs w:val="24"/>
                <w:lang w:eastAsia="ru-RU"/>
              </w:rPr>
              <w:t>•</w:t>
            </w:r>
            <w:r w:rsidRPr="00743A41">
              <w:rPr>
                <w:rFonts w:ascii="Times New Roman" w:hAnsi="Times New Roman"/>
                <w:sz w:val="24"/>
                <w:szCs w:val="24"/>
              </w:rPr>
              <w:t xml:space="preserve">рассмотрение ребенка как целостности, требующей </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xml:space="preserve">взаимосвязи всех организованных работниками лагеря </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воздействий на него.</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xml:space="preserve">2. </w:t>
            </w:r>
            <w:r w:rsidRPr="00743A41">
              <w:rPr>
                <w:rFonts w:ascii="Times New Roman" w:hAnsi="Times New Roman"/>
                <w:i/>
                <w:sz w:val="24"/>
                <w:szCs w:val="24"/>
              </w:rPr>
              <w:t>Принцип гармонизации ребенка, его интеллектуальной, физической, эмоционально-волевой сфер с учетом его индивидуальности, возрастных особенностей и возможностей:</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eastAsia="Times New Roman" w:hAnsi="Times New Roman"/>
                <w:sz w:val="24"/>
                <w:szCs w:val="24"/>
                <w:lang w:eastAsia="ru-RU"/>
              </w:rPr>
              <w:t>•</w:t>
            </w:r>
            <w:r w:rsidRPr="00743A41">
              <w:rPr>
                <w:rFonts w:ascii="Times New Roman" w:hAnsi="Times New Roman"/>
                <w:sz w:val="24"/>
                <w:szCs w:val="24"/>
              </w:rPr>
              <w:t>целенаправленная работа по созданию условий для реализации ребенком потенциала в разнообразных видах деятельности при достаточно эффективном психолого-педагогическом сопровождении;</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вариативность выбора способа самореализации в различных видах деятельности;</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обучение способам рефлексии и программирования своего самосовершенствования;</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сочетание форм работы, учитывающих возрастные особенности детей;</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постоянная коррекция воздействий на каждого ребенка с</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lastRenderedPageBreak/>
              <w:t>учетом изменений, происходящих в его здоровье.</w:t>
            </w:r>
          </w:p>
          <w:p w:rsidR="00B60D29" w:rsidRPr="00743A41" w:rsidRDefault="00B60D29" w:rsidP="00B60D29">
            <w:pPr>
              <w:pStyle w:val="a3"/>
              <w:spacing w:line="276" w:lineRule="auto"/>
              <w:jc w:val="both"/>
              <w:rPr>
                <w:rFonts w:ascii="Times New Roman" w:hAnsi="Times New Roman"/>
                <w:i/>
                <w:sz w:val="24"/>
                <w:szCs w:val="24"/>
              </w:rPr>
            </w:pPr>
            <w:r w:rsidRPr="00743A41">
              <w:rPr>
                <w:rFonts w:ascii="Times New Roman" w:hAnsi="Times New Roman"/>
                <w:sz w:val="24"/>
                <w:szCs w:val="24"/>
              </w:rPr>
              <w:t xml:space="preserve">3. </w:t>
            </w:r>
            <w:r w:rsidRPr="00743A41">
              <w:rPr>
                <w:rFonts w:ascii="Times New Roman" w:hAnsi="Times New Roman"/>
                <w:i/>
                <w:sz w:val="24"/>
                <w:szCs w:val="24"/>
              </w:rPr>
              <w:t>Принцип самореализации и включенности подростка в</w:t>
            </w:r>
          </w:p>
          <w:p w:rsidR="00B60D29" w:rsidRPr="00743A41" w:rsidRDefault="00B60D29" w:rsidP="00B60D29">
            <w:pPr>
              <w:pStyle w:val="a3"/>
              <w:spacing w:line="276" w:lineRule="auto"/>
              <w:jc w:val="both"/>
              <w:rPr>
                <w:rFonts w:ascii="Times New Roman" w:hAnsi="Times New Roman"/>
                <w:i/>
                <w:sz w:val="24"/>
                <w:szCs w:val="24"/>
              </w:rPr>
            </w:pPr>
            <w:r w:rsidRPr="00743A41">
              <w:rPr>
                <w:rFonts w:ascii="Times New Roman" w:hAnsi="Times New Roman"/>
                <w:i/>
                <w:sz w:val="24"/>
                <w:szCs w:val="24"/>
              </w:rPr>
              <w:t xml:space="preserve">реальные социально значимые отношения - развитие </w:t>
            </w:r>
          </w:p>
          <w:p w:rsidR="00B60D29" w:rsidRPr="00743A41" w:rsidRDefault="00B60D29" w:rsidP="00B60D29">
            <w:pPr>
              <w:pStyle w:val="a3"/>
              <w:spacing w:line="276" w:lineRule="auto"/>
              <w:jc w:val="both"/>
              <w:rPr>
                <w:rFonts w:ascii="Times New Roman" w:hAnsi="Times New Roman"/>
                <w:i/>
                <w:sz w:val="24"/>
                <w:szCs w:val="24"/>
              </w:rPr>
            </w:pPr>
            <w:r w:rsidRPr="00743A41">
              <w:rPr>
                <w:rFonts w:ascii="Times New Roman" w:hAnsi="Times New Roman"/>
                <w:i/>
                <w:sz w:val="24"/>
                <w:szCs w:val="24"/>
              </w:rPr>
              <w:t xml:space="preserve">самостоятельности и инициативы детей, включение их в процесс организации жизнедеятельности временного детского коллектива: </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развитие детского самоуправления;</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наличие перечня реальных социально-значимых задач, в решении которых может принять участие как каждый ребенок в</w:t>
            </w:r>
            <w:r>
              <w:rPr>
                <w:rFonts w:ascii="Times New Roman" w:hAnsi="Times New Roman"/>
                <w:sz w:val="24"/>
                <w:szCs w:val="24"/>
              </w:rPr>
              <w:t xml:space="preserve"> </w:t>
            </w:r>
            <w:r w:rsidRPr="00743A41">
              <w:rPr>
                <w:rFonts w:ascii="Times New Roman" w:hAnsi="Times New Roman"/>
                <w:sz w:val="24"/>
                <w:szCs w:val="24"/>
              </w:rPr>
              <w:t>отдельности, так и инициативные группы детей: создание  волонтерских групп; групп экологов, творческих групп;</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наличие системы стимулов, поддерживающих инициативу и самостоятельность детей (стенды, газеты);</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развития творчества и самодеятельности на основе свободного выбора видов и форм занятий.</w:t>
            </w:r>
          </w:p>
          <w:p w:rsidR="00B60D29" w:rsidRPr="00743A41" w:rsidRDefault="00B60D29" w:rsidP="00B60D29">
            <w:pPr>
              <w:pStyle w:val="a3"/>
              <w:spacing w:line="276" w:lineRule="auto"/>
              <w:jc w:val="both"/>
              <w:rPr>
                <w:rFonts w:ascii="Times New Roman" w:hAnsi="Times New Roman"/>
                <w:i/>
                <w:sz w:val="24"/>
                <w:szCs w:val="24"/>
              </w:rPr>
            </w:pPr>
            <w:r w:rsidRPr="00743A41">
              <w:rPr>
                <w:rFonts w:ascii="Times New Roman" w:hAnsi="Times New Roman"/>
                <w:sz w:val="24"/>
                <w:szCs w:val="24"/>
              </w:rPr>
              <w:t xml:space="preserve">4. </w:t>
            </w:r>
            <w:r w:rsidRPr="00743A41">
              <w:rPr>
                <w:rFonts w:ascii="Times New Roman" w:hAnsi="Times New Roman"/>
                <w:i/>
                <w:sz w:val="24"/>
                <w:szCs w:val="24"/>
              </w:rPr>
              <w:t>Принцип сочетания защиты и социального развития детей с</w:t>
            </w:r>
            <w:r>
              <w:rPr>
                <w:rFonts w:ascii="Times New Roman" w:hAnsi="Times New Roman"/>
                <w:i/>
                <w:sz w:val="24"/>
                <w:szCs w:val="24"/>
              </w:rPr>
              <w:t xml:space="preserve"> </w:t>
            </w:r>
            <w:r w:rsidRPr="00743A41">
              <w:rPr>
                <w:rFonts w:ascii="Times New Roman" w:hAnsi="Times New Roman"/>
                <w:i/>
                <w:sz w:val="24"/>
                <w:szCs w:val="24"/>
              </w:rPr>
              <w:t>опорой на активность самого ребенка, способствующую его социальному закаливанию:</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сочетание общей социально-защитной деятельности, направленной на создание социального благополучия, с целевой социальной защитой детей, нуждающихся в специальной помощи;</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включение детей в решение различных проблем социальных отношений;</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стимулирование самопознания детей в различных социальных ситуациях, определении своей позиции и способа адекватного поведения в различных условиях;</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xml:space="preserve">• оказание помощи детям в анализе проблем социальных </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отношений и вариативном проектировании своего поведения в</w:t>
            </w:r>
            <w:r>
              <w:rPr>
                <w:rFonts w:ascii="Times New Roman" w:hAnsi="Times New Roman"/>
                <w:sz w:val="24"/>
                <w:szCs w:val="24"/>
              </w:rPr>
              <w:t xml:space="preserve"> </w:t>
            </w:r>
            <w:r w:rsidRPr="00743A41">
              <w:rPr>
                <w:rFonts w:ascii="Times New Roman" w:hAnsi="Times New Roman"/>
                <w:sz w:val="24"/>
                <w:szCs w:val="24"/>
              </w:rPr>
              <w:t>сложных жизненных ситуациях.</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xml:space="preserve">5. </w:t>
            </w:r>
            <w:r w:rsidRPr="00743A41">
              <w:rPr>
                <w:rFonts w:ascii="Times New Roman" w:hAnsi="Times New Roman"/>
                <w:i/>
                <w:sz w:val="24"/>
                <w:szCs w:val="24"/>
              </w:rPr>
              <w:t>Принцип  закрепления социально-ценностных форм и привычек поведения на основе гуманных ценностей, уважения и доверия - формирование у детей навыков осознанного нравственного поведения:</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добровольность включения ребенка в  деятельность;</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доверие ребенку в выборе средств достижения поставленной цели, основанном на вере в возможность каждого ребенка и его собственной вере в достижения поставленных задач;</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предупреждение негативных последствий в процессе педагогического воздействия;</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учет интересов учащихся, индивидуальных предпочтений.</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bCs/>
                <w:sz w:val="24"/>
                <w:szCs w:val="24"/>
                <w:lang w:eastAsia="ru-RU"/>
              </w:rPr>
            </w:pPr>
            <w:r w:rsidRPr="00743A41">
              <w:rPr>
                <w:rFonts w:ascii="Times New Roman" w:eastAsia="Times New Roman" w:hAnsi="Times New Roman"/>
                <w:bCs/>
                <w:sz w:val="24"/>
                <w:szCs w:val="24"/>
                <w:lang w:eastAsia="ru-RU"/>
              </w:rPr>
              <w:lastRenderedPageBreak/>
              <w:t xml:space="preserve"> Методическое обеспечение программы</w:t>
            </w:r>
          </w:p>
        </w:tc>
        <w:tc>
          <w:tcPr>
            <w:tcW w:w="6854" w:type="dxa"/>
          </w:tcPr>
          <w:p w:rsidR="00B60D29" w:rsidRPr="00743A41" w:rsidRDefault="00B60D29" w:rsidP="00B60D29">
            <w:pPr>
              <w:pStyle w:val="a3"/>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В основе реализации программы лежит </w:t>
            </w:r>
            <w:proofErr w:type="spellStart"/>
            <w:r w:rsidRPr="00743A41">
              <w:rPr>
                <w:rFonts w:ascii="Times New Roman" w:eastAsia="Times New Roman" w:hAnsi="Times New Roman"/>
                <w:sz w:val="24"/>
                <w:szCs w:val="24"/>
                <w:lang w:eastAsia="ru-RU"/>
              </w:rPr>
              <w:t>деятельностный</w:t>
            </w:r>
            <w:proofErr w:type="spellEnd"/>
            <w:r w:rsidRPr="00743A41">
              <w:rPr>
                <w:rFonts w:ascii="Times New Roman" w:eastAsia="Times New Roman" w:hAnsi="Times New Roman"/>
                <w:sz w:val="24"/>
                <w:szCs w:val="24"/>
                <w:lang w:eastAsia="ru-RU"/>
              </w:rPr>
              <w:t xml:space="preserve"> подход. </w:t>
            </w:r>
          </w:p>
          <w:p w:rsidR="00B60D29" w:rsidRPr="00743A41" w:rsidRDefault="00B60D29" w:rsidP="00B60D29">
            <w:pPr>
              <w:pStyle w:val="a3"/>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lastRenderedPageBreak/>
              <w:t xml:space="preserve">Основными методами организации деятельности являются: </w:t>
            </w:r>
          </w:p>
          <w:p w:rsidR="00B60D29" w:rsidRPr="00743A41" w:rsidRDefault="00B60D29" w:rsidP="00B60D29">
            <w:pPr>
              <w:pStyle w:val="a3"/>
              <w:spacing w:line="276" w:lineRule="auto"/>
              <w:jc w:val="both"/>
              <w:rPr>
                <w:rFonts w:ascii="Times New Roman" w:eastAsia="Times New Roman" w:hAnsi="Times New Roman"/>
                <w:sz w:val="24"/>
                <w:szCs w:val="24"/>
                <w:lang w:eastAsia="ru-RU"/>
              </w:rPr>
            </w:pPr>
            <w:r w:rsidRPr="00743A41">
              <w:rPr>
                <w:rFonts w:ascii="Times New Roman" w:hAnsi="Times New Roman"/>
                <w:sz w:val="24"/>
                <w:szCs w:val="24"/>
              </w:rPr>
              <w:t>•</w:t>
            </w:r>
            <w:r w:rsidRPr="00743A41">
              <w:rPr>
                <w:rFonts w:ascii="Times New Roman" w:eastAsia="Times New Roman" w:hAnsi="Times New Roman"/>
                <w:sz w:val="24"/>
                <w:szCs w:val="24"/>
                <w:lang w:eastAsia="ru-RU"/>
              </w:rPr>
              <w:t>занятия туризмом и спортом;</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w:t>
            </w:r>
            <w:r w:rsidRPr="00743A41">
              <w:rPr>
                <w:rFonts w:ascii="Times New Roman" w:eastAsia="Times New Roman" w:hAnsi="Times New Roman"/>
                <w:sz w:val="24"/>
                <w:szCs w:val="24"/>
                <w:lang w:eastAsia="ru-RU"/>
              </w:rPr>
              <w:t>занятия физической культурой;</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w:t>
            </w:r>
            <w:r w:rsidRPr="00743A41">
              <w:rPr>
                <w:rFonts w:ascii="Times New Roman" w:eastAsia="Times New Roman" w:hAnsi="Times New Roman"/>
                <w:sz w:val="24"/>
                <w:szCs w:val="24"/>
                <w:lang w:eastAsia="ru-RU"/>
              </w:rPr>
              <w:t xml:space="preserve"> спортивные игры и соревнования;</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w:t>
            </w:r>
            <w:proofErr w:type="spellStart"/>
            <w:r w:rsidRPr="00743A41">
              <w:rPr>
                <w:rFonts w:ascii="Times New Roman" w:hAnsi="Times New Roman"/>
                <w:sz w:val="24"/>
                <w:szCs w:val="24"/>
              </w:rPr>
              <w:t>турслет</w:t>
            </w:r>
            <w:proofErr w:type="spellEnd"/>
            <w:r w:rsidRPr="00743A41">
              <w:rPr>
                <w:rFonts w:ascii="Times New Roman" w:hAnsi="Times New Roman"/>
                <w:sz w:val="24"/>
                <w:szCs w:val="24"/>
              </w:rPr>
              <w:t>;</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 закаливание</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•охрана окружающей среды;</w:t>
            </w:r>
          </w:p>
          <w:p w:rsidR="00B60D29" w:rsidRPr="00743A41" w:rsidRDefault="00B60D29" w:rsidP="00B60D29">
            <w:pPr>
              <w:pStyle w:val="a3"/>
              <w:spacing w:line="276" w:lineRule="auto"/>
              <w:jc w:val="both"/>
              <w:rPr>
                <w:rFonts w:ascii="Times New Roman" w:eastAsia="Times New Roman" w:hAnsi="Times New Roman"/>
                <w:sz w:val="24"/>
                <w:szCs w:val="24"/>
                <w:lang w:eastAsia="ru-RU"/>
              </w:rPr>
            </w:pPr>
            <w:r w:rsidRPr="00743A41">
              <w:rPr>
                <w:rFonts w:ascii="Times New Roman" w:hAnsi="Times New Roman"/>
                <w:sz w:val="24"/>
                <w:szCs w:val="24"/>
              </w:rPr>
              <w:t>•</w:t>
            </w:r>
            <w:r w:rsidRPr="00743A41">
              <w:rPr>
                <w:rFonts w:ascii="Times New Roman" w:eastAsia="Times New Roman" w:hAnsi="Times New Roman"/>
                <w:sz w:val="24"/>
                <w:szCs w:val="24"/>
                <w:lang w:eastAsia="ru-RU"/>
              </w:rPr>
              <w:t xml:space="preserve"> коллективная творческая деятельность;</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hAnsi="Times New Roman"/>
                <w:sz w:val="24"/>
                <w:szCs w:val="24"/>
              </w:rPr>
              <w:t>•обеспечение безопасности</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lastRenderedPageBreak/>
              <w:t>Объемы и источники финансирования программы</w:t>
            </w:r>
          </w:p>
        </w:tc>
        <w:tc>
          <w:tcPr>
            <w:tcW w:w="6854" w:type="dxa"/>
          </w:tcPr>
          <w:p w:rsidR="00B60D29" w:rsidRPr="00743A41" w:rsidRDefault="00B60D29" w:rsidP="00B60D29">
            <w:pPr>
              <w:pStyle w:val="a4"/>
              <w:spacing w:before="0" w:beforeAutospacing="0" w:after="0" w:afterAutospacing="0" w:line="276" w:lineRule="auto"/>
            </w:pPr>
            <w:r w:rsidRPr="00743A41">
              <w:t xml:space="preserve">•Бюджетное финансирование </w:t>
            </w:r>
            <w:r>
              <w:t>в размере  2128</w:t>
            </w:r>
            <w:r w:rsidRPr="00743A41">
              <w:t xml:space="preserve"> р. на ребенка.</w:t>
            </w:r>
          </w:p>
          <w:p w:rsidR="00B60D29" w:rsidRPr="00743A41" w:rsidRDefault="00B60D29" w:rsidP="00B60D29">
            <w:pPr>
              <w:pStyle w:val="a4"/>
              <w:spacing w:before="0" w:beforeAutospacing="0" w:after="0" w:afterAutospacing="0" w:line="276" w:lineRule="auto"/>
            </w:pP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Ожидаемые социально-экономические эффекты от реализации программы</w:t>
            </w:r>
          </w:p>
          <w:p w:rsidR="00B60D29" w:rsidRPr="00743A41" w:rsidRDefault="00B60D29" w:rsidP="00B60D29">
            <w:pPr>
              <w:spacing w:line="360" w:lineRule="auto"/>
              <w:rPr>
                <w:rFonts w:ascii="Times New Roman" w:eastAsia="Times New Roman" w:hAnsi="Times New Roman"/>
                <w:color w:val="FF0000"/>
                <w:sz w:val="24"/>
                <w:szCs w:val="24"/>
                <w:lang w:eastAsia="ru-RU"/>
              </w:rPr>
            </w:pPr>
          </w:p>
        </w:tc>
        <w:tc>
          <w:tcPr>
            <w:tcW w:w="6854" w:type="dxa"/>
          </w:tcPr>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оказание действенной помощи семьям с детьми в решении вопросов организации летнего отдыха;</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сохранение и укрепление здоровья детей;</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 xml:space="preserve">• повышение мотивации к двигательной деятельности, </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здоровому образу жизни;</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•повышение приоритета здорового образа жизни;</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•рост уровня физического развития и подготовленности школьников;</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•снижение темпа роста негативных социальных явлений среди</w:t>
            </w:r>
            <w:r>
              <w:rPr>
                <w:rFonts w:ascii="Times New Roman" w:eastAsia="Times New Roman" w:hAnsi="Times New Roman"/>
                <w:sz w:val="24"/>
                <w:szCs w:val="24"/>
                <w:lang w:eastAsia="ru-RU"/>
              </w:rPr>
              <w:t xml:space="preserve"> </w:t>
            </w:r>
            <w:r w:rsidRPr="00743A41">
              <w:rPr>
                <w:rFonts w:ascii="Times New Roman" w:eastAsia="Times New Roman" w:hAnsi="Times New Roman"/>
                <w:sz w:val="24"/>
                <w:szCs w:val="24"/>
                <w:lang w:eastAsia="ru-RU"/>
              </w:rPr>
              <w:t>детей; воспитание негативного отношения к вредным</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привычкам;</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•формирование умений, навыков, приобретение жизненного</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опыта адекватного поведения в экстремальных ситуациях;</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•укрепление дружбы и сотрудничества между детьми разных</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возрастов и национальностей;</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•улучшение социально-психологического климата в лагере;</w:t>
            </w:r>
          </w:p>
          <w:p w:rsidR="00B60D29" w:rsidRPr="00743A41" w:rsidRDefault="00B60D29" w:rsidP="00B60D29">
            <w:pPr>
              <w:pStyle w:val="a3"/>
              <w:spacing w:line="276" w:lineRule="auto"/>
              <w:jc w:val="both"/>
              <w:rPr>
                <w:rFonts w:ascii="Times New Roman" w:hAnsi="Times New Roman"/>
                <w:sz w:val="24"/>
                <w:szCs w:val="24"/>
              </w:rPr>
            </w:pPr>
            <w:r w:rsidRPr="00743A41">
              <w:rPr>
                <w:rFonts w:ascii="Times New Roman" w:eastAsia="Times New Roman" w:hAnsi="Times New Roman"/>
                <w:sz w:val="24"/>
                <w:szCs w:val="24"/>
                <w:lang w:eastAsia="ru-RU"/>
              </w:rPr>
              <w:t>•освоение детьми навыков и умений в области спортивного ориентирования и туризма, а также в направлениях</w:t>
            </w:r>
            <w:r>
              <w:rPr>
                <w:rFonts w:ascii="Times New Roman" w:eastAsia="Times New Roman" w:hAnsi="Times New Roman"/>
                <w:sz w:val="24"/>
                <w:szCs w:val="24"/>
                <w:lang w:eastAsia="ru-RU"/>
              </w:rPr>
              <w:t xml:space="preserve"> </w:t>
            </w:r>
            <w:r w:rsidRPr="00743A41">
              <w:rPr>
                <w:rFonts w:ascii="Times New Roman" w:hAnsi="Times New Roman"/>
                <w:sz w:val="24"/>
                <w:szCs w:val="24"/>
              </w:rPr>
              <w:t>«Школа туриста», «Школа юного эколога»</w:t>
            </w:r>
            <w:proofErr w:type="gramStart"/>
            <w:r w:rsidRPr="00743A41">
              <w:rPr>
                <w:rFonts w:ascii="Times New Roman" w:hAnsi="Times New Roman"/>
                <w:sz w:val="24"/>
                <w:szCs w:val="24"/>
              </w:rPr>
              <w:t>,«</w:t>
            </w:r>
            <w:proofErr w:type="gramEnd"/>
            <w:r w:rsidRPr="00743A41">
              <w:rPr>
                <w:rFonts w:ascii="Times New Roman" w:hAnsi="Times New Roman"/>
                <w:sz w:val="24"/>
                <w:szCs w:val="24"/>
              </w:rPr>
              <w:t>Школа волонтеров»,</w:t>
            </w:r>
          </w:p>
          <w:p w:rsidR="00B60D29" w:rsidRPr="00743A41" w:rsidRDefault="00B60D29" w:rsidP="00B60D29">
            <w:pPr>
              <w:spacing w:line="276" w:lineRule="auto"/>
              <w:jc w:val="both"/>
              <w:rPr>
                <w:rFonts w:ascii="Times New Roman" w:hAnsi="Times New Roman"/>
                <w:sz w:val="24"/>
                <w:szCs w:val="24"/>
              </w:rPr>
            </w:pPr>
            <w:r w:rsidRPr="00743A41">
              <w:rPr>
                <w:rFonts w:ascii="Times New Roman" w:hAnsi="Times New Roman"/>
                <w:sz w:val="24"/>
                <w:szCs w:val="24"/>
              </w:rPr>
              <w:t>«Школа юного корреспондента»;</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•воспитание у подростков уважительного отношения к окружающей природе;</w:t>
            </w:r>
          </w:p>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•подготовка и формирование команды для участия в районных и республиканских соревнованиях по спортивному ориентированию, технике пешего туризма.</w:t>
            </w:r>
          </w:p>
        </w:tc>
      </w:tr>
      <w:tr w:rsidR="00B60D29" w:rsidRPr="00743A41" w:rsidTr="002E110A">
        <w:tc>
          <w:tcPr>
            <w:tcW w:w="2716" w:type="dxa"/>
          </w:tcPr>
          <w:p w:rsidR="00B60D29" w:rsidRPr="00743A41" w:rsidRDefault="00B60D29" w:rsidP="00B60D29">
            <w:pPr>
              <w:spacing w:line="360" w:lineRule="auto"/>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Сроки реализации</w:t>
            </w:r>
          </w:p>
        </w:tc>
        <w:tc>
          <w:tcPr>
            <w:tcW w:w="6854" w:type="dxa"/>
          </w:tcPr>
          <w:p w:rsidR="00B60D29" w:rsidRPr="00743A41" w:rsidRDefault="00B60D29" w:rsidP="00B60D29">
            <w:pPr>
              <w:spacing w:line="276" w:lineRule="auto"/>
              <w:jc w:val="both"/>
              <w:rPr>
                <w:rFonts w:ascii="Times New Roman" w:eastAsia="Times New Roman" w:hAnsi="Times New Roman"/>
                <w:sz w:val="24"/>
                <w:szCs w:val="24"/>
                <w:lang w:eastAsia="ru-RU"/>
              </w:rPr>
            </w:pPr>
            <w:r w:rsidRPr="00743A41">
              <w:rPr>
                <w:rFonts w:ascii="Times New Roman" w:eastAsia="Times New Roman" w:hAnsi="Times New Roman"/>
                <w:sz w:val="24"/>
                <w:szCs w:val="24"/>
                <w:lang w:eastAsia="ru-RU"/>
              </w:rPr>
              <w:t>Программа рассчит</w:t>
            </w:r>
            <w:r w:rsidR="00275C7A">
              <w:rPr>
                <w:rFonts w:ascii="Times New Roman" w:eastAsia="Times New Roman" w:hAnsi="Times New Roman"/>
                <w:sz w:val="24"/>
                <w:szCs w:val="24"/>
                <w:lang w:eastAsia="ru-RU"/>
              </w:rPr>
              <w:t>ана на 10</w:t>
            </w:r>
            <w:r w:rsidR="0094452D">
              <w:rPr>
                <w:rFonts w:ascii="Times New Roman" w:eastAsia="Times New Roman" w:hAnsi="Times New Roman"/>
                <w:sz w:val="24"/>
                <w:szCs w:val="24"/>
                <w:lang w:eastAsia="ru-RU"/>
              </w:rPr>
              <w:t xml:space="preserve"> дней</w:t>
            </w:r>
          </w:p>
        </w:tc>
      </w:tr>
    </w:tbl>
    <w:p w:rsidR="006A0E86" w:rsidRDefault="006A0E86" w:rsidP="00AC097C">
      <w:pPr>
        <w:pStyle w:val="a3"/>
        <w:jc w:val="center"/>
        <w:rPr>
          <w:rFonts w:ascii="Times New Roman" w:hAnsi="Times New Roman"/>
          <w:b/>
          <w:sz w:val="24"/>
          <w:szCs w:val="24"/>
          <w:u w:val="single"/>
          <w:lang w:eastAsia="ru-RU"/>
        </w:rPr>
      </w:pPr>
    </w:p>
    <w:p w:rsidR="00B60D29" w:rsidRDefault="00B60D29" w:rsidP="00AC097C">
      <w:pPr>
        <w:pStyle w:val="a3"/>
        <w:jc w:val="center"/>
        <w:rPr>
          <w:rFonts w:ascii="Times New Roman" w:hAnsi="Times New Roman"/>
          <w:b/>
          <w:sz w:val="24"/>
          <w:szCs w:val="24"/>
          <w:u w:val="single"/>
          <w:lang w:eastAsia="ru-RU"/>
        </w:rPr>
      </w:pPr>
    </w:p>
    <w:p w:rsidR="00B60D29" w:rsidRDefault="00B60D29" w:rsidP="00AC097C">
      <w:pPr>
        <w:pStyle w:val="a3"/>
        <w:jc w:val="center"/>
        <w:rPr>
          <w:rFonts w:ascii="Times New Roman" w:hAnsi="Times New Roman"/>
          <w:b/>
          <w:sz w:val="24"/>
          <w:szCs w:val="24"/>
          <w:u w:val="single"/>
          <w:lang w:eastAsia="ru-RU"/>
        </w:rPr>
      </w:pPr>
    </w:p>
    <w:p w:rsidR="00B60D29" w:rsidRDefault="00B60D29" w:rsidP="00AC097C">
      <w:pPr>
        <w:pStyle w:val="a3"/>
        <w:jc w:val="center"/>
        <w:rPr>
          <w:rFonts w:ascii="Times New Roman" w:hAnsi="Times New Roman"/>
          <w:b/>
          <w:sz w:val="24"/>
          <w:szCs w:val="24"/>
          <w:u w:val="single"/>
          <w:lang w:eastAsia="ru-RU"/>
        </w:rPr>
      </w:pPr>
    </w:p>
    <w:p w:rsidR="00B60D29" w:rsidRDefault="00B60D29" w:rsidP="00AC097C">
      <w:pPr>
        <w:pStyle w:val="a3"/>
        <w:jc w:val="center"/>
        <w:rPr>
          <w:rFonts w:ascii="Times New Roman" w:hAnsi="Times New Roman"/>
          <w:b/>
          <w:sz w:val="24"/>
          <w:szCs w:val="24"/>
          <w:u w:val="single"/>
          <w:lang w:eastAsia="ru-RU"/>
        </w:rPr>
      </w:pPr>
    </w:p>
    <w:p w:rsidR="00B60D29" w:rsidRDefault="00B60D29" w:rsidP="00AC097C">
      <w:pPr>
        <w:pStyle w:val="a3"/>
        <w:jc w:val="center"/>
        <w:rPr>
          <w:rFonts w:ascii="Times New Roman" w:hAnsi="Times New Roman"/>
          <w:b/>
          <w:sz w:val="24"/>
          <w:szCs w:val="24"/>
          <w:u w:val="single"/>
          <w:lang w:eastAsia="ru-RU"/>
        </w:rPr>
      </w:pPr>
    </w:p>
    <w:p w:rsidR="002E110A" w:rsidRDefault="002E110A" w:rsidP="00AC097C">
      <w:pPr>
        <w:pStyle w:val="a3"/>
        <w:jc w:val="center"/>
        <w:rPr>
          <w:rFonts w:ascii="Times New Roman" w:hAnsi="Times New Roman"/>
          <w:b/>
          <w:sz w:val="24"/>
          <w:szCs w:val="24"/>
          <w:u w:val="single"/>
          <w:lang w:eastAsia="ru-RU"/>
        </w:rPr>
      </w:pPr>
    </w:p>
    <w:p w:rsidR="004F7E85" w:rsidRPr="00330BF7" w:rsidRDefault="004F7E85" w:rsidP="00AC097C">
      <w:pPr>
        <w:pStyle w:val="a3"/>
        <w:jc w:val="center"/>
        <w:rPr>
          <w:rFonts w:ascii="Times New Roman" w:hAnsi="Times New Roman"/>
          <w:b/>
          <w:sz w:val="24"/>
          <w:szCs w:val="24"/>
          <w:u w:val="single"/>
          <w:lang w:eastAsia="ru-RU"/>
        </w:rPr>
      </w:pPr>
      <w:r w:rsidRPr="00330BF7">
        <w:rPr>
          <w:rFonts w:ascii="Times New Roman" w:hAnsi="Times New Roman"/>
          <w:b/>
          <w:sz w:val="24"/>
          <w:szCs w:val="24"/>
          <w:u w:val="single"/>
          <w:lang w:eastAsia="ru-RU"/>
        </w:rPr>
        <w:lastRenderedPageBreak/>
        <w:t>РАЗДЕЛ 2.</w:t>
      </w:r>
    </w:p>
    <w:p w:rsidR="00DE0271" w:rsidRPr="00330BF7" w:rsidRDefault="00DE0271" w:rsidP="00DE0271">
      <w:pPr>
        <w:pStyle w:val="a3"/>
        <w:jc w:val="center"/>
        <w:rPr>
          <w:rFonts w:ascii="Times New Roman" w:hAnsi="Times New Roman"/>
          <w:b/>
          <w:sz w:val="24"/>
          <w:szCs w:val="24"/>
          <w:u w:val="single"/>
          <w:lang w:eastAsia="ru-RU"/>
        </w:rPr>
      </w:pPr>
    </w:p>
    <w:p w:rsidR="004F7E85" w:rsidRPr="00330BF7" w:rsidRDefault="00A51187" w:rsidP="001A2A73">
      <w:pPr>
        <w:spacing w:after="0" w:line="360" w:lineRule="auto"/>
        <w:jc w:val="center"/>
        <w:rPr>
          <w:rFonts w:ascii="Times New Roman" w:hAnsi="Times New Roman"/>
          <w:b/>
          <w:sz w:val="24"/>
          <w:szCs w:val="24"/>
        </w:rPr>
      </w:pPr>
      <w:r>
        <w:rPr>
          <w:rFonts w:ascii="Times New Roman" w:hAnsi="Times New Roman"/>
          <w:b/>
          <w:sz w:val="24"/>
          <w:szCs w:val="24"/>
        </w:rPr>
        <w:t>ПОЯСНИТЕЛЬНАЯ ЗАПИСКА</w:t>
      </w:r>
    </w:p>
    <w:p w:rsidR="004F7E85" w:rsidRPr="00B60D29" w:rsidRDefault="004F7E85" w:rsidP="00B60D29">
      <w:pPr>
        <w:spacing w:after="0"/>
        <w:ind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Программа </w:t>
      </w:r>
      <w:r w:rsidR="00A51187" w:rsidRPr="00B60D29">
        <w:rPr>
          <w:rFonts w:ascii="Times New Roman" w:hAnsi="Times New Roman"/>
          <w:sz w:val="24"/>
          <w:szCs w:val="24"/>
        </w:rPr>
        <w:t xml:space="preserve">летнего </w:t>
      </w:r>
      <w:r w:rsidR="00A51187" w:rsidRPr="00B60D29">
        <w:rPr>
          <w:rFonts w:ascii="Times New Roman" w:eastAsia="Times New Roman" w:hAnsi="Times New Roman"/>
          <w:sz w:val="24"/>
          <w:szCs w:val="24"/>
          <w:lang w:eastAsia="ru-RU"/>
        </w:rPr>
        <w:t xml:space="preserve"> палаточного </w:t>
      </w:r>
      <w:r w:rsidR="00D75C7F" w:rsidRPr="00B60D29">
        <w:rPr>
          <w:rFonts w:ascii="Times New Roman" w:eastAsia="Times New Roman" w:hAnsi="Times New Roman"/>
          <w:sz w:val="24"/>
          <w:szCs w:val="24"/>
          <w:lang w:eastAsia="ru-RU"/>
        </w:rPr>
        <w:t xml:space="preserve">оздоровительного </w:t>
      </w:r>
      <w:r w:rsidR="00A51187" w:rsidRPr="00B60D29">
        <w:rPr>
          <w:rFonts w:ascii="Times New Roman" w:eastAsia="Times New Roman" w:hAnsi="Times New Roman"/>
          <w:sz w:val="24"/>
          <w:szCs w:val="24"/>
          <w:lang w:eastAsia="ru-RU"/>
        </w:rPr>
        <w:t xml:space="preserve">лагеря «Стимул» </w:t>
      </w:r>
      <w:r w:rsidRPr="00B60D29">
        <w:rPr>
          <w:rFonts w:ascii="Times New Roman" w:eastAsia="Times New Roman" w:hAnsi="Times New Roman"/>
          <w:sz w:val="24"/>
          <w:szCs w:val="24"/>
          <w:lang w:eastAsia="ru-RU"/>
        </w:rPr>
        <w:t>муниципального общеобразовательного учреждения «</w:t>
      </w:r>
      <w:proofErr w:type="spellStart"/>
      <w:r w:rsidRPr="00B60D29">
        <w:rPr>
          <w:rFonts w:ascii="Times New Roman" w:eastAsia="Times New Roman" w:hAnsi="Times New Roman"/>
          <w:sz w:val="24"/>
          <w:szCs w:val="24"/>
          <w:lang w:eastAsia="ru-RU"/>
        </w:rPr>
        <w:t>Таловская</w:t>
      </w:r>
      <w:proofErr w:type="spellEnd"/>
      <w:r w:rsidRPr="00B60D29">
        <w:rPr>
          <w:rFonts w:ascii="Times New Roman" w:eastAsia="Times New Roman" w:hAnsi="Times New Roman"/>
          <w:sz w:val="24"/>
          <w:szCs w:val="24"/>
          <w:lang w:eastAsia="ru-RU"/>
        </w:rPr>
        <w:t xml:space="preserve"> средняя общеобразовательная школа» Прибайкальского района Р</w:t>
      </w:r>
      <w:r w:rsidR="00D75C7F" w:rsidRPr="00B60D29">
        <w:rPr>
          <w:rFonts w:ascii="Times New Roman" w:eastAsia="Times New Roman" w:hAnsi="Times New Roman"/>
          <w:sz w:val="24"/>
          <w:szCs w:val="24"/>
          <w:lang w:eastAsia="ru-RU"/>
        </w:rPr>
        <w:t xml:space="preserve">еспублики Бурятия </w:t>
      </w:r>
      <w:r w:rsidRPr="00B60D29">
        <w:rPr>
          <w:rFonts w:ascii="Times New Roman" w:eastAsia="Times New Roman" w:hAnsi="Times New Roman"/>
          <w:sz w:val="24"/>
          <w:szCs w:val="24"/>
          <w:lang w:eastAsia="ru-RU"/>
        </w:rPr>
        <w:t xml:space="preserve">разработана </w:t>
      </w:r>
      <w:r w:rsidR="00A51187" w:rsidRPr="00B60D29">
        <w:rPr>
          <w:rFonts w:ascii="Times New Roman" w:eastAsia="Times New Roman" w:hAnsi="Times New Roman"/>
          <w:sz w:val="24"/>
          <w:szCs w:val="24"/>
          <w:lang w:eastAsia="ru-RU"/>
        </w:rPr>
        <w:t xml:space="preserve">с целью охвата отдыхом детей, </w:t>
      </w:r>
      <w:r w:rsidR="00B60D29">
        <w:rPr>
          <w:rFonts w:ascii="Times New Roman" w:eastAsia="Times New Roman" w:hAnsi="Times New Roman"/>
          <w:sz w:val="24"/>
          <w:szCs w:val="24"/>
          <w:lang w:eastAsia="ru-RU"/>
        </w:rPr>
        <w:t xml:space="preserve">в том числе детей, </w:t>
      </w:r>
      <w:r w:rsidR="00A51187" w:rsidRPr="00B60D29">
        <w:rPr>
          <w:rFonts w:ascii="Times New Roman" w:eastAsia="Times New Roman" w:hAnsi="Times New Roman"/>
          <w:sz w:val="24"/>
          <w:szCs w:val="24"/>
          <w:lang w:eastAsia="ru-RU"/>
        </w:rPr>
        <w:t xml:space="preserve">находящихся в трудной жизненной ситуации. </w:t>
      </w:r>
    </w:p>
    <w:p w:rsidR="001A5BCD" w:rsidRPr="00B60D29" w:rsidRDefault="001A5BCD" w:rsidP="00B60D29">
      <w:pPr>
        <w:spacing w:after="0"/>
        <w:ind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Расположение лагеря – побережье озера</w:t>
      </w:r>
      <w:r w:rsidR="00070525" w:rsidRPr="00B60D29">
        <w:rPr>
          <w:rFonts w:ascii="Times New Roman" w:eastAsia="Times New Roman" w:hAnsi="Times New Roman"/>
          <w:sz w:val="24"/>
          <w:szCs w:val="24"/>
          <w:lang w:eastAsia="ru-RU"/>
        </w:rPr>
        <w:t xml:space="preserve"> Байкал, в устье реки </w:t>
      </w:r>
      <w:proofErr w:type="spellStart"/>
      <w:r w:rsidR="00070525" w:rsidRPr="00B60D29">
        <w:rPr>
          <w:rFonts w:ascii="Times New Roman" w:eastAsia="Times New Roman" w:hAnsi="Times New Roman"/>
          <w:sz w:val="24"/>
          <w:szCs w:val="24"/>
          <w:lang w:eastAsia="ru-RU"/>
        </w:rPr>
        <w:t>Налимовка</w:t>
      </w:r>
      <w:proofErr w:type="spellEnd"/>
      <w:r w:rsidR="00070525" w:rsidRPr="00B60D29">
        <w:rPr>
          <w:rFonts w:ascii="Times New Roman" w:eastAsia="Times New Roman" w:hAnsi="Times New Roman"/>
          <w:sz w:val="24"/>
          <w:szCs w:val="24"/>
          <w:lang w:eastAsia="ru-RU"/>
        </w:rPr>
        <w:t>, правый берег реки.</w:t>
      </w:r>
      <w:r w:rsidRPr="00B60D29">
        <w:rPr>
          <w:rFonts w:ascii="Times New Roman" w:eastAsia="Times New Roman" w:hAnsi="Times New Roman"/>
          <w:sz w:val="24"/>
          <w:szCs w:val="24"/>
          <w:lang w:eastAsia="ru-RU"/>
        </w:rPr>
        <w:t xml:space="preserve"> Туристический лагерь состоит из жилой зоны, полевой кухни для приготовления пищи</w:t>
      </w:r>
      <w:r w:rsidR="00070525" w:rsidRPr="00B60D29">
        <w:rPr>
          <w:rFonts w:ascii="Times New Roman" w:eastAsia="Times New Roman" w:hAnsi="Times New Roman"/>
          <w:sz w:val="24"/>
          <w:szCs w:val="24"/>
          <w:lang w:eastAsia="ru-RU"/>
        </w:rPr>
        <w:t>,</w:t>
      </w:r>
      <w:r w:rsidR="00B60D29">
        <w:rPr>
          <w:rFonts w:ascii="Times New Roman" w:eastAsia="Times New Roman" w:hAnsi="Times New Roman"/>
          <w:sz w:val="24"/>
          <w:szCs w:val="24"/>
          <w:lang w:eastAsia="ru-RU"/>
        </w:rPr>
        <w:t xml:space="preserve"> </w:t>
      </w:r>
      <w:r w:rsidRPr="00B60D29">
        <w:rPr>
          <w:rFonts w:ascii="Times New Roman" w:eastAsia="Times New Roman" w:hAnsi="Times New Roman"/>
          <w:sz w:val="24"/>
          <w:szCs w:val="24"/>
          <w:lang w:eastAsia="ru-RU"/>
        </w:rPr>
        <w:t>столовой, бани, 50-местной палатки для проведения</w:t>
      </w:r>
      <w:r w:rsidR="00B60D29">
        <w:rPr>
          <w:rFonts w:ascii="Times New Roman" w:eastAsia="Times New Roman" w:hAnsi="Times New Roman"/>
          <w:sz w:val="24"/>
          <w:szCs w:val="24"/>
          <w:lang w:eastAsia="ru-RU"/>
        </w:rPr>
        <w:t xml:space="preserve"> собраний, мероприятий</w:t>
      </w:r>
      <w:r w:rsidRPr="00B60D29">
        <w:rPr>
          <w:rFonts w:ascii="Times New Roman" w:eastAsia="Times New Roman" w:hAnsi="Times New Roman"/>
          <w:sz w:val="24"/>
          <w:szCs w:val="24"/>
          <w:lang w:eastAsia="ru-RU"/>
        </w:rPr>
        <w:t>. К каждой палатке от центра лагеря, где находится флагшток, выложены дорожки из байкальского камня, разбиты спортивные площадки, оборудован пляж.</w:t>
      </w:r>
    </w:p>
    <w:p w:rsidR="002E110A" w:rsidRDefault="001A5BCD" w:rsidP="00B60D29">
      <w:pPr>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Программа </w:t>
      </w:r>
      <w:r w:rsidR="004F7E85" w:rsidRPr="00B60D29">
        <w:rPr>
          <w:rFonts w:ascii="Times New Roman" w:eastAsia="Times New Roman" w:hAnsi="Times New Roman"/>
          <w:sz w:val="24"/>
          <w:szCs w:val="24"/>
          <w:lang w:eastAsia="ru-RU"/>
        </w:rPr>
        <w:t xml:space="preserve"> определяет ценностно-смысловые, целевые, содержательные и ре</w:t>
      </w:r>
      <w:r w:rsidRPr="00B60D29">
        <w:rPr>
          <w:rFonts w:ascii="Times New Roman" w:eastAsia="Times New Roman" w:hAnsi="Times New Roman"/>
          <w:sz w:val="24"/>
          <w:szCs w:val="24"/>
          <w:lang w:eastAsia="ru-RU"/>
        </w:rPr>
        <w:t>зультативные приоритеты р</w:t>
      </w:r>
      <w:r w:rsidR="00070525" w:rsidRPr="00B60D29">
        <w:rPr>
          <w:rFonts w:ascii="Times New Roman" w:eastAsia="Times New Roman" w:hAnsi="Times New Roman"/>
          <w:sz w:val="24"/>
          <w:szCs w:val="24"/>
          <w:lang w:eastAsia="ru-RU"/>
        </w:rPr>
        <w:t xml:space="preserve">аботы палаточного </w:t>
      </w:r>
      <w:r w:rsidRPr="00B60D29">
        <w:rPr>
          <w:rFonts w:ascii="Times New Roman" w:eastAsia="Times New Roman" w:hAnsi="Times New Roman"/>
          <w:sz w:val="24"/>
          <w:szCs w:val="24"/>
          <w:lang w:eastAsia="ru-RU"/>
        </w:rPr>
        <w:t xml:space="preserve"> лагеря</w:t>
      </w:r>
      <w:r w:rsidR="004F7E85" w:rsidRPr="00B60D29">
        <w:rPr>
          <w:rFonts w:ascii="Times New Roman" w:eastAsia="Times New Roman" w:hAnsi="Times New Roman"/>
          <w:sz w:val="24"/>
          <w:szCs w:val="24"/>
          <w:lang w:eastAsia="ru-RU"/>
        </w:rPr>
        <w:t>, зад</w:t>
      </w:r>
      <w:r w:rsidRPr="00B60D29">
        <w:rPr>
          <w:rFonts w:ascii="Times New Roman" w:eastAsia="Times New Roman" w:hAnsi="Times New Roman"/>
          <w:sz w:val="24"/>
          <w:szCs w:val="24"/>
          <w:lang w:eastAsia="ru-RU"/>
        </w:rPr>
        <w:t>ает основные направления деятельности</w:t>
      </w:r>
      <w:r w:rsidR="004F7E85" w:rsidRPr="00B60D29">
        <w:rPr>
          <w:rFonts w:ascii="Times New Roman" w:eastAsia="Times New Roman" w:hAnsi="Times New Roman"/>
          <w:sz w:val="24"/>
          <w:szCs w:val="24"/>
          <w:lang w:eastAsia="ru-RU"/>
        </w:rPr>
        <w:t xml:space="preserve">.    </w:t>
      </w:r>
    </w:p>
    <w:p w:rsidR="004F7E85" w:rsidRPr="00B60D29" w:rsidRDefault="004F7E85" w:rsidP="00B60D29">
      <w:pPr>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 Программа призвана</w:t>
      </w:r>
      <w:r w:rsidR="00903D38" w:rsidRPr="00B60D29">
        <w:rPr>
          <w:rFonts w:ascii="Times New Roman" w:eastAsia="Times New Roman" w:hAnsi="Times New Roman"/>
          <w:sz w:val="24"/>
          <w:szCs w:val="24"/>
          <w:lang w:eastAsia="ru-RU"/>
        </w:rPr>
        <w:t>:</w:t>
      </w:r>
    </w:p>
    <w:p w:rsidR="004F7E85" w:rsidRPr="00B60D29" w:rsidRDefault="004F7E85" w:rsidP="00B60D29">
      <w:pPr>
        <w:pStyle w:val="a5"/>
        <w:numPr>
          <w:ilvl w:val="0"/>
          <w:numId w:val="3"/>
        </w:numPr>
        <w:spacing w:after="0"/>
        <w:ind w:left="851"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консолидировать усилия всех заинтересованных субъектов образовательного процесса и социального окружения шко</w:t>
      </w:r>
      <w:r w:rsidR="001A5BCD" w:rsidRPr="00B60D29">
        <w:rPr>
          <w:rFonts w:ascii="Times New Roman" w:eastAsia="Times New Roman" w:hAnsi="Times New Roman"/>
          <w:sz w:val="24"/>
          <w:szCs w:val="24"/>
          <w:lang w:eastAsia="ru-RU"/>
        </w:rPr>
        <w:t>лы для достижения цели п</w:t>
      </w:r>
      <w:r w:rsidRPr="00B60D29">
        <w:rPr>
          <w:rFonts w:ascii="Times New Roman" w:eastAsia="Times New Roman" w:hAnsi="Times New Roman"/>
          <w:sz w:val="24"/>
          <w:szCs w:val="24"/>
          <w:lang w:eastAsia="ru-RU"/>
        </w:rPr>
        <w:t>рограммы;</w:t>
      </w:r>
    </w:p>
    <w:p w:rsidR="00A9248D" w:rsidRPr="00B60D29" w:rsidRDefault="004F7E85" w:rsidP="00B60D29">
      <w:pPr>
        <w:pStyle w:val="a5"/>
        <w:numPr>
          <w:ilvl w:val="0"/>
          <w:numId w:val="3"/>
        </w:numPr>
        <w:spacing w:after="0"/>
        <w:ind w:left="851"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определить ключевые направления </w:t>
      </w:r>
      <w:r w:rsidR="00B60D29">
        <w:rPr>
          <w:rFonts w:ascii="Times New Roman" w:eastAsia="Times New Roman" w:hAnsi="Times New Roman"/>
          <w:sz w:val="24"/>
          <w:szCs w:val="24"/>
          <w:lang w:eastAsia="ru-RU"/>
        </w:rPr>
        <w:t>деятельности</w:t>
      </w:r>
      <w:r w:rsidR="00D75C7F" w:rsidRPr="00B60D29">
        <w:rPr>
          <w:rFonts w:ascii="Times New Roman" w:eastAsia="Times New Roman" w:hAnsi="Times New Roman"/>
          <w:sz w:val="24"/>
          <w:szCs w:val="24"/>
          <w:lang w:eastAsia="ru-RU"/>
        </w:rPr>
        <w:t xml:space="preserve"> </w:t>
      </w:r>
      <w:r w:rsidR="001A5BCD" w:rsidRPr="00B60D29">
        <w:rPr>
          <w:rFonts w:ascii="Times New Roman" w:eastAsia="Times New Roman" w:hAnsi="Times New Roman"/>
          <w:sz w:val="24"/>
          <w:szCs w:val="24"/>
          <w:lang w:eastAsia="ru-RU"/>
        </w:rPr>
        <w:t>лагеря «Стимул»</w:t>
      </w:r>
      <w:r w:rsidR="00A9248D" w:rsidRPr="00B60D29">
        <w:rPr>
          <w:rFonts w:ascii="Times New Roman" w:eastAsia="Times New Roman" w:hAnsi="Times New Roman"/>
          <w:sz w:val="24"/>
          <w:szCs w:val="24"/>
          <w:lang w:eastAsia="ru-RU"/>
        </w:rPr>
        <w:t>.</w:t>
      </w:r>
    </w:p>
    <w:p w:rsidR="004F7E85" w:rsidRPr="00B60D29" w:rsidRDefault="00A9248D" w:rsidP="00B60D29">
      <w:pPr>
        <w:spacing w:after="0"/>
        <w:ind w:left="567"/>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В Программе отражены приоритеты </w:t>
      </w:r>
      <w:r w:rsidR="004F7E85" w:rsidRPr="00B60D29">
        <w:rPr>
          <w:rFonts w:ascii="Times New Roman" w:eastAsia="Times New Roman" w:hAnsi="Times New Roman"/>
          <w:sz w:val="24"/>
          <w:szCs w:val="24"/>
          <w:lang w:eastAsia="ru-RU"/>
        </w:rPr>
        <w:t xml:space="preserve"> образовательной политики:</w:t>
      </w:r>
    </w:p>
    <w:p w:rsidR="004F7E85" w:rsidRPr="00B60D29" w:rsidRDefault="004F7E85" w:rsidP="00B60D29">
      <w:pPr>
        <w:pStyle w:val="a5"/>
        <w:numPr>
          <w:ilvl w:val="0"/>
          <w:numId w:val="4"/>
        </w:numPr>
        <w:spacing w:after="0"/>
        <w:ind w:left="851"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соблюден</w:t>
      </w:r>
      <w:r w:rsidR="00A9248D" w:rsidRPr="00B60D29">
        <w:rPr>
          <w:rFonts w:ascii="Times New Roman" w:eastAsia="Times New Roman" w:hAnsi="Times New Roman"/>
          <w:sz w:val="24"/>
          <w:szCs w:val="24"/>
          <w:lang w:eastAsia="ru-RU"/>
        </w:rPr>
        <w:t xml:space="preserve">ие принципов </w:t>
      </w:r>
      <w:proofErr w:type="spellStart"/>
      <w:r w:rsidR="00A9248D" w:rsidRPr="00B60D29">
        <w:rPr>
          <w:rFonts w:ascii="Times New Roman" w:eastAsia="Times New Roman" w:hAnsi="Times New Roman"/>
          <w:sz w:val="24"/>
          <w:szCs w:val="24"/>
          <w:lang w:eastAsia="ru-RU"/>
        </w:rPr>
        <w:t>гуманизации</w:t>
      </w:r>
      <w:proofErr w:type="spellEnd"/>
      <w:r w:rsidRPr="00B60D29">
        <w:rPr>
          <w:rFonts w:ascii="Times New Roman" w:eastAsia="Times New Roman" w:hAnsi="Times New Roman"/>
          <w:sz w:val="24"/>
          <w:szCs w:val="24"/>
          <w:lang w:eastAsia="ru-RU"/>
        </w:rPr>
        <w:t>;</w:t>
      </w:r>
    </w:p>
    <w:p w:rsidR="004F7E85" w:rsidRPr="00B60D29" w:rsidRDefault="004F7E85" w:rsidP="00B60D29">
      <w:pPr>
        <w:pStyle w:val="a5"/>
        <w:numPr>
          <w:ilvl w:val="0"/>
          <w:numId w:val="4"/>
        </w:numPr>
        <w:spacing w:after="0"/>
        <w:ind w:left="851"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 учет потребностей государственных и общественных организаций, научных, культурных, образовательных учреждений  в развитии человеческих ресурсов;</w:t>
      </w:r>
    </w:p>
    <w:p w:rsidR="004F7E85" w:rsidRPr="00B60D29" w:rsidRDefault="004F7E85" w:rsidP="00B60D29">
      <w:pPr>
        <w:pStyle w:val="a5"/>
        <w:numPr>
          <w:ilvl w:val="0"/>
          <w:numId w:val="4"/>
        </w:numPr>
        <w:spacing w:after="0"/>
        <w:ind w:left="851"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учет ожиданий различных социальных групп населения;</w:t>
      </w:r>
    </w:p>
    <w:p w:rsidR="004F7E85" w:rsidRPr="00B60D29" w:rsidRDefault="004F7E85" w:rsidP="00B60D29">
      <w:pPr>
        <w:pStyle w:val="a5"/>
        <w:numPr>
          <w:ilvl w:val="0"/>
          <w:numId w:val="4"/>
        </w:numPr>
        <w:spacing w:after="0"/>
        <w:ind w:left="851"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создание условий, стимулирующих рост личностных достижений  учащихся</w:t>
      </w:r>
      <w:r w:rsidR="00085660" w:rsidRPr="00B60D29">
        <w:rPr>
          <w:rFonts w:ascii="Times New Roman" w:eastAsia="Times New Roman" w:hAnsi="Times New Roman"/>
          <w:sz w:val="24"/>
          <w:szCs w:val="24"/>
          <w:lang w:eastAsia="ru-RU"/>
        </w:rPr>
        <w:t>.</w:t>
      </w:r>
    </w:p>
    <w:p w:rsidR="00A9248D" w:rsidRPr="00B60D29" w:rsidRDefault="004F7E85" w:rsidP="00B60D29">
      <w:pPr>
        <w:shd w:val="clear" w:color="auto" w:fill="FFFFFF"/>
        <w:spacing w:after="0"/>
        <w:ind w:right="50" w:firstLine="567"/>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Программа </w:t>
      </w:r>
      <w:r w:rsidR="00B60D29">
        <w:rPr>
          <w:rFonts w:ascii="Times New Roman" w:hAnsi="Times New Roman"/>
          <w:sz w:val="24"/>
          <w:szCs w:val="24"/>
        </w:rPr>
        <w:t>ЛПОЛ</w:t>
      </w:r>
      <w:r w:rsidR="00A9248D" w:rsidRPr="00B60D29">
        <w:rPr>
          <w:rFonts w:ascii="Times New Roman" w:eastAsia="Times New Roman" w:hAnsi="Times New Roman"/>
          <w:sz w:val="24"/>
          <w:szCs w:val="24"/>
          <w:lang w:eastAsia="ru-RU"/>
        </w:rPr>
        <w:t xml:space="preserve"> «Стимул» </w:t>
      </w:r>
      <w:r w:rsidRPr="00B60D29">
        <w:rPr>
          <w:rFonts w:ascii="Times New Roman" w:eastAsia="Times New Roman" w:hAnsi="Times New Roman"/>
          <w:sz w:val="24"/>
          <w:szCs w:val="24"/>
          <w:lang w:eastAsia="ru-RU"/>
        </w:rPr>
        <w:t>развития разработана с учетом</w:t>
      </w:r>
    </w:p>
    <w:p w:rsidR="004F7E85" w:rsidRPr="00B60D29" w:rsidRDefault="00A9248D" w:rsidP="00B60D29">
      <w:pPr>
        <w:pStyle w:val="a5"/>
        <w:numPr>
          <w:ilvl w:val="0"/>
          <w:numId w:val="5"/>
        </w:numPr>
        <w:shd w:val="clear" w:color="auto" w:fill="FFFFFF"/>
        <w:spacing w:after="0"/>
        <w:ind w:left="851" w:right="50"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создания условий для осуществления эффективной деятельности школы в направлении сохране</w:t>
      </w:r>
      <w:r w:rsidR="00070525" w:rsidRPr="00B60D29">
        <w:rPr>
          <w:rFonts w:ascii="Times New Roman" w:eastAsia="Times New Roman" w:hAnsi="Times New Roman"/>
          <w:sz w:val="24"/>
          <w:szCs w:val="24"/>
          <w:lang w:eastAsia="ru-RU"/>
        </w:rPr>
        <w:t>ния и укрепления здоровья детей;</w:t>
      </w:r>
    </w:p>
    <w:p w:rsidR="004F7E85" w:rsidRPr="00B60D29" w:rsidRDefault="004F7E85" w:rsidP="00B60D29">
      <w:pPr>
        <w:pStyle w:val="a5"/>
        <w:numPr>
          <w:ilvl w:val="0"/>
          <w:numId w:val="5"/>
        </w:numPr>
        <w:shd w:val="clear" w:color="auto" w:fill="FFFFFF"/>
        <w:spacing w:after="0"/>
        <w:ind w:left="851" w:right="50"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модернизации воспитательной системы школы и практики восп</w:t>
      </w:r>
      <w:r w:rsidR="00A9248D" w:rsidRPr="00B60D29">
        <w:rPr>
          <w:rFonts w:ascii="Times New Roman" w:eastAsia="Times New Roman" w:hAnsi="Times New Roman"/>
          <w:sz w:val="24"/>
          <w:szCs w:val="24"/>
          <w:lang w:eastAsia="ru-RU"/>
        </w:rPr>
        <w:t>итательной деятельности;</w:t>
      </w:r>
    </w:p>
    <w:p w:rsidR="004F7E85" w:rsidRPr="00B60D29" w:rsidRDefault="004F7E85" w:rsidP="00B60D29">
      <w:pPr>
        <w:pStyle w:val="a5"/>
        <w:numPr>
          <w:ilvl w:val="0"/>
          <w:numId w:val="5"/>
        </w:numPr>
        <w:shd w:val="clear" w:color="auto" w:fill="FFFFFF"/>
        <w:spacing w:after="0"/>
        <w:ind w:left="851" w:right="50" w:hanging="284"/>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дальнейшей интеграции программ основног</w:t>
      </w:r>
      <w:r w:rsidR="00A9248D" w:rsidRPr="00B60D29">
        <w:rPr>
          <w:rFonts w:ascii="Times New Roman" w:eastAsia="Times New Roman" w:hAnsi="Times New Roman"/>
          <w:sz w:val="24"/>
          <w:szCs w:val="24"/>
          <w:lang w:eastAsia="ru-RU"/>
        </w:rPr>
        <w:t>о и дополнительного образования</w:t>
      </w:r>
      <w:r w:rsidRPr="00B60D29">
        <w:rPr>
          <w:rFonts w:ascii="Times New Roman" w:eastAsia="Times New Roman" w:hAnsi="Times New Roman"/>
          <w:sz w:val="24"/>
          <w:szCs w:val="24"/>
          <w:lang w:eastAsia="ru-RU"/>
        </w:rPr>
        <w:t>;</w:t>
      </w:r>
    </w:p>
    <w:p w:rsidR="004F7E85" w:rsidRPr="00B60D29" w:rsidRDefault="00B60D29" w:rsidP="00B60D29">
      <w:pPr>
        <w:pStyle w:val="a5"/>
        <w:numPr>
          <w:ilvl w:val="0"/>
          <w:numId w:val="5"/>
        </w:numPr>
        <w:shd w:val="clear" w:color="auto" w:fill="FFFFFF"/>
        <w:spacing w:after="0"/>
        <w:ind w:left="851" w:right="50"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продолжением </w:t>
      </w:r>
      <w:r w:rsidR="004F7E85" w:rsidRPr="00B60D29">
        <w:rPr>
          <w:rFonts w:ascii="Times New Roman" w:eastAsia="Times New Roman" w:hAnsi="Times New Roman"/>
          <w:sz w:val="24"/>
          <w:szCs w:val="24"/>
          <w:lang w:eastAsia="ru-RU"/>
        </w:rPr>
        <w:t xml:space="preserve"> работы, направленной</w:t>
      </w:r>
      <w:r w:rsidR="00840A95" w:rsidRPr="00B60D29">
        <w:rPr>
          <w:rFonts w:ascii="Times New Roman" w:eastAsia="Times New Roman" w:hAnsi="Times New Roman"/>
          <w:sz w:val="24"/>
          <w:szCs w:val="24"/>
          <w:lang w:eastAsia="ru-RU"/>
        </w:rPr>
        <w:t xml:space="preserve"> на поддержку талантливых детей</w:t>
      </w:r>
      <w:r w:rsidR="00C21F07" w:rsidRPr="00B60D29">
        <w:rPr>
          <w:rFonts w:ascii="Times New Roman" w:eastAsia="Times New Roman" w:hAnsi="Times New Roman"/>
          <w:sz w:val="24"/>
          <w:szCs w:val="24"/>
          <w:lang w:eastAsia="ru-RU"/>
        </w:rPr>
        <w:t>.</w:t>
      </w:r>
    </w:p>
    <w:p w:rsidR="004F7E85" w:rsidRPr="00B60D29" w:rsidRDefault="001F3DDC" w:rsidP="00B60D29">
      <w:pPr>
        <w:spacing w:after="0"/>
        <w:ind w:firstLine="567"/>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В основу реализации п</w:t>
      </w:r>
      <w:r w:rsidR="004F7E85" w:rsidRPr="00B60D29">
        <w:rPr>
          <w:rFonts w:ascii="Times New Roman" w:eastAsia="Times New Roman" w:hAnsi="Times New Roman"/>
          <w:sz w:val="24"/>
          <w:szCs w:val="24"/>
          <w:lang w:eastAsia="ru-RU"/>
        </w:rPr>
        <w:t xml:space="preserve">рограммы положен современный программно-проектный метод, сочетающий управленческую целенаправленность деятельности администрации и творческие инициативы со </w:t>
      </w:r>
      <w:r w:rsidR="00C21F07" w:rsidRPr="00B60D29">
        <w:rPr>
          <w:rFonts w:ascii="Times New Roman" w:eastAsia="Times New Roman" w:hAnsi="Times New Roman"/>
          <w:sz w:val="24"/>
          <w:szCs w:val="24"/>
          <w:lang w:eastAsia="ru-RU"/>
        </w:rPr>
        <w:t xml:space="preserve">стороны </w:t>
      </w:r>
      <w:r w:rsidR="004F7E85" w:rsidRPr="00B60D29">
        <w:rPr>
          <w:rFonts w:ascii="Times New Roman" w:eastAsia="Times New Roman" w:hAnsi="Times New Roman"/>
          <w:sz w:val="24"/>
          <w:szCs w:val="24"/>
          <w:lang w:eastAsia="ru-RU"/>
        </w:rPr>
        <w:t xml:space="preserve"> сотрудников. Выполнение цели и задач происх</w:t>
      </w:r>
      <w:r w:rsidR="00A9248D" w:rsidRPr="00B60D29">
        <w:rPr>
          <w:rFonts w:ascii="Times New Roman" w:eastAsia="Times New Roman" w:hAnsi="Times New Roman"/>
          <w:sz w:val="24"/>
          <w:szCs w:val="24"/>
          <w:lang w:eastAsia="ru-RU"/>
        </w:rPr>
        <w:t xml:space="preserve">одит в рамках реализации </w:t>
      </w:r>
      <w:r w:rsidR="004F7E85" w:rsidRPr="00B60D29">
        <w:rPr>
          <w:rFonts w:ascii="Times New Roman" w:eastAsia="Times New Roman" w:hAnsi="Times New Roman"/>
          <w:sz w:val="24"/>
          <w:szCs w:val="24"/>
          <w:lang w:eastAsia="ru-RU"/>
        </w:rPr>
        <w:t xml:space="preserve"> программ</w:t>
      </w:r>
      <w:r w:rsidR="0084306C" w:rsidRPr="00B60D29">
        <w:rPr>
          <w:rFonts w:ascii="Times New Roman" w:eastAsia="Times New Roman" w:hAnsi="Times New Roman"/>
          <w:sz w:val="24"/>
          <w:szCs w:val="24"/>
          <w:lang w:eastAsia="ru-RU"/>
        </w:rPr>
        <w:t xml:space="preserve"> «Школа туриста», </w:t>
      </w:r>
      <w:r w:rsidR="0084306C" w:rsidRPr="00B60D29">
        <w:rPr>
          <w:rFonts w:ascii="Times New Roman" w:hAnsi="Times New Roman"/>
          <w:sz w:val="24"/>
          <w:szCs w:val="24"/>
        </w:rPr>
        <w:t>«Школа юного эколога»</w:t>
      </w:r>
      <w:r w:rsidR="00AC097C" w:rsidRPr="00B60D29">
        <w:rPr>
          <w:rFonts w:ascii="Times New Roman" w:hAnsi="Times New Roman"/>
          <w:sz w:val="24"/>
          <w:szCs w:val="24"/>
        </w:rPr>
        <w:t>,</w:t>
      </w:r>
      <w:r w:rsidR="0084306C" w:rsidRPr="00B60D29">
        <w:rPr>
          <w:rFonts w:ascii="Times New Roman" w:hAnsi="Times New Roman"/>
          <w:sz w:val="24"/>
          <w:szCs w:val="24"/>
        </w:rPr>
        <w:t xml:space="preserve"> «Школа волонтеров», «Школа</w:t>
      </w:r>
      <w:r w:rsidR="00070525" w:rsidRPr="00B60D29">
        <w:rPr>
          <w:rFonts w:ascii="Times New Roman" w:hAnsi="Times New Roman"/>
          <w:sz w:val="24"/>
          <w:szCs w:val="24"/>
        </w:rPr>
        <w:t xml:space="preserve"> юного корреспондента</w:t>
      </w:r>
      <w:r w:rsidR="0084306C" w:rsidRPr="00B60D29">
        <w:rPr>
          <w:rFonts w:ascii="Times New Roman" w:hAnsi="Times New Roman"/>
          <w:sz w:val="24"/>
          <w:szCs w:val="24"/>
        </w:rPr>
        <w:t>»</w:t>
      </w:r>
      <w:r w:rsidR="004F7E85" w:rsidRPr="00B60D29">
        <w:rPr>
          <w:rFonts w:ascii="Times New Roman" w:eastAsia="Times New Roman" w:hAnsi="Times New Roman"/>
          <w:sz w:val="24"/>
          <w:szCs w:val="24"/>
          <w:lang w:eastAsia="ru-RU"/>
        </w:rPr>
        <w:t>, каждая из которых представляет собой комплекс взаимосвязанных задач и мероприятий, нацеленных на решение проблем отдель</w:t>
      </w:r>
      <w:r w:rsidR="0084306C" w:rsidRPr="00B60D29">
        <w:rPr>
          <w:rFonts w:ascii="Times New Roman" w:eastAsia="Times New Roman" w:hAnsi="Times New Roman"/>
          <w:sz w:val="24"/>
          <w:szCs w:val="24"/>
          <w:lang w:eastAsia="ru-RU"/>
        </w:rPr>
        <w:t>ного направления</w:t>
      </w:r>
      <w:r w:rsidR="004F7E85" w:rsidRPr="00B60D29">
        <w:rPr>
          <w:rFonts w:ascii="Times New Roman" w:eastAsia="Times New Roman" w:hAnsi="Times New Roman"/>
          <w:sz w:val="24"/>
          <w:szCs w:val="24"/>
          <w:lang w:eastAsia="ru-RU"/>
        </w:rPr>
        <w:t xml:space="preserve"> деятельности. Результатом реализ</w:t>
      </w:r>
      <w:r w:rsidR="0084306C" w:rsidRPr="00B60D29">
        <w:rPr>
          <w:rFonts w:ascii="Times New Roman" w:eastAsia="Times New Roman" w:hAnsi="Times New Roman"/>
          <w:sz w:val="24"/>
          <w:szCs w:val="24"/>
          <w:lang w:eastAsia="ru-RU"/>
        </w:rPr>
        <w:t xml:space="preserve">ации </w:t>
      </w:r>
      <w:r w:rsidR="004F7E85" w:rsidRPr="00B60D29">
        <w:rPr>
          <w:rFonts w:ascii="Times New Roman" w:eastAsia="Times New Roman" w:hAnsi="Times New Roman"/>
          <w:sz w:val="24"/>
          <w:szCs w:val="24"/>
          <w:lang w:eastAsia="ru-RU"/>
        </w:rPr>
        <w:t xml:space="preserve">программ является </w:t>
      </w:r>
      <w:r w:rsidR="0084306C" w:rsidRPr="00B60D29">
        <w:rPr>
          <w:rFonts w:ascii="Times New Roman" w:eastAsia="Times New Roman" w:hAnsi="Times New Roman"/>
          <w:sz w:val="24"/>
          <w:szCs w:val="24"/>
          <w:lang w:eastAsia="ru-RU"/>
        </w:rPr>
        <w:t>самореализация личности ребенка через включение его в различные виды деятельности  с целью физического, интеллектуального и эмоционального развития и воспитания культуры здоровья.</w:t>
      </w:r>
    </w:p>
    <w:p w:rsidR="00AC097C" w:rsidRPr="00996EC6" w:rsidRDefault="004F7E85" w:rsidP="00996EC6">
      <w:pPr>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Программа в целом и составляющие ее стратегические направления являются преемственными с предыдущей программой</w:t>
      </w:r>
      <w:r w:rsidR="00B60D29">
        <w:rPr>
          <w:rFonts w:ascii="Times New Roman" w:eastAsia="Times New Roman" w:hAnsi="Times New Roman"/>
          <w:sz w:val="24"/>
          <w:szCs w:val="24"/>
          <w:lang w:eastAsia="ru-RU"/>
        </w:rPr>
        <w:t xml:space="preserve"> </w:t>
      </w:r>
      <w:r w:rsidR="001F3DDC" w:rsidRPr="00B60D29">
        <w:rPr>
          <w:rFonts w:ascii="Times New Roman" w:hAnsi="Times New Roman"/>
          <w:sz w:val="24"/>
          <w:szCs w:val="24"/>
        </w:rPr>
        <w:t xml:space="preserve">летнего </w:t>
      </w:r>
      <w:r w:rsidR="001F3DDC" w:rsidRPr="00B60D29">
        <w:rPr>
          <w:rFonts w:ascii="Times New Roman" w:eastAsia="Times New Roman" w:hAnsi="Times New Roman"/>
          <w:sz w:val="24"/>
          <w:szCs w:val="24"/>
          <w:lang w:eastAsia="ru-RU"/>
        </w:rPr>
        <w:t>туристического палаточного лагеря «Стимул»</w:t>
      </w:r>
      <w:r w:rsidR="00C361FB">
        <w:rPr>
          <w:rFonts w:ascii="Times New Roman" w:eastAsia="Times New Roman" w:hAnsi="Times New Roman"/>
          <w:sz w:val="24"/>
          <w:szCs w:val="24"/>
          <w:lang w:eastAsia="ru-RU"/>
        </w:rPr>
        <w:t xml:space="preserve">.        </w:t>
      </w:r>
    </w:p>
    <w:p w:rsidR="004F7E85" w:rsidRPr="00B60D29" w:rsidRDefault="004F7E85" w:rsidP="00B60D29">
      <w:pPr>
        <w:pStyle w:val="a3"/>
        <w:spacing w:line="276" w:lineRule="auto"/>
        <w:jc w:val="center"/>
        <w:rPr>
          <w:rFonts w:ascii="Times New Roman" w:hAnsi="Times New Roman"/>
          <w:b/>
          <w:sz w:val="24"/>
          <w:szCs w:val="24"/>
          <w:u w:val="single"/>
          <w:lang w:eastAsia="ru-RU"/>
        </w:rPr>
      </w:pPr>
      <w:r w:rsidRPr="00B60D29">
        <w:rPr>
          <w:rFonts w:ascii="Times New Roman" w:hAnsi="Times New Roman"/>
          <w:b/>
          <w:sz w:val="24"/>
          <w:szCs w:val="24"/>
          <w:u w:val="single"/>
          <w:lang w:eastAsia="ru-RU"/>
        </w:rPr>
        <w:lastRenderedPageBreak/>
        <w:t>РАЗДЕЛ 3.</w:t>
      </w:r>
    </w:p>
    <w:p w:rsidR="00267F0F" w:rsidRPr="00B60D29" w:rsidRDefault="00267F0F" w:rsidP="00B60D29">
      <w:pPr>
        <w:pStyle w:val="a3"/>
        <w:spacing w:line="276" w:lineRule="auto"/>
        <w:jc w:val="center"/>
        <w:rPr>
          <w:rFonts w:ascii="Times New Roman" w:hAnsi="Times New Roman"/>
          <w:b/>
          <w:sz w:val="24"/>
          <w:szCs w:val="24"/>
          <w:u w:val="single"/>
          <w:lang w:eastAsia="ru-RU"/>
        </w:rPr>
      </w:pPr>
    </w:p>
    <w:p w:rsidR="00200DEB" w:rsidRPr="00B60D29" w:rsidRDefault="004F7E85" w:rsidP="00B60D29">
      <w:pPr>
        <w:pStyle w:val="a3"/>
        <w:spacing w:line="276" w:lineRule="auto"/>
        <w:jc w:val="center"/>
        <w:rPr>
          <w:rFonts w:ascii="Times New Roman" w:hAnsi="Times New Roman"/>
          <w:b/>
          <w:sz w:val="24"/>
          <w:szCs w:val="24"/>
          <w:lang w:eastAsia="ru-RU"/>
        </w:rPr>
      </w:pPr>
      <w:r w:rsidRPr="00B60D29">
        <w:rPr>
          <w:rFonts w:ascii="Times New Roman" w:hAnsi="Times New Roman"/>
          <w:b/>
          <w:sz w:val="24"/>
          <w:szCs w:val="24"/>
          <w:lang w:eastAsia="ru-RU"/>
        </w:rPr>
        <w:t>КОНЦЕПЦИЯ</w:t>
      </w:r>
      <w:r w:rsidR="007551D9" w:rsidRPr="00B60D29">
        <w:rPr>
          <w:rFonts w:ascii="Times New Roman" w:hAnsi="Times New Roman"/>
          <w:b/>
          <w:sz w:val="24"/>
          <w:szCs w:val="24"/>
          <w:lang w:eastAsia="ru-RU"/>
        </w:rPr>
        <w:t xml:space="preserve"> </w:t>
      </w:r>
      <w:r w:rsidR="00070525" w:rsidRPr="00B60D29">
        <w:rPr>
          <w:rFonts w:ascii="Times New Roman" w:hAnsi="Times New Roman"/>
          <w:b/>
          <w:sz w:val="24"/>
          <w:szCs w:val="24"/>
          <w:lang w:eastAsia="ru-RU"/>
        </w:rPr>
        <w:t>ЛЕТНЕГО</w:t>
      </w:r>
    </w:p>
    <w:p w:rsidR="001115F4" w:rsidRPr="00B60D29" w:rsidRDefault="001115F4" w:rsidP="00B60D29">
      <w:pPr>
        <w:pStyle w:val="a3"/>
        <w:spacing w:line="276" w:lineRule="auto"/>
        <w:jc w:val="center"/>
        <w:rPr>
          <w:rFonts w:ascii="Times New Roman" w:hAnsi="Times New Roman"/>
          <w:b/>
          <w:sz w:val="24"/>
          <w:szCs w:val="24"/>
          <w:lang w:eastAsia="ru-RU"/>
        </w:rPr>
      </w:pPr>
      <w:r w:rsidRPr="00B60D29">
        <w:rPr>
          <w:rFonts w:ascii="Times New Roman" w:hAnsi="Times New Roman"/>
          <w:b/>
          <w:sz w:val="24"/>
          <w:szCs w:val="24"/>
          <w:lang w:eastAsia="ru-RU"/>
        </w:rPr>
        <w:t xml:space="preserve">ПАЛАТОЧНОГО </w:t>
      </w:r>
      <w:r w:rsidR="00200DEB" w:rsidRPr="00B60D29">
        <w:rPr>
          <w:rFonts w:ascii="Times New Roman" w:hAnsi="Times New Roman"/>
          <w:b/>
          <w:sz w:val="24"/>
          <w:szCs w:val="24"/>
          <w:lang w:eastAsia="ru-RU"/>
        </w:rPr>
        <w:t xml:space="preserve">ОЗДОРОВИТЕЛЬНОГО </w:t>
      </w:r>
      <w:r w:rsidRPr="00B60D29">
        <w:rPr>
          <w:rFonts w:ascii="Times New Roman" w:hAnsi="Times New Roman"/>
          <w:b/>
          <w:sz w:val="24"/>
          <w:szCs w:val="24"/>
          <w:lang w:eastAsia="ru-RU"/>
        </w:rPr>
        <w:t xml:space="preserve">ЛАГЕРЯ </w:t>
      </w:r>
    </w:p>
    <w:p w:rsidR="004F7E85" w:rsidRPr="00B60D29" w:rsidRDefault="004F7E85" w:rsidP="00B60D29">
      <w:pPr>
        <w:pStyle w:val="a3"/>
        <w:spacing w:line="276" w:lineRule="auto"/>
        <w:jc w:val="center"/>
        <w:rPr>
          <w:rFonts w:ascii="Times New Roman" w:hAnsi="Times New Roman"/>
          <w:b/>
          <w:sz w:val="24"/>
          <w:szCs w:val="24"/>
          <w:lang w:eastAsia="ru-RU"/>
        </w:rPr>
      </w:pPr>
      <w:r w:rsidRPr="00B60D29">
        <w:rPr>
          <w:rFonts w:ascii="Times New Roman" w:hAnsi="Times New Roman"/>
          <w:b/>
          <w:sz w:val="24"/>
          <w:szCs w:val="24"/>
          <w:lang w:eastAsia="ru-RU"/>
        </w:rPr>
        <w:t xml:space="preserve"> МОУ «ТАЛОВСКАЯ СОШ»</w:t>
      </w:r>
    </w:p>
    <w:p w:rsidR="004F7E85" w:rsidRPr="00B60D29" w:rsidRDefault="00265CE3" w:rsidP="00B60D29">
      <w:pPr>
        <w:pStyle w:val="a3"/>
        <w:spacing w:line="276" w:lineRule="auto"/>
        <w:jc w:val="center"/>
        <w:rPr>
          <w:rFonts w:ascii="Times New Roman" w:hAnsi="Times New Roman"/>
          <w:b/>
          <w:sz w:val="24"/>
          <w:szCs w:val="24"/>
          <w:lang w:eastAsia="ru-RU"/>
        </w:rPr>
      </w:pPr>
      <w:r>
        <w:rPr>
          <w:rFonts w:ascii="Times New Roman" w:hAnsi="Times New Roman"/>
          <w:b/>
          <w:sz w:val="24"/>
          <w:szCs w:val="24"/>
          <w:lang w:eastAsia="ru-RU"/>
        </w:rPr>
        <w:t>НА ПЕРИОД 2021</w:t>
      </w:r>
      <w:r w:rsidR="001115F4" w:rsidRPr="00B60D29">
        <w:rPr>
          <w:rFonts w:ascii="Times New Roman" w:hAnsi="Times New Roman"/>
          <w:b/>
          <w:sz w:val="24"/>
          <w:szCs w:val="24"/>
          <w:lang w:eastAsia="ru-RU"/>
        </w:rPr>
        <w:t xml:space="preserve"> </w:t>
      </w:r>
      <w:r w:rsidR="004F7E85" w:rsidRPr="00B60D29">
        <w:rPr>
          <w:rFonts w:ascii="Times New Roman" w:hAnsi="Times New Roman"/>
          <w:b/>
          <w:sz w:val="24"/>
          <w:szCs w:val="24"/>
          <w:lang w:eastAsia="ru-RU"/>
        </w:rPr>
        <w:t>г.</w:t>
      </w:r>
    </w:p>
    <w:p w:rsidR="001115F4" w:rsidRPr="00B60D29" w:rsidRDefault="001115F4" w:rsidP="00B60D29">
      <w:pPr>
        <w:pStyle w:val="a3"/>
        <w:spacing w:line="276" w:lineRule="auto"/>
        <w:rPr>
          <w:rFonts w:ascii="Times New Roman" w:hAnsi="Times New Roman"/>
          <w:b/>
          <w:sz w:val="24"/>
          <w:szCs w:val="24"/>
          <w:lang w:eastAsia="ru-RU"/>
        </w:rPr>
      </w:pPr>
    </w:p>
    <w:p w:rsidR="004F7E85" w:rsidRPr="00B60D29" w:rsidRDefault="001115F4" w:rsidP="00B60D29">
      <w:pPr>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В основе концепции</w:t>
      </w:r>
      <w:r w:rsidRPr="00B60D29">
        <w:rPr>
          <w:rFonts w:ascii="Times New Roman" w:hAnsi="Times New Roman"/>
          <w:sz w:val="24"/>
          <w:szCs w:val="24"/>
        </w:rPr>
        <w:t xml:space="preserve"> летнего </w:t>
      </w:r>
      <w:r w:rsidRPr="00B60D29">
        <w:rPr>
          <w:rFonts w:ascii="Times New Roman" w:eastAsia="Times New Roman" w:hAnsi="Times New Roman"/>
          <w:sz w:val="24"/>
          <w:szCs w:val="24"/>
          <w:lang w:eastAsia="ru-RU"/>
        </w:rPr>
        <w:t xml:space="preserve"> палаточного лагеря «Стимул» -  воспитательная система по самореализации личности ребенка через включение его в различные виды деятельности  с целью физического, интеллектуального и эмоционального развития и воспитания культуры здоровья.</w:t>
      </w:r>
    </w:p>
    <w:p w:rsidR="004F7E85" w:rsidRPr="00B60D29" w:rsidRDefault="004F7E85" w:rsidP="00B60D29">
      <w:pPr>
        <w:pStyle w:val="a3"/>
        <w:spacing w:line="276" w:lineRule="auto"/>
        <w:ind w:firstLine="708"/>
        <w:jc w:val="both"/>
        <w:rPr>
          <w:rFonts w:ascii="Times New Roman" w:hAnsi="Times New Roman"/>
          <w:b/>
          <w:sz w:val="24"/>
          <w:szCs w:val="24"/>
        </w:rPr>
      </w:pPr>
      <w:r w:rsidRPr="00B60D29">
        <w:rPr>
          <w:rFonts w:ascii="Times New Roman" w:hAnsi="Times New Roman"/>
          <w:b/>
          <w:i/>
          <w:sz w:val="24"/>
          <w:szCs w:val="24"/>
          <w:u w:val="single"/>
        </w:rPr>
        <w:t>Основные педагогические идеи, отражающие  социальный заказ школе</w:t>
      </w:r>
      <w:r w:rsidRPr="00B60D29">
        <w:rPr>
          <w:rFonts w:ascii="Times New Roman" w:hAnsi="Times New Roman"/>
          <w:b/>
          <w:sz w:val="24"/>
          <w:szCs w:val="24"/>
        </w:rPr>
        <w:t>:</w:t>
      </w:r>
    </w:p>
    <w:p w:rsidR="004F7E85" w:rsidRPr="00B60D29" w:rsidRDefault="004F7E85" w:rsidP="00B60D29">
      <w:pPr>
        <w:pStyle w:val="a3"/>
        <w:numPr>
          <w:ilvl w:val="0"/>
          <w:numId w:val="6"/>
        </w:numPr>
        <w:spacing w:line="276" w:lineRule="auto"/>
        <w:ind w:left="0" w:firstLine="567"/>
        <w:jc w:val="both"/>
        <w:rPr>
          <w:rFonts w:ascii="Times New Roman" w:hAnsi="Times New Roman"/>
          <w:b/>
          <w:sz w:val="24"/>
          <w:szCs w:val="24"/>
        </w:rPr>
      </w:pPr>
      <w:r w:rsidRPr="00B60D29">
        <w:rPr>
          <w:rFonts w:ascii="Times New Roman" w:hAnsi="Times New Roman"/>
          <w:sz w:val="24"/>
          <w:szCs w:val="24"/>
        </w:rPr>
        <w:t>образовательный процесс  школы должен строиться с учетом индивидуальных возможностей, потребностей и интересов ребенка, должен предоставлять ему максимум возможностей для самореализации и творческого развития;</w:t>
      </w:r>
    </w:p>
    <w:p w:rsidR="004F7E85" w:rsidRPr="00B60D29" w:rsidRDefault="004F7E85" w:rsidP="00B60D29">
      <w:pPr>
        <w:pStyle w:val="a3"/>
        <w:numPr>
          <w:ilvl w:val="0"/>
          <w:numId w:val="6"/>
        </w:numPr>
        <w:spacing w:line="276" w:lineRule="auto"/>
        <w:ind w:left="0" w:firstLine="567"/>
        <w:jc w:val="both"/>
        <w:rPr>
          <w:rFonts w:ascii="Times New Roman" w:hAnsi="Times New Roman"/>
          <w:b/>
          <w:sz w:val="24"/>
          <w:szCs w:val="24"/>
        </w:rPr>
      </w:pPr>
      <w:r w:rsidRPr="00B60D29">
        <w:rPr>
          <w:rFonts w:ascii="Times New Roman" w:hAnsi="Times New Roman"/>
          <w:sz w:val="24"/>
          <w:szCs w:val="24"/>
        </w:rPr>
        <w:t xml:space="preserve">качественное образование предполагает формирование творчески мыслящей личности, способной адаптироваться к условиям новой жизни, способной к самообразованию и самосовершенствованию; </w:t>
      </w:r>
    </w:p>
    <w:p w:rsidR="004F7E85" w:rsidRPr="00B60D29" w:rsidRDefault="004F7E85" w:rsidP="00B60D29">
      <w:pPr>
        <w:pStyle w:val="a3"/>
        <w:numPr>
          <w:ilvl w:val="0"/>
          <w:numId w:val="6"/>
        </w:numPr>
        <w:spacing w:line="276" w:lineRule="auto"/>
        <w:ind w:left="0" w:firstLine="567"/>
        <w:jc w:val="both"/>
        <w:rPr>
          <w:rFonts w:ascii="Times New Roman" w:hAnsi="Times New Roman"/>
          <w:b/>
          <w:sz w:val="24"/>
          <w:szCs w:val="24"/>
        </w:rPr>
      </w:pPr>
      <w:r w:rsidRPr="00B60D29">
        <w:rPr>
          <w:rFonts w:ascii="Times New Roman" w:hAnsi="Times New Roman"/>
          <w:sz w:val="24"/>
          <w:szCs w:val="24"/>
        </w:rPr>
        <w:t>соответствие условий образовательной деятельности требованиям сохранения здоровья учащихся и обеспечение психологического комфорта для всех участников образовательного процесса.</w:t>
      </w:r>
    </w:p>
    <w:p w:rsidR="004F7E85" w:rsidRPr="00B60D29" w:rsidRDefault="001115F4" w:rsidP="00B60D29">
      <w:pPr>
        <w:pStyle w:val="a3"/>
        <w:spacing w:line="276" w:lineRule="auto"/>
        <w:ind w:firstLine="708"/>
        <w:jc w:val="both"/>
        <w:rPr>
          <w:rFonts w:ascii="Times New Roman" w:eastAsia="Times New Roman" w:hAnsi="Times New Roman"/>
          <w:b/>
          <w:i/>
          <w:sz w:val="24"/>
          <w:szCs w:val="24"/>
          <w:u w:val="single"/>
          <w:lang w:eastAsia="ru-RU"/>
        </w:rPr>
      </w:pPr>
      <w:r w:rsidRPr="00B60D29">
        <w:rPr>
          <w:rFonts w:ascii="Times New Roman" w:eastAsia="Times New Roman" w:hAnsi="Times New Roman"/>
          <w:sz w:val="24"/>
          <w:szCs w:val="24"/>
          <w:lang w:eastAsia="ru-RU"/>
        </w:rPr>
        <w:t xml:space="preserve">Программа </w:t>
      </w:r>
      <w:r w:rsidR="004F7E85" w:rsidRPr="00B60D29">
        <w:rPr>
          <w:rFonts w:ascii="Times New Roman" w:eastAsia="Times New Roman" w:hAnsi="Times New Roman"/>
          <w:sz w:val="24"/>
          <w:szCs w:val="24"/>
          <w:lang w:eastAsia="ru-RU"/>
        </w:rPr>
        <w:t xml:space="preserve"> предполагает ориентацию на следующие</w:t>
      </w:r>
      <w:r w:rsidR="008E27C8" w:rsidRPr="00B60D29">
        <w:rPr>
          <w:rFonts w:ascii="Times New Roman" w:eastAsia="Times New Roman" w:hAnsi="Times New Roman"/>
          <w:sz w:val="24"/>
          <w:szCs w:val="24"/>
          <w:lang w:eastAsia="ru-RU"/>
        </w:rPr>
        <w:t xml:space="preserve"> </w:t>
      </w:r>
      <w:r w:rsidR="004F7E85" w:rsidRPr="00B60D29">
        <w:rPr>
          <w:rFonts w:ascii="Times New Roman" w:eastAsia="Times New Roman" w:hAnsi="Times New Roman"/>
          <w:b/>
          <w:i/>
          <w:sz w:val="24"/>
          <w:szCs w:val="24"/>
          <w:u w:val="single"/>
          <w:lang w:eastAsia="ru-RU"/>
        </w:rPr>
        <w:t>ценности образовательной системы школы:</w:t>
      </w:r>
    </w:p>
    <w:p w:rsidR="004F7E85" w:rsidRPr="00B60D29" w:rsidRDefault="004F7E85" w:rsidP="00B60D29">
      <w:pPr>
        <w:pStyle w:val="a3"/>
        <w:numPr>
          <w:ilvl w:val="0"/>
          <w:numId w:val="7"/>
        </w:numPr>
        <w:tabs>
          <w:tab w:val="left" w:pos="709"/>
        </w:tabs>
        <w:spacing w:line="276" w:lineRule="auto"/>
        <w:ind w:left="0" w:firstLine="567"/>
        <w:jc w:val="both"/>
        <w:rPr>
          <w:rFonts w:ascii="Times New Roman" w:eastAsia="Times New Roman" w:hAnsi="Times New Roman"/>
          <w:b/>
          <w:i/>
          <w:sz w:val="24"/>
          <w:szCs w:val="24"/>
          <w:u w:val="single"/>
          <w:lang w:eastAsia="ru-RU"/>
        </w:rPr>
      </w:pPr>
      <w:r w:rsidRPr="00B60D29">
        <w:rPr>
          <w:rFonts w:ascii="Times New Roman" w:eastAsia="Times New Roman" w:hAnsi="Times New Roman"/>
          <w:i/>
          <w:sz w:val="24"/>
          <w:szCs w:val="24"/>
          <w:lang w:eastAsia="ru-RU"/>
        </w:rPr>
        <w:t xml:space="preserve">современная гуманистическая образовательная среда </w:t>
      </w:r>
      <w:r w:rsidRPr="00B60D29">
        <w:rPr>
          <w:rFonts w:ascii="Times New Roman" w:eastAsia="Times New Roman" w:hAnsi="Times New Roman"/>
          <w:sz w:val="24"/>
          <w:szCs w:val="24"/>
          <w:lang w:eastAsia="ru-RU"/>
        </w:rPr>
        <w:t>как условие вариативности интересов ребенка;</w:t>
      </w:r>
    </w:p>
    <w:p w:rsidR="004F7E85" w:rsidRPr="00B60D29" w:rsidRDefault="004F7E85" w:rsidP="00B60D29">
      <w:pPr>
        <w:pStyle w:val="a3"/>
        <w:numPr>
          <w:ilvl w:val="0"/>
          <w:numId w:val="7"/>
        </w:numPr>
        <w:tabs>
          <w:tab w:val="left" w:pos="709"/>
        </w:tabs>
        <w:spacing w:line="276" w:lineRule="auto"/>
        <w:ind w:left="0" w:firstLine="567"/>
        <w:jc w:val="both"/>
        <w:rPr>
          <w:rFonts w:ascii="Times New Roman" w:eastAsia="Times New Roman" w:hAnsi="Times New Roman"/>
          <w:b/>
          <w:i/>
          <w:sz w:val="24"/>
          <w:szCs w:val="24"/>
          <w:u w:val="single"/>
          <w:lang w:eastAsia="ru-RU"/>
        </w:rPr>
      </w:pPr>
      <w:r w:rsidRPr="00B60D29">
        <w:rPr>
          <w:rFonts w:ascii="Times New Roman" w:eastAsia="Times New Roman" w:hAnsi="Times New Roman"/>
          <w:i/>
          <w:sz w:val="24"/>
          <w:szCs w:val="24"/>
          <w:lang w:eastAsia="ru-RU"/>
        </w:rPr>
        <w:t xml:space="preserve">творчество </w:t>
      </w:r>
      <w:r w:rsidRPr="00B60D29">
        <w:rPr>
          <w:rFonts w:ascii="Times New Roman" w:eastAsia="Times New Roman" w:hAnsi="Times New Roman"/>
          <w:sz w:val="24"/>
          <w:szCs w:val="24"/>
          <w:lang w:eastAsia="ru-RU"/>
        </w:rPr>
        <w:t>как контекст, как основание построения современной  гуманистическ</w:t>
      </w:r>
      <w:r w:rsidR="00070525" w:rsidRPr="00B60D29">
        <w:rPr>
          <w:rFonts w:ascii="Times New Roman" w:eastAsia="Times New Roman" w:hAnsi="Times New Roman"/>
          <w:sz w:val="24"/>
          <w:szCs w:val="24"/>
          <w:lang w:eastAsia="ru-RU"/>
        </w:rPr>
        <w:t>ой образовательной среды</w:t>
      </w:r>
      <w:r w:rsidRPr="00B60D29">
        <w:rPr>
          <w:rFonts w:ascii="Times New Roman" w:eastAsia="Times New Roman" w:hAnsi="Times New Roman"/>
          <w:sz w:val="24"/>
          <w:szCs w:val="24"/>
          <w:lang w:eastAsia="ru-RU"/>
        </w:rPr>
        <w:t>;</w:t>
      </w:r>
    </w:p>
    <w:p w:rsidR="004F7E85" w:rsidRPr="00B60D29" w:rsidRDefault="004F7E85" w:rsidP="00B60D29">
      <w:pPr>
        <w:pStyle w:val="a3"/>
        <w:numPr>
          <w:ilvl w:val="0"/>
          <w:numId w:val="7"/>
        </w:numPr>
        <w:tabs>
          <w:tab w:val="left" w:pos="709"/>
        </w:tabs>
        <w:spacing w:line="276" w:lineRule="auto"/>
        <w:ind w:left="0" w:firstLine="567"/>
        <w:jc w:val="both"/>
        <w:rPr>
          <w:rFonts w:ascii="Times New Roman" w:eastAsia="Times New Roman" w:hAnsi="Times New Roman"/>
          <w:b/>
          <w:i/>
          <w:sz w:val="24"/>
          <w:szCs w:val="24"/>
          <w:u w:val="single"/>
          <w:lang w:eastAsia="ru-RU"/>
        </w:rPr>
      </w:pPr>
      <w:r w:rsidRPr="00B60D29">
        <w:rPr>
          <w:rFonts w:ascii="Times New Roman" w:eastAsia="Times New Roman" w:hAnsi="Times New Roman"/>
          <w:i/>
          <w:sz w:val="24"/>
          <w:szCs w:val="24"/>
          <w:lang w:eastAsia="ru-RU"/>
        </w:rPr>
        <w:t>здоровье</w:t>
      </w:r>
      <w:r w:rsidRPr="00B60D29">
        <w:rPr>
          <w:rFonts w:ascii="Times New Roman" w:eastAsia="Times New Roman" w:hAnsi="Times New Roman"/>
          <w:sz w:val="24"/>
          <w:szCs w:val="24"/>
          <w:lang w:eastAsia="ru-RU"/>
        </w:rPr>
        <w:t xml:space="preserve"> как условие позитивного восприятия ребенком своей роли в окружающем мире;</w:t>
      </w:r>
    </w:p>
    <w:p w:rsidR="004F7E85" w:rsidRPr="00B60D29" w:rsidRDefault="004F7E85" w:rsidP="00B60D29">
      <w:pPr>
        <w:pStyle w:val="a3"/>
        <w:numPr>
          <w:ilvl w:val="0"/>
          <w:numId w:val="7"/>
        </w:numPr>
        <w:tabs>
          <w:tab w:val="left" w:pos="709"/>
        </w:tabs>
        <w:spacing w:line="276" w:lineRule="auto"/>
        <w:ind w:left="0" w:firstLine="567"/>
        <w:jc w:val="both"/>
        <w:rPr>
          <w:rFonts w:ascii="Times New Roman" w:eastAsia="Times New Roman" w:hAnsi="Times New Roman"/>
          <w:b/>
          <w:i/>
          <w:sz w:val="24"/>
          <w:szCs w:val="24"/>
          <w:u w:val="single"/>
          <w:lang w:eastAsia="ru-RU"/>
        </w:rPr>
      </w:pPr>
      <w:r w:rsidRPr="00B60D29">
        <w:rPr>
          <w:rFonts w:ascii="Times New Roman" w:eastAsia="Times New Roman" w:hAnsi="Times New Roman"/>
          <w:i/>
          <w:sz w:val="24"/>
          <w:szCs w:val="24"/>
          <w:lang w:eastAsia="ru-RU"/>
        </w:rPr>
        <w:t>духовная нравственность</w:t>
      </w:r>
      <w:r w:rsidRPr="00B60D29">
        <w:rPr>
          <w:rFonts w:ascii="Times New Roman" w:eastAsia="Times New Roman" w:hAnsi="Times New Roman"/>
          <w:sz w:val="24"/>
          <w:szCs w:val="24"/>
          <w:lang w:eastAsia="ru-RU"/>
        </w:rPr>
        <w:t xml:space="preserve"> как условие созидательной позиции ребенка по отношению к окружающему миру, к себе и себе в этом мире;</w:t>
      </w:r>
    </w:p>
    <w:p w:rsidR="004F7E85" w:rsidRPr="00B60D29" w:rsidRDefault="004F7E85" w:rsidP="00B60D29">
      <w:pPr>
        <w:pStyle w:val="a3"/>
        <w:numPr>
          <w:ilvl w:val="0"/>
          <w:numId w:val="7"/>
        </w:numPr>
        <w:tabs>
          <w:tab w:val="left" w:pos="709"/>
        </w:tabs>
        <w:spacing w:line="276" w:lineRule="auto"/>
        <w:ind w:left="0" w:firstLine="567"/>
        <w:jc w:val="both"/>
        <w:rPr>
          <w:rFonts w:ascii="Times New Roman" w:eastAsia="Times New Roman" w:hAnsi="Times New Roman"/>
          <w:b/>
          <w:i/>
          <w:sz w:val="24"/>
          <w:szCs w:val="24"/>
          <w:u w:val="single"/>
          <w:lang w:eastAsia="ru-RU"/>
        </w:rPr>
      </w:pPr>
      <w:r w:rsidRPr="00B60D29">
        <w:rPr>
          <w:rFonts w:ascii="Times New Roman" w:eastAsia="Times New Roman" w:hAnsi="Times New Roman"/>
          <w:i/>
          <w:sz w:val="24"/>
          <w:szCs w:val="24"/>
          <w:lang w:eastAsia="ru-RU"/>
        </w:rPr>
        <w:t>толерантность</w:t>
      </w:r>
      <w:r w:rsidRPr="00B60D29">
        <w:rPr>
          <w:rFonts w:ascii="Times New Roman" w:eastAsia="Times New Roman" w:hAnsi="Times New Roman"/>
          <w:sz w:val="24"/>
          <w:szCs w:val="24"/>
          <w:lang w:eastAsia="ru-RU"/>
        </w:rPr>
        <w:t xml:space="preserve"> как ориентация на солидарность и сотрудничество с представителями различных культур, жизнь в согласии с собой, с окружающ</w:t>
      </w:r>
      <w:r w:rsidR="00034C46" w:rsidRPr="00B60D29">
        <w:rPr>
          <w:rFonts w:ascii="Times New Roman" w:eastAsia="Times New Roman" w:hAnsi="Times New Roman"/>
          <w:sz w:val="24"/>
          <w:szCs w:val="24"/>
          <w:lang w:eastAsia="ru-RU"/>
        </w:rPr>
        <w:t>ими людьми, с природой в целом.</w:t>
      </w:r>
    </w:p>
    <w:p w:rsidR="00F7471D" w:rsidRPr="00B60D29" w:rsidRDefault="00070525" w:rsidP="00B60D29">
      <w:pPr>
        <w:pStyle w:val="a3"/>
        <w:spacing w:line="276" w:lineRule="auto"/>
        <w:ind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Педагогическое сообщество </w:t>
      </w:r>
      <w:r w:rsidR="004F7E85" w:rsidRPr="00B60D29">
        <w:rPr>
          <w:rFonts w:ascii="Times New Roman" w:eastAsia="Times New Roman" w:hAnsi="Times New Roman"/>
          <w:sz w:val="24"/>
          <w:szCs w:val="24"/>
          <w:lang w:eastAsia="ru-RU"/>
        </w:rPr>
        <w:t xml:space="preserve"> и родительская общественность полностью разделяют ключевые идеи концепции и готовы поддержать их реализацию в практике</w:t>
      </w:r>
      <w:r w:rsidR="001115F4" w:rsidRPr="00B60D29">
        <w:rPr>
          <w:rFonts w:ascii="Times New Roman" w:eastAsia="Times New Roman" w:hAnsi="Times New Roman"/>
          <w:sz w:val="24"/>
          <w:szCs w:val="24"/>
          <w:lang w:eastAsia="ru-RU"/>
        </w:rPr>
        <w:t xml:space="preserve">. </w:t>
      </w:r>
    </w:p>
    <w:p w:rsidR="00200DEB" w:rsidRDefault="00200DE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Default="00C361FB" w:rsidP="00B60D29">
      <w:pPr>
        <w:pStyle w:val="a3"/>
        <w:spacing w:line="276" w:lineRule="auto"/>
        <w:ind w:firstLine="709"/>
        <w:jc w:val="both"/>
        <w:rPr>
          <w:rFonts w:ascii="Times New Roman" w:eastAsia="Times New Roman" w:hAnsi="Times New Roman"/>
          <w:sz w:val="24"/>
          <w:szCs w:val="24"/>
          <w:lang w:eastAsia="ru-RU"/>
        </w:rPr>
      </w:pPr>
    </w:p>
    <w:p w:rsidR="00C361FB" w:rsidRPr="00B60D29" w:rsidRDefault="00C361FB" w:rsidP="00B60D29">
      <w:pPr>
        <w:pStyle w:val="a3"/>
        <w:spacing w:line="276" w:lineRule="auto"/>
        <w:ind w:firstLine="709"/>
        <w:jc w:val="both"/>
        <w:rPr>
          <w:rFonts w:ascii="Times New Roman" w:eastAsia="Times New Roman" w:hAnsi="Times New Roman"/>
          <w:sz w:val="24"/>
          <w:szCs w:val="24"/>
          <w:lang w:eastAsia="ru-RU"/>
        </w:rPr>
      </w:pPr>
    </w:p>
    <w:p w:rsidR="004F7E85" w:rsidRPr="00B60D29" w:rsidRDefault="006576DA" w:rsidP="00B60D29">
      <w:pPr>
        <w:spacing w:before="100" w:beforeAutospacing="1" w:after="100" w:afterAutospacing="1"/>
        <w:jc w:val="center"/>
        <w:rPr>
          <w:rFonts w:ascii="Times New Roman" w:eastAsia="Times New Roman" w:hAnsi="Times New Roman"/>
          <w:sz w:val="24"/>
          <w:szCs w:val="24"/>
          <w:lang w:eastAsia="ru-RU"/>
        </w:rPr>
      </w:pPr>
      <w:r w:rsidRPr="00B60D29">
        <w:rPr>
          <w:rFonts w:ascii="Times New Roman" w:hAnsi="Times New Roman"/>
          <w:b/>
          <w:sz w:val="24"/>
          <w:szCs w:val="24"/>
          <w:u w:val="single"/>
        </w:rPr>
        <w:lastRenderedPageBreak/>
        <w:t>РАЗДЕЛ 4</w:t>
      </w:r>
      <w:r w:rsidR="004F7E85" w:rsidRPr="00B60D29">
        <w:rPr>
          <w:rFonts w:ascii="Times New Roman" w:hAnsi="Times New Roman"/>
          <w:b/>
          <w:sz w:val="24"/>
          <w:szCs w:val="24"/>
          <w:u w:val="single"/>
        </w:rPr>
        <w:t>.</w:t>
      </w:r>
    </w:p>
    <w:p w:rsidR="00A53BAA" w:rsidRPr="00B60D29" w:rsidRDefault="004F7E85" w:rsidP="00B60D29">
      <w:pPr>
        <w:pStyle w:val="a3"/>
        <w:spacing w:line="276" w:lineRule="auto"/>
        <w:jc w:val="center"/>
        <w:rPr>
          <w:rFonts w:ascii="Times New Roman" w:hAnsi="Times New Roman"/>
          <w:b/>
          <w:sz w:val="24"/>
          <w:szCs w:val="24"/>
          <w:lang w:eastAsia="ru-RU"/>
        </w:rPr>
      </w:pPr>
      <w:r w:rsidRPr="00B60D29">
        <w:rPr>
          <w:rFonts w:ascii="Times New Roman" w:hAnsi="Times New Roman"/>
          <w:b/>
          <w:sz w:val="24"/>
          <w:szCs w:val="24"/>
          <w:lang w:eastAsia="ru-RU"/>
        </w:rPr>
        <w:t xml:space="preserve">ИНСТРУМЕНТАРИЙ РЕАЛИЗАЦИИ ПРОГРАММЫ </w:t>
      </w:r>
    </w:p>
    <w:p w:rsidR="004F7E85" w:rsidRPr="00B60D29" w:rsidRDefault="00A53BAA" w:rsidP="00B60D29">
      <w:pPr>
        <w:spacing w:after="0"/>
        <w:ind w:firstLine="708"/>
        <w:jc w:val="both"/>
        <w:rPr>
          <w:rFonts w:ascii="Times New Roman" w:hAnsi="Times New Roman"/>
          <w:sz w:val="24"/>
          <w:szCs w:val="24"/>
        </w:rPr>
      </w:pPr>
      <w:r w:rsidRPr="00B60D29">
        <w:rPr>
          <w:rFonts w:ascii="Times New Roman" w:hAnsi="Times New Roman"/>
          <w:b/>
          <w:sz w:val="24"/>
          <w:szCs w:val="24"/>
        </w:rPr>
        <w:t>Программа</w:t>
      </w:r>
      <w:r w:rsidR="00C361FB">
        <w:rPr>
          <w:rFonts w:ascii="Times New Roman" w:hAnsi="Times New Roman"/>
          <w:b/>
          <w:sz w:val="24"/>
          <w:szCs w:val="24"/>
        </w:rPr>
        <w:t xml:space="preserve"> </w:t>
      </w:r>
      <w:r w:rsidRPr="00B60D29">
        <w:rPr>
          <w:rFonts w:ascii="Times New Roman" w:hAnsi="Times New Roman"/>
          <w:b/>
          <w:sz w:val="24"/>
          <w:szCs w:val="24"/>
        </w:rPr>
        <w:t xml:space="preserve">летнего </w:t>
      </w:r>
      <w:r w:rsidRPr="00B60D29">
        <w:rPr>
          <w:rFonts w:ascii="Times New Roman" w:eastAsia="Times New Roman" w:hAnsi="Times New Roman"/>
          <w:b/>
          <w:sz w:val="24"/>
          <w:szCs w:val="24"/>
          <w:lang w:eastAsia="ru-RU"/>
        </w:rPr>
        <w:t xml:space="preserve"> палаточного лагеря «Стимул»  </w:t>
      </w:r>
      <w:r w:rsidRPr="00B60D29">
        <w:rPr>
          <w:rFonts w:ascii="Times New Roman" w:hAnsi="Times New Roman"/>
          <w:sz w:val="24"/>
          <w:szCs w:val="24"/>
        </w:rPr>
        <w:t>определяет цели</w:t>
      </w:r>
      <w:r w:rsidR="004F7E85" w:rsidRPr="00B60D29">
        <w:rPr>
          <w:rFonts w:ascii="Times New Roman" w:hAnsi="Times New Roman"/>
          <w:sz w:val="24"/>
          <w:szCs w:val="24"/>
        </w:rPr>
        <w:t xml:space="preserve">. </w:t>
      </w:r>
    </w:p>
    <w:p w:rsidR="004F7E85" w:rsidRPr="00B60D29" w:rsidRDefault="00A53BAA" w:rsidP="00B60D29">
      <w:pPr>
        <w:pStyle w:val="a3"/>
        <w:spacing w:line="276" w:lineRule="auto"/>
        <w:ind w:firstLine="708"/>
        <w:jc w:val="both"/>
        <w:rPr>
          <w:rFonts w:ascii="Times New Roman" w:hAnsi="Times New Roman"/>
          <w:i/>
          <w:sz w:val="24"/>
          <w:szCs w:val="24"/>
          <w:u w:val="single"/>
        </w:rPr>
      </w:pPr>
      <w:r w:rsidRPr="00B60D29">
        <w:rPr>
          <w:rFonts w:ascii="Times New Roman" w:hAnsi="Times New Roman"/>
          <w:b/>
          <w:i/>
          <w:sz w:val="24"/>
          <w:szCs w:val="24"/>
          <w:u w:val="single"/>
        </w:rPr>
        <w:t>Цель программы</w:t>
      </w:r>
      <w:r w:rsidR="004F7E85" w:rsidRPr="00B60D29">
        <w:rPr>
          <w:rFonts w:ascii="Times New Roman" w:hAnsi="Times New Roman"/>
          <w:b/>
          <w:i/>
          <w:sz w:val="24"/>
          <w:szCs w:val="24"/>
          <w:u w:val="single"/>
        </w:rPr>
        <w:t>:</w:t>
      </w:r>
    </w:p>
    <w:p w:rsidR="00A53BAA" w:rsidRPr="00B60D29" w:rsidRDefault="00A53BAA" w:rsidP="00B60D29">
      <w:pPr>
        <w:spacing w:after="0"/>
        <w:ind w:firstLine="567"/>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Создание благоприятных условий для полноценного отдыха и оздоровления, физического, интеллектуального и эмоционального развития детей,    воспитания культуры здоровья через занятия туризмом, физической культурой и включение детей в спортивно-оздоровительную    деятельность в разновозрастном коллективе.</w:t>
      </w:r>
    </w:p>
    <w:p w:rsidR="004F7E85" w:rsidRPr="00B60D29" w:rsidRDefault="004F7E85" w:rsidP="00B60D29">
      <w:pPr>
        <w:pStyle w:val="a3"/>
        <w:spacing w:line="276" w:lineRule="auto"/>
        <w:ind w:firstLine="708"/>
        <w:jc w:val="both"/>
        <w:rPr>
          <w:rFonts w:ascii="Times New Roman" w:hAnsi="Times New Roman"/>
          <w:sz w:val="24"/>
          <w:szCs w:val="24"/>
        </w:rPr>
      </w:pPr>
      <w:r w:rsidRPr="00B60D29">
        <w:rPr>
          <w:rFonts w:ascii="Times New Roman" w:hAnsi="Times New Roman"/>
          <w:sz w:val="24"/>
          <w:szCs w:val="24"/>
        </w:rPr>
        <w:t>В соответствии с обозначен</w:t>
      </w:r>
      <w:r w:rsidR="00A53BAA" w:rsidRPr="00B60D29">
        <w:rPr>
          <w:rFonts w:ascii="Times New Roman" w:hAnsi="Times New Roman"/>
          <w:sz w:val="24"/>
          <w:szCs w:val="24"/>
        </w:rPr>
        <w:t xml:space="preserve">ными направлениями </w:t>
      </w:r>
      <w:r w:rsidRPr="00B60D29">
        <w:rPr>
          <w:rFonts w:ascii="Times New Roman" w:hAnsi="Times New Roman"/>
          <w:sz w:val="24"/>
          <w:szCs w:val="24"/>
        </w:rPr>
        <w:t xml:space="preserve"> деятельности определены основные </w:t>
      </w:r>
      <w:r w:rsidR="00A53BAA" w:rsidRPr="00B60D29">
        <w:rPr>
          <w:rFonts w:ascii="Times New Roman" w:hAnsi="Times New Roman"/>
          <w:b/>
          <w:i/>
          <w:sz w:val="24"/>
          <w:szCs w:val="24"/>
          <w:u w:val="single"/>
        </w:rPr>
        <w:t>задачи программы</w:t>
      </w:r>
      <w:r w:rsidRPr="00B60D29">
        <w:rPr>
          <w:rFonts w:ascii="Times New Roman" w:hAnsi="Times New Roman"/>
          <w:b/>
          <w:i/>
          <w:sz w:val="24"/>
          <w:szCs w:val="24"/>
          <w:u w:val="single"/>
        </w:rPr>
        <w:t>:</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о</w:t>
      </w:r>
      <w:r w:rsidR="00A53BAA" w:rsidRPr="00B60D29">
        <w:rPr>
          <w:rFonts w:ascii="Times New Roman" w:eastAsia="Times New Roman" w:hAnsi="Times New Roman"/>
          <w:sz w:val="24"/>
          <w:szCs w:val="24"/>
          <w:lang w:eastAsia="ru-RU"/>
        </w:rPr>
        <w:t>беспечение условий, способствующих сохранению и укреплению здоровья, пропаганда ценности здоровья и здорового образа жизни через формирование активной позиции ребенка по отношению к своему здоровью;</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w:t>
      </w:r>
      <w:r w:rsidR="00A53BAA" w:rsidRPr="00B60D29">
        <w:rPr>
          <w:rFonts w:ascii="Times New Roman" w:eastAsia="Times New Roman" w:hAnsi="Times New Roman"/>
          <w:sz w:val="24"/>
          <w:szCs w:val="24"/>
          <w:lang w:eastAsia="ru-RU"/>
        </w:rPr>
        <w:t xml:space="preserve">оздание благоприятных </w:t>
      </w:r>
      <w:r w:rsidR="00F7471D" w:rsidRPr="00B60D29">
        <w:rPr>
          <w:rFonts w:ascii="Times New Roman" w:eastAsia="Times New Roman" w:hAnsi="Times New Roman"/>
          <w:sz w:val="24"/>
          <w:szCs w:val="24"/>
          <w:lang w:eastAsia="ru-RU"/>
        </w:rPr>
        <w:t xml:space="preserve">условий для укрепления здоровья детей </w:t>
      </w:r>
      <w:r w:rsidR="00A53BAA" w:rsidRPr="00B60D29">
        <w:rPr>
          <w:rFonts w:ascii="Times New Roman" w:eastAsia="Times New Roman" w:hAnsi="Times New Roman"/>
          <w:sz w:val="24"/>
          <w:szCs w:val="24"/>
          <w:lang w:eastAsia="ru-RU"/>
        </w:rPr>
        <w:t xml:space="preserve"> в летний период; </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о</w:t>
      </w:r>
      <w:r w:rsidR="00A53BAA" w:rsidRPr="00B60D29">
        <w:rPr>
          <w:rFonts w:ascii="Times New Roman" w:eastAsia="Times New Roman" w:hAnsi="Times New Roman"/>
          <w:sz w:val="24"/>
          <w:szCs w:val="24"/>
          <w:lang w:eastAsia="ru-RU"/>
        </w:rPr>
        <w:t>рганизация активного отдыха;</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п</w:t>
      </w:r>
      <w:r w:rsidR="00A53BAA" w:rsidRPr="00B60D29">
        <w:rPr>
          <w:rFonts w:ascii="Times New Roman" w:eastAsia="Times New Roman" w:hAnsi="Times New Roman"/>
          <w:sz w:val="24"/>
          <w:szCs w:val="24"/>
          <w:lang w:eastAsia="ru-RU"/>
        </w:rPr>
        <w:t xml:space="preserve">ропаганда здорового образа жизни и индивидуальной ответственности за состояние своего здоровья; </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w:t>
      </w:r>
      <w:r w:rsidR="00A53BAA" w:rsidRPr="00B60D29">
        <w:rPr>
          <w:rFonts w:ascii="Times New Roman" w:eastAsia="Times New Roman" w:hAnsi="Times New Roman"/>
          <w:sz w:val="24"/>
          <w:szCs w:val="24"/>
          <w:lang w:eastAsia="ru-RU"/>
        </w:rPr>
        <w:t>оздание доброжелательной атмосферы</w:t>
      </w:r>
      <w:r w:rsidR="00034C46" w:rsidRPr="00B60D29">
        <w:rPr>
          <w:rFonts w:ascii="Times New Roman" w:eastAsia="Times New Roman" w:hAnsi="Times New Roman"/>
          <w:sz w:val="24"/>
          <w:szCs w:val="24"/>
          <w:lang w:eastAsia="ru-RU"/>
        </w:rPr>
        <w:t>, способствующей ориентации ребё</w:t>
      </w:r>
      <w:r w:rsidR="00A53BAA" w:rsidRPr="00B60D29">
        <w:rPr>
          <w:rFonts w:ascii="Times New Roman" w:eastAsia="Times New Roman" w:hAnsi="Times New Roman"/>
          <w:sz w:val="24"/>
          <w:szCs w:val="24"/>
          <w:lang w:eastAsia="ru-RU"/>
        </w:rPr>
        <w:t>нка на положительные действия и поступки,</w:t>
      </w:r>
      <w:r w:rsidR="00C361FB">
        <w:rPr>
          <w:rFonts w:ascii="Times New Roman" w:eastAsia="Times New Roman" w:hAnsi="Times New Roman"/>
          <w:sz w:val="24"/>
          <w:szCs w:val="24"/>
          <w:lang w:eastAsia="ru-RU"/>
        </w:rPr>
        <w:t xml:space="preserve"> </w:t>
      </w:r>
      <w:r w:rsidR="00A53BAA" w:rsidRPr="00B60D29">
        <w:rPr>
          <w:rFonts w:ascii="Times New Roman" w:eastAsia="Times New Roman" w:hAnsi="Times New Roman"/>
          <w:sz w:val="24"/>
          <w:szCs w:val="24"/>
          <w:lang w:eastAsia="ru-RU"/>
        </w:rPr>
        <w:t>ведение здорового образа жизни;</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п</w:t>
      </w:r>
      <w:r w:rsidR="00A53BAA" w:rsidRPr="00B60D29">
        <w:rPr>
          <w:rFonts w:ascii="Times New Roman" w:eastAsia="Times New Roman" w:hAnsi="Times New Roman"/>
          <w:sz w:val="24"/>
          <w:szCs w:val="24"/>
          <w:lang w:eastAsia="ru-RU"/>
        </w:rPr>
        <w:t>ривлечение подростков к занятиям физической культурой, туризмом;</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п</w:t>
      </w:r>
      <w:r w:rsidR="00A53BAA" w:rsidRPr="00B60D29">
        <w:rPr>
          <w:rFonts w:ascii="Times New Roman" w:eastAsia="Times New Roman" w:hAnsi="Times New Roman"/>
          <w:sz w:val="24"/>
          <w:szCs w:val="24"/>
          <w:lang w:eastAsia="ru-RU"/>
        </w:rPr>
        <w:t>редоставление каждому ребенку, исходя из его потребностей, интересов и способностей, возможность реализовать себя и проявить свою индивидуальность;</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р</w:t>
      </w:r>
      <w:r w:rsidR="00A53BAA" w:rsidRPr="00B60D29">
        <w:rPr>
          <w:rFonts w:ascii="Times New Roman" w:eastAsia="Times New Roman" w:hAnsi="Times New Roman"/>
          <w:sz w:val="24"/>
          <w:szCs w:val="24"/>
          <w:lang w:eastAsia="ru-RU"/>
        </w:rPr>
        <w:t xml:space="preserve">аскрытие творческого потенциала каждого ребенка, развития творческой индивидуальности; </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р</w:t>
      </w:r>
      <w:r w:rsidR="00A53BAA" w:rsidRPr="00B60D29">
        <w:rPr>
          <w:rFonts w:ascii="Times New Roman" w:eastAsia="Times New Roman" w:hAnsi="Times New Roman"/>
          <w:sz w:val="24"/>
          <w:szCs w:val="24"/>
          <w:lang w:eastAsia="ru-RU"/>
        </w:rPr>
        <w:t>еализации спортивных, культурно-досуговых программ;</w:t>
      </w:r>
    </w:p>
    <w:p w:rsidR="00A53BAA" w:rsidRPr="00B60D29" w:rsidRDefault="002E1BB3" w:rsidP="00B60D29">
      <w:pPr>
        <w:pStyle w:val="a5"/>
        <w:numPr>
          <w:ilvl w:val="0"/>
          <w:numId w:val="22"/>
        </w:numPr>
        <w:tabs>
          <w:tab w:val="num" w:pos="0"/>
          <w:tab w:val="left" w:pos="851"/>
        </w:tabs>
        <w:spacing w:after="0"/>
        <w:ind w:left="0" w:right="153"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ф</w:t>
      </w:r>
      <w:r w:rsidR="00A53BAA" w:rsidRPr="00B60D29">
        <w:rPr>
          <w:rFonts w:ascii="Times New Roman" w:eastAsia="Times New Roman" w:hAnsi="Times New Roman"/>
          <w:sz w:val="24"/>
          <w:szCs w:val="24"/>
          <w:lang w:eastAsia="ru-RU"/>
        </w:rPr>
        <w:t>ормирование навыков общения и толерантности, культурного поведения, санитарно-гигиенической и экологической культуры.</w:t>
      </w:r>
    </w:p>
    <w:p w:rsidR="00840A95" w:rsidRPr="00B60D29" w:rsidRDefault="00840A95" w:rsidP="00B60D29">
      <w:pPr>
        <w:shd w:val="clear" w:color="auto" w:fill="FFFFFF"/>
        <w:autoSpaceDE w:val="0"/>
        <w:autoSpaceDN w:val="0"/>
        <w:adjustRightInd w:val="0"/>
        <w:spacing w:after="0"/>
        <w:ind w:firstLine="708"/>
        <w:jc w:val="both"/>
        <w:rPr>
          <w:rFonts w:ascii="Times New Roman" w:hAnsi="Times New Roman"/>
          <w:color w:val="000000"/>
          <w:sz w:val="24"/>
          <w:szCs w:val="24"/>
        </w:rPr>
      </w:pPr>
      <w:proofErr w:type="spellStart"/>
      <w:r w:rsidRPr="00B60D29">
        <w:rPr>
          <w:rFonts w:ascii="Times New Roman" w:hAnsi="Times New Roman"/>
          <w:color w:val="000000"/>
          <w:sz w:val="24"/>
          <w:szCs w:val="24"/>
        </w:rPr>
        <w:t>Основонолагающим</w:t>
      </w:r>
      <w:proofErr w:type="spellEnd"/>
      <w:r w:rsidRPr="00B60D29">
        <w:rPr>
          <w:rFonts w:ascii="Times New Roman" w:hAnsi="Times New Roman"/>
          <w:color w:val="000000"/>
          <w:sz w:val="24"/>
          <w:szCs w:val="24"/>
        </w:rPr>
        <w:t xml:space="preserve"> принципом летнего туристического оздоровительного лагеря является применение современных</w:t>
      </w:r>
      <w:r w:rsidR="00C361FB">
        <w:rPr>
          <w:rFonts w:ascii="Times New Roman" w:hAnsi="Times New Roman"/>
          <w:color w:val="000000"/>
          <w:sz w:val="24"/>
          <w:szCs w:val="24"/>
        </w:rPr>
        <w:t xml:space="preserve"> </w:t>
      </w:r>
      <w:proofErr w:type="spellStart"/>
      <w:r w:rsidRPr="00B60D29">
        <w:rPr>
          <w:rFonts w:ascii="Times New Roman" w:hAnsi="Times New Roman"/>
          <w:b/>
          <w:color w:val="000000"/>
          <w:sz w:val="24"/>
          <w:szCs w:val="24"/>
          <w:u w:val="single"/>
        </w:rPr>
        <w:t>здоровьесберегающих</w:t>
      </w:r>
      <w:proofErr w:type="spellEnd"/>
      <w:r w:rsidRPr="00B60D29">
        <w:rPr>
          <w:rFonts w:ascii="Times New Roman" w:hAnsi="Times New Roman"/>
          <w:b/>
          <w:color w:val="000000"/>
          <w:sz w:val="24"/>
          <w:szCs w:val="24"/>
          <w:u w:val="single"/>
        </w:rPr>
        <w:t xml:space="preserve"> технологий</w:t>
      </w:r>
      <w:r w:rsidRPr="00B60D29">
        <w:rPr>
          <w:rFonts w:ascii="Times New Roman" w:hAnsi="Times New Roman"/>
          <w:color w:val="000000"/>
          <w:sz w:val="24"/>
          <w:szCs w:val="24"/>
        </w:rPr>
        <w:t>. В системе отражают</w:t>
      </w:r>
      <w:r w:rsidR="006D01CC" w:rsidRPr="00B60D29">
        <w:rPr>
          <w:rFonts w:ascii="Times New Roman" w:hAnsi="Times New Roman"/>
          <w:color w:val="000000"/>
          <w:sz w:val="24"/>
          <w:szCs w:val="24"/>
        </w:rPr>
        <w:t>ся</w:t>
      </w:r>
      <w:r w:rsidRPr="00B60D29">
        <w:rPr>
          <w:rFonts w:ascii="Times New Roman" w:hAnsi="Times New Roman"/>
          <w:color w:val="000000"/>
          <w:sz w:val="24"/>
          <w:szCs w:val="24"/>
        </w:rPr>
        <w:t xml:space="preserve"> две линии оздоровительно-развивающей работы:</w:t>
      </w:r>
    </w:p>
    <w:p w:rsidR="00840A95" w:rsidRPr="00B60D29" w:rsidRDefault="00840A95" w:rsidP="00B60D29">
      <w:pPr>
        <w:numPr>
          <w:ilvl w:val="0"/>
          <w:numId w:val="16"/>
        </w:numPr>
        <w:shd w:val="clear" w:color="auto" w:fill="FFFFFF"/>
        <w:autoSpaceDE w:val="0"/>
        <w:autoSpaceDN w:val="0"/>
        <w:adjustRightInd w:val="0"/>
        <w:spacing w:after="0"/>
        <w:ind w:left="993" w:hanging="284"/>
        <w:jc w:val="both"/>
        <w:rPr>
          <w:rFonts w:ascii="Times New Roman" w:hAnsi="Times New Roman"/>
          <w:color w:val="000000"/>
          <w:sz w:val="24"/>
          <w:szCs w:val="24"/>
        </w:rPr>
      </w:pPr>
      <w:r w:rsidRPr="00B60D29">
        <w:rPr>
          <w:rFonts w:ascii="Times New Roman" w:hAnsi="Times New Roman"/>
          <w:color w:val="000000"/>
          <w:sz w:val="24"/>
          <w:szCs w:val="24"/>
        </w:rPr>
        <w:t>приобщение детей к физической культуре</w:t>
      </w:r>
    </w:p>
    <w:p w:rsidR="00840A95" w:rsidRPr="00B60D29" w:rsidRDefault="00840A95" w:rsidP="00B60D29">
      <w:pPr>
        <w:numPr>
          <w:ilvl w:val="0"/>
          <w:numId w:val="16"/>
        </w:numPr>
        <w:shd w:val="clear" w:color="auto" w:fill="FFFFFF"/>
        <w:autoSpaceDE w:val="0"/>
        <w:autoSpaceDN w:val="0"/>
        <w:adjustRightInd w:val="0"/>
        <w:spacing w:after="0"/>
        <w:ind w:left="993" w:hanging="284"/>
        <w:jc w:val="both"/>
        <w:rPr>
          <w:rFonts w:ascii="Times New Roman" w:hAnsi="Times New Roman"/>
          <w:color w:val="000000"/>
          <w:sz w:val="24"/>
          <w:szCs w:val="24"/>
        </w:rPr>
      </w:pPr>
      <w:r w:rsidRPr="00B60D29">
        <w:rPr>
          <w:rFonts w:ascii="Times New Roman" w:hAnsi="Times New Roman"/>
          <w:color w:val="000000"/>
          <w:sz w:val="24"/>
          <w:szCs w:val="24"/>
        </w:rPr>
        <w:t>использование развивающих форм оздоровительной работы.</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Акцент смещается  на укрепление здоровья как самостоятельно культивируемой ценности.</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u w:val="single"/>
        </w:rPr>
        <w:t>Принципы, лежащие в формировании единства:</w:t>
      </w:r>
    </w:p>
    <w:p w:rsidR="00840A95" w:rsidRPr="00B60D29" w:rsidRDefault="00840A95" w:rsidP="00B60D29">
      <w:pPr>
        <w:pStyle w:val="a5"/>
        <w:numPr>
          <w:ilvl w:val="0"/>
          <w:numId w:val="20"/>
        </w:numPr>
        <w:shd w:val="clear" w:color="auto" w:fill="FFFFFF"/>
        <w:tabs>
          <w:tab w:val="left" w:pos="567"/>
        </w:tabs>
        <w:autoSpaceDE w:val="0"/>
        <w:autoSpaceDN w:val="0"/>
        <w:adjustRightInd w:val="0"/>
        <w:spacing w:after="0"/>
        <w:ind w:left="0" w:firstLine="360"/>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принцип развития творческого воображения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внутреннее условие оздоровительной работы, здесь ребенок условно предстает объектом тех или иных педагогических  и медицинских воздействий. И, как показала статистика, благодаря включению ребенком воображения, можно добиться существенных результатов в профилактике и лечении ряда заболеваний: ОРЗ, диатеза, отдельных нарушений сердечно</w:t>
      </w:r>
      <w:r w:rsidR="00C361FB">
        <w:rPr>
          <w:rFonts w:ascii="Times New Roman" w:hAnsi="Times New Roman"/>
          <w:color w:val="000000"/>
          <w:sz w:val="24"/>
          <w:szCs w:val="24"/>
        </w:rPr>
        <w:t>-</w:t>
      </w:r>
      <w:r w:rsidRPr="00B60D29">
        <w:rPr>
          <w:rFonts w:ascii="Times New Roman" w:hAnsi="Times New Roman"/>
          <w:color w:val="000000"/>
          <w:sz w:val="24"/>
          <w:szCs w:val="24"/>
        </w:rPr>
        <w:t>сосудистой системы и ЖКТ;</w:t>
      </w:r>
    </w:p>
    <w:p w:rsidR="00840A95" w:rsidRPr="00B60D29" w:rsidRDefault="00840A95" w:rsidP="00B60D29">
      <w:pPr>
        <w:pStyle w:val="a5"/>
        <w:numPr>
          <w:ilvl w:val="0"/>
          <w:numId w:val="20"/>
        </w:numPr>
        <w:shd w:val="clear" w:color="auto" w:fill="FFFFFF"/>
        <w:tabs>
          <w:tab w:val="left" w:pos="567"/>
        </w:tabs>
        <w:autoSpaceDE w:val="0"/>
        <w:autoSpaceDN w:val="0"/>
        <w:adjustRightInd w:val="0"/>
        <w:spacing w:after="0"/>
        <w:ind w:left="0" w:firstLine="360"/>
        <w:jc w:val="both"/>
        <w:rPr>
          <w:rFonts w:ascii="Times New Roman" w:hAnsi="Times New Roman"/>
          <w:color w:val="000000"/>
          <w:sz w:val="24"/>
          <w:szCs w:val="24"/>
        </w:rPr>
      </w:pPr>
      <w:r w:rsidRPr="00B60D29">
        <w:rPr>
          <w:rFonts w:ascii="Times New Roman" w:hAnsi="Times New Roman"/>
          <w:b/>
          <w:bCs/>
          <w:i/>
          <w:color w:val="000000"/>
          <w:sz w:val="24"/>
          <w:szCs w:val="24"/>
        </w:rPr>
        <w:t>принцип формирования осмысленной моторики</w:t>
      </w:r>
      <w:r w:rsidRPr="00B60D29">
        <w:rPr>
          <w:rFonts w:ascii="Times New Roman" w:hAnsi="Times New Roman"/>
          <w:color w:val="000000"/>
          <w:sz w:val="24"/>
          <w:szCs w:val="24"/>
        </w:rPr>
        <w:t>– движение может стать произвольным и управляемым только тогда, когда оно будет осмысленным и ощущаемым. Ребенку предстоит научиться слушать, понимать, уважать и любить свое тело;</w:t>
      </w:r>
    </w:p>
    <w:p w:rsidR="00840A95" w:rsidRPr="00B60D29" w:rsidRDefault="00840A95" w:rsidP="00B60D29">
      <w:pPr>
        <w:pStyle w:val="a5"/>
        <w:numPr>
          <w:ilvl w:val="0"/>
          <w:numId w:val="20"/>
        </w:numPr>
        <w:shd w:val="clear" w:color="auto" w:fill="FFFFFF"/>
        <w:tabs>
          <w:tab w:val="left" w:pos="567"/>
        </w:tabs>
        <w:autoSpaceDE w:val="0"/>
        <w:autoSpaceDN w:val="0"/>
        <w:adjustRightInd w:val="0"/>
        <w:spacing w:after="0"/>
        <w:ind w:left="0" w:firstLine="360"/>
        <w:jc w:val="both"/>
        <w:rPr>
          <w:rFonts w:ascii="Times New Roman" w:hAnsi="Times New Roman"/>
          <w:color w:val="000000"/>
          <w:sz w:val="24"/>
          <w:szCs w:val="24"/>
        </w:rPr>
      </w:pPr>
      <w:r w:rsidRPr="00B60D29">
        <w:rPr>
          <w:rFonts w:ascii="Times New Roman" w:hAnsi="Times New Roman"/>
          <w:b/>
          <w:bCs/>
          <w:i/>
          <w:iCs/>
          <w:color w:val="000000"/>
          <w:sz w:val="24"/>
          <w:szCs w:val="24"/>
        </w:rPr>
        <w:lastRenderedPageBreak/>
        <w:t xml:space="preserve">принцип создания и закрепления целостного позитивного психосоматического состояния при  различных видах деятельности, </w:t>
      </w:r>
      <w:r w:rsidRPr="00B60D29">
        <w:rPr>
          <w:rFonts w:ascii="Times New Roman" w:hAnsi="Times New Roman"/>
          <w:color w:val="000000"/>
          <w:sz w:val="24"/>
          <w:szCs w:val="24"/>
        </w:rPr>
        <w:t xml:space="preserve">который реализуется благодаря многофункциональным развивающим формам </w:t>
      </w:r>
      <w:proofErr w:type="spellStart"/>
      <w:r w:rsidRPr="00B60D29">
        <w:rPr>
          <w:rFonts w:ascii="Times New Roman" w:hAnsi="Times New Roman"/>
          <w:color w:val="000000"/>
          <w:sz w:val="24"/>
          <w:szCs w:val="24"/>
        </w:rPr>
        <w:t>здоровьесберегающей</w:t>
      </w:r>
      <w:proofErr w:type="spellEnd"/>
      <w:r w:rsidRPr="00B60D29">
        <w:rPr>
          <w:rFonts w:ascii="Times New Roman" w:hAnsi="Times New Roman"/>
          <w:color w:val="000000"/>
          <w:sz w:val="24"/>
          <w:szCs w:val="24"/>
        </w:rPr>
        <w:t xml:space="preserve"> работы;</w:t>
      </w:r>
    </w:p>
    <w:p w:rsidR="00840A95" w:rsidRPr="00B60D29" w:rsidRDefault="00840A95" w:rsidP="00B60D29">
      <w:pPr>
        <w:pStyle w:val="a5"/>
        <w:numPr>
          <w:ilvl w:val="0"/>
          <w:numId w:val="20"/>
        </w:numPr>
        <w:shd w:val="clear" w:color="auto" w:fill="FFFFFF"/>
        <w:tabs>
          <w:tab w:val="left" w:pos="567"/>
        </w:tabs>
        <w:autoSpaceDE w:val="0"/>
        <w:autoSpaceDN w:val="0"/>
        <w:adjustRightInd w:val="0"/>
        <w:spacing w:after="0"/>
        <w:ind w:left="0" w:firstLine="360"/>
        <w:jc w:val="both"/>
        <w:rPr>
          <w:rFonts w:ascii="Times New Roman" w:hAnsi="Times New Roman"/>
          <w:color w:val="000000"/>
          <w:sz w:val="24"/>
          <w:szCs w:val="24"/>
        </w:rPr>
      </w:pPr>
      <w:r w:rsidRPr="00B60D29">
        <w:rPr>
          <w:rFonts w:ascii="Times New Roman" w:hAnsi="Times New Roman"/>
          <w:b/>
          <w:bCs/>
          <w:i/>
          <w:iCs/>
          <w:color w:val="000000"/>
          <w:sz w:val="24"/>
          <w:szCs w:val="24"/>
        </w:rPr>
        <w:t>принцип формирования у детей способности к сопереживанию и содействию.</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b/>
          <w:bCs/>
          <w:i/>
          <w:iCs/>
          <w:color w:val="000000"/>
          <w:sz w:val="24"/>
          <w:szCs w:val="24"/>
          <w:u w:val="single"/>
        </w:rPr>
      </w:pPr>
      <w:r w:rsidRPr="00B60D29">
        <w:rPr>
          <w:rFonts w:ascii="Times New Roman" w:hAnsi="Times New Roman"/>
          <w:b/>
          <w:bCs/>
          <w:i/>
          <w:iCs/>
          <w:color w:val="000000"/>
          <w:sz w:val="24"/>
          <w:szCs w:val="24"/>
          <w:u w:val="single"/>
        </w:rPr>
        <w:t xml:space="preserve">Формы организации </w:t>
      </w:r>
      <w:proofErr w:type="spellStart"/>
      <w:r w:rsidRPr="00B60D29">
        <w:rPr>
          <w:rFonts w:ascii="Times New Roman" w:hAnsi="Times New Roman"/>
          <w:b/>
          <w:bCs/>
          <w:i/>
          <w:iCs/>
          <w:color w:val="000000"/>
          <w:sz w:val="24"/>
          <w:szCs w:val="24"/>
          <w:u w:val="single"/>
        </w:rPr>
        <w:t>здоровьесберегающей</w:t>
      </w:r>
      <w:proofErr w:type="spellEnd"/>
      <w:r w:rsidRPr="00B60D29">
        <w:rPr>
          <w:rFonts w:ascii="Times New Roman" w:hAnsi="Times New Roman"/>
          <w:b/>
          <w:bCs/>
          <w:i/>
          <w:iCs/>
          <w:color w:val="000000"/>
          <w:sz w:val="24"/>
          <w:szCs w:val="24"/>
          <w:u w:val="single"/>
        </w:rPr>
        <w:t xml:space="preserve"> работы:</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физкультурные занятия</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самостоятельная деятельность детей</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color w:val="000000"/>
          <w:sz w:val="24"/>
          <w:szCs w:val="24"/>
        </w:rPr>
      </w:pPr>
      <w:r w:rsidRPr="00B60D29">
        <w:rPr>
          <w:rFonts w:ascii="Times New Roman" w:hAnsi="Times New Roman"/>
          <w:bCs/>
          <w:color w:val="000000"/>
          <w:sz w:val="24"/>
          <w:szCs w:val="24"/>
        </w:rPr>
        <w:t>подвижные игры</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утренняя гимнастика (традиционная, дыхательная, звуковая)</w:t>
      </w:r>
      <w:r w:rsidR="00AC097C" w:rsidRPr="00B60D29">
        <w:rPr>
          <w:rFonts w:ascii="Times New Roman" w:hAnsi="Times New Roman"/>
          <w:bCs/>
          <w:color w:val="000000"/>
          <w:sz w:val="24"/>
          <w:szCs w:val="24"/>
        </w:rPr>
        <w:t>;</w:t>
      </w:r>
    </w:p>
    <w:p w:rsidR="00840A95" w:rsidRPr="00C361FB" w:rsidRDefault="00840A95" w:rsidP="00C361FB">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двигательно-оздоровительные физкультминутки</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физические упражнения в сочетании с закаливающими процедурами</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физкультурные прогулки</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физкультурные досуги</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bCs/>
          <w:color w:val="000000"/>
          <w:sz w:val="24"/>
          <w:szCs w:val="24"/>
        </w:rPr>
      </w:pPr>
      <w:r w:rsidRPr="00B60D29">
        <w:rPr>
          <w:rFonts w:ascii="Times New Roman" w:hAnsi="Times New Roman"/>
          <w:bCs/>
          <w:color w:val="000000"/>
          <w:sz w:val="24"/>
          <w:szCs w:val="24"/>
        </w:rPr>
        <w:t>спортивные праздники</w:t>
      </w:r>
      <w:r w:rsidR="00AC097C" w:rsidRPr="00B60D29">
        <w:rPr>
          <w:rFonts w:ascii="Times New Roman" w:hAnsi="Times New Roman"/>
          <w:bCs/>
          <w:color w:val="000000"/>
          <w:sz w:val="24"/>
          <w:szCs w:val="24"/>
        </w:rPr>
        <w:t>;</w:t>
      </w:r>
    </w:p>
    <w:p w:rsidR="00840A95" w:rsidRPr="00B60D29" w:rsidRDefault="00840A95" w:rsidP="00B60D29">
      <w:pPr>
        <w:numPr>
          <w:ilvl w:val="0"/>
          <w:numId w:val="17"/>
        </w:numPr>
        <w:shd w:val="clear" w:color="auto" w:fill="FFFFFF"/>
        <w:autoSpaceDE w:val="0"/>
        <w:autoSpaceDN w:val="0"/>
        <w:adjustRightInd w:val="0"/>
        <w:spacing w:after="0"/>
        <w:ind w:left="567" w:hanging="283"/>
        <w:jc w:val="both"/>
        <w:rPr>
          <w:rFonts w:ascii="Times New Roman" w:hAnsi="Times New Roman"/>
          <w:color w:val="000000"/>
          <w:sz w:val="24"/>
          <w:szCs w:val="24"/>
        </w:rPr>
      </w:pPr>
      <w:r w:rsidRPr="00B60D29">
        <w:rPr>
          <w:rFonts w:ascii="Times New Roman" w:hAnsi="Times New Roman"/>
          <w:bCs/>
          <w:color w:val="000000"/>
          <w:sz w:val="24"/>
          <w:szCs w:val="24"/>
        </w:rPr>
        <w:t>оздоровительные процедуры в водной среде</w:t>
      </w:r>
      <w:r w:rsidR="00AC097C" w:rsidRPr="00B60D29">
        <w:rPr>
          <w:rFonts w:ascii="Times New Roman" w:hAnsi="Times New Roman"/>
          <w:bCs/>
          <w:color w:val="000000"/>
          <w:sz w:val="24"/>
          <w:szCs w:val="24"/>
        </w:rPr>
        <w:t>;</w:t>
      </w:r>
    </w:p>
    <w:p w:rsidR="00840A95" w:rsidRPr="00B60D29" w:rsidRDefault="00606E9E" w:rsidP="00B60D29">
      <w:pPr>
        <w:numPr>
          <w:ilvl w:val="0"/>
          <w:numId w:val="17"/>
        </w:numPr>
        <w:shd w:val="clear" w:color="auto" w:fill="FFFFFF"/>
        <w:autoSpaceDE w:val="0"/>
        <w:autoSpaceDN w:val="0"/>
        <w:adjustRightInd w:val="0"/>
        <w:spacing w:after="0"/>
        <w:ind w:left="567" w:hanging="283"/>
        <w:jc w:val="both"/>
        <w:rPr>
          <w:rFonts w:ascii="Times New Roman" w:hAnsi="Times New Roman"/>
          <w:color w:val="000000"/>
          <w:sz w:val="24"/>
          <w:szCs w:val="24"/>
        </w:rPr>
      </w:pPr>
      <w:proofErr w:type="spellStart"/>
      <w:r w:rsidRPr="00B60D29">
        <w:rPr>
          <w:rFonts w:ascii="Times New Roman" w:hAnsi="Times New Roman"/>
          <w:bCs/>
          <w:color w:val="000000"/>
          <w:sz w:val="24"/>
          <w:szCs w:val="24"/>
        </w:rPr>
        <w:t>игро</w:t>
      </w:r>
      <w:r w:rsidR="006D01CC" w:rsidRPr="00B60D29">
        <w:rPr>
          <w:rFonts w:ascii="Times New Roman" w:hAnsi="Times New Roman"/>
          <w:bCs/>
          <w:color w:val="000000"/>
          <w:sz w:val="24"/>
          <w:szCs w:val="24"/>
        </w:rPr>
        <w:t>тренинги</w:t>
      </w:r>
      <w:proofErr w:type="spellEnd"/>
      <w:r w:rsidR="00AC097C" w:rsidRPr="00B60D29">
        <w:rPr>
          <w:rFonts w:ascii="Times New Roman" w:hAnsi="Times New Roman"/>
          <w:bCs/>
          <w:color w:val="000000"/>
          <w:sz w:val="24"/>
          <w:szCs w:val="24"/>
        </w:rPr>
        <w:t>;</w:t>
      </w:r>
    </w:p>
    <w:p w:rsidR="00606E9E" w:rsidRPr="00B60D29" w:rsidRDefault="00606E9E" w:rsidP="00B60D29">
      <w:pPr>
        <w:numPr>
          <w:ilvl w:val="0"/>
          <w:numId w:val="17"/>
        </w:numPr>
        <w:shd w:val="clear" w:color="auto" w:fill="FFFFFF"/>
        <w:autoSpaceDE w:val="0"/>
        <w:autoSpaceDN w:val="0"/>
        <w:adjustRightInd w:val="0"/>
        <w:spacing w:after="0"/>
        <w:ind w:left="567" w:hanging="283"/>
        <w:jc w:val="both"/>
        <w:rPr>
          <w:rFonts w:ascii="Times New Roman" w:hAnsi="Times New Roman"/>
          <w:color w:val="000000"/>
          <w:sz w:val="24"/>
          <w:szCs w:val="24"/>
        </w:rPr>
      </w:pPr>
      <w:proofErr w:type="spellStart"/>
      <w:r w:rsidRPr="00B60D29">
        <w:rPr>
          <w:rFonts w:ascii="Times New Roman" w:hAnsi="Times New Roman"/>
          <w:bCs/>
          <w:color w:val="000000"/>
          <w:sz w:val="24"/>
          <w:szCs w:val="24"/>
        </w:rPr>
        <w:t>игротерапия</w:t>
      </w:r>
      <w:proofErr w:type="spellEnd"/>
      <w:r w:rsidR="00AC097C" w:rsidRPr="00B60D29">
        <w:rPr>
          <w:rFonts w:ascii="Times New Roman" w:hAnsi="Times New Roman"/>
          <w:bCs/>
          <w:color w:val="000000"/>
          <w:sz w:val="24"/>
          <w:szCs w:val="24"/>
        </w:rPr>
        <w:t>.</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Cs/>
          <w:color w:val="000000"/>
          <w:sz w:val="24"/>
          <w:szCs w:val="24"/>
        </w:rPr>
        <w:t xml:space="preserve">Существующие </w:t>
      </w:r>
      <w:proofErr w:type="spellStart"/>
      <w:r w:rsidRPr="00B60D29">
        <w:rPr>
          <w:rFonts w:ascii="Times New Roman" w:hAnsi="Times New Roman"/>
          <w:bCs/>
          <w:color w:val="000000"/>
          <w:sz w:val="24"/>
          <w:szCs w:val="24"/>
        </w:rPr>
        <w:t>здоровьесберегающие</w:t>
      </w:r>
      <w:proofErr w:type="spellEnd"/>
      <w:r w:rsidRPr="00B60D29">
        <w:rPr>
          <w:rFonts w:ascii="Times New Roman" w:hAnsi="Times New Roman"/>
          <w:bCs/>
          <w:color w:val="000000"/>
          <w:sz w:val="24"/>
          <w:szCs w:val="24"/>
        </w:rPr>
        <w:t xml:space="preserve"> образовательные технологии можно выделить в </w:t>
      </w:r>
      <w:r w:rsidRPr="00B60D29">
        <w:rPr>
          <w:rFonts w:ascii="Times New Roman" w:hAnsi="Times New Roman"/>
          <w:bCs/>
          <w:color w:val="000000"/>
          <w:sz w:val="24"/>
          <w:szCs w:val="24"/>
          <w:u w:val="single"/>
        </w:rPr>
        <w:t>три подгруппы:</w:t>
      </w:r>
    </w:p>
    <w:p w:rsidR="00840A95" w:rsidRPr="00B60D29" w:rsidRDefault="006D01CC" w:rsidP="00B60D29">
      <w:pPr>
        <w:numPr>
          <w:ilvl w:val="0"/>
          <w:numId w:val="18"/>
        </w:numPr>
        <w:shd w:val="clear" w:color="auto" w:fill="FFFFFF"/>
        <w:tabs>
          <w:tab w:val="left" w:pos="567"/>
        </w:tabs>
        <w:autoSpaceDE w:val="0"/>
        <w:autoSpaceDN w:val="0"/>
        <w:adjustRightInd w:val="0"/>
        <w:spacing w:after="0"/>
        <w:ind w:left="0" w:firstLine="284"/>
        <w:jc w:val="both"/>
        <w:rPr>
          <w:rFonts w:ascii="Times New Roman" w:hAnsi="Times New Roman"/>
          <w:bCs/>
          <w:color w:val="000000"/>
          <w:sz w:val="24"/>
          <w:szCs w:val="24"/>
        </w:rPr>
      </w:pPr>
      <w:r w:rsidRPr="00B60D29">
        <w:rPr>
          <w:rFonts w:ascii="Times New Roman" w:hAnsi="Times New Roman"/>
          <w:bCs/>
          <w:color w:val="000000"/>
          <w:sz w:val="24"/>
          <w:szCs w:val="24"/>
        </w:rPr>
        <w:t>виды деятельности</w:t>
      </w:r>
      <w:r w:rsidR="00840A95" w:rsidRPr="00B60D29">
        <w:rPr>
          <w:rFonts w:ascii="Times New Roman" w:hAnsi="Times New Roman"/>
          <w:bCs/>
          <w:color w:val="000000"/>
          <w:sz w:val="24"/>
          <w:szCs w:val="24"/>
        </w:rPr>
        <w:t xml:space="preserve">, определяющие структуру процесса, способствующие предотвращению состояния переутомления, гиподинамии и других </w:t>
      </w:r>
      <w:proofErr w:type="spellStart"/>
      <w:r w:rsidR="00840A95" w:rsidRPr="00B60D29">
        <w:rPr>
          <w:rFonts w:ascii="Times New Roman" w:hAnsi="Times New Roman"/>
          <w:bCs/>
          <w:color w:val="000000"/>
          <w:sz w:val="24"/>
          <w:szCs w:val="24"/>
        </w:rPr>
        <w:t>дезадаптационных</w:t>
      </w:r>
      <w:proofErr w:type="spellEnd"/>
      <w:r w:rsidR="00840A95" w:rsidRPr="00B60D29">
        <w:rPr>
          <w:rFonts w:ascii="Times New Roman" w:hAnsi="Times New Roman"/>
          <w:bCs/>
          <w:color w:val="000000"/>
          <w:sz w:val="24"/>
          <w:szCs w:val="24"/>
        </w:rPr>
        <w:t xml:space="preserve"> состояний; </w:t>
      </w:r>
    </w:p>
    <w:p w:rsidR="00840A95" w:rsidRPr="00B60D29" w:rsidRDefault="006D01CC" w:rsidP="00B60D29">
      <w:pPr>
        <w:numPr>
          <w:ilvl w:val="0"/>
          <w:numId w:val="18"/>
        </w:numPr>
        <w:shd w:val="clear" w:color="auto" w:fill="FFFFFF"/>
        <w:tabs>
          <w:tab w:val="left" w:pos="567"/>
        </w:tabs>
        <w:autoSpaceDE w:val="0"/>
        <w:autoSpaceDN w:val="0"/>
        <w:adjustRightInd w:val="0"/>
        <w:spacing w:after="0"/>
        <w:ind w:left="0" w:firstLine="284"/>
        <w:jc w:val="both"/>
        <w:rPr>
          <w:rFonts w:ascii="Times New Roman" w:hAnsi="Times New Roman"/>
          <w:color w:val="000000"/>
          <w:sz w:val="24"/>
          <w:szCs w:val="24"/>
        </w:rPr>
      </w:pPr>
      <w:r w:rsidRPr="00B60D29">
        <w:rPr>
          <w:rFonts w:ascii="Times New Roman" w:hAnsi="Times New Roman"/>
          <w:bCs/>
          <w:color w:val="000000"/>
          <w:sz w:val="24"/>
          <w:szCs w:val="24"/>
        </w:rPr>
        <w:t xml:space="preserve">виды деятельности, </w:t>
      </w:r>
      <w:r w:rsidR="00840A95" w:rsidRPr="00B60D29">
        <w:rPr>
          <w:rFonts w:ascii="Times New Roman" w:hAnsi="Times New Roman"/>
          <w:bCs/>
          <w:color w:val="000000"/>
          <w:sz w:val="24"/>
          <w:szCs w:val="24"/>
        </w:rPr>
        <w:t>связанные с непосредственной работой педагога с детьми;</w:t>
      </w:r>
    </w:p>
    <w:p w:rsidR="00840A95" w:rsidRPr="00B60D29" w:rsidRDefault="006D01CC" w:rsidP="00B60D29">
      <w:pPr>
        <w:numPr>
          <w:ilvl w:val="0"/>
          <w:numId w:val="18"/>
        </w:numPr>
        <w:tabs>
          <w:tab w:val="left" w:pos="567"/>
        </w:tabs>
        <w:spacing w:after="0"/>
        <w:ind w:left="0" w:firstLine="284"/>
        <w:jc w:val="both"/>
        <w:rPr>
          <w:rFonts w:ascii="Times New Roman" w:hAnsi="Times New Roman"/>
          <w:color w:val="000000"/>
          <w:sz w:val="24"/>
          <w:szCs w:val="24"/>
        </w:rPr>
      </w:pPr>
      <w:r w:rsidRPr="00B60D29">
        <w:rPr>
          <w:rFonts w:ascii="Times New Roman" w:hAnsi="Times New Roman"/>
          <w:bCs/>
          <w:color w:val="000000"/>
          <w:sz w:val="24"/>
          <w:szCs w:val="24"/>
        </w:rPr>
        <w:t>виды деятельности,</w:t>
      </w:r>
      <w:r w:rsidR="00C361FB">
        <w:rPr>
          <w:rFonts w:ascii="Times New Roman" w:hAnsi="Times New Roman"/>
          <w:bCs/>
          <w:color w:val="000000"/>
          <w:sz w:val="24"/>
          <w:szCs w:val="24"/>
        </w:rPr>
        <w:t xml:space="preserve"> </w:t>
      </w:r>
      <w:r w:rsidR="00840A95" w:rsidRPr="00B60D29">
        <w:rPr>
          <w:rFonts w:ascii="Times New Roman" w:hAnsi="Times New Roman"/>
          <w:color w:val="000000"/>
          <w:sz w:val="24"/>
          <w:szCs w:val="24"/>
        </w:rPr>
        <w:t>которые включают программы по обучению заботе о своем здоровье и формированию культуры здоровья.</w:t>
      </w:r>
    </w:p>
    <w:p w:rsidR="00840A95" w:rsidRPr="00B60D29" w:rsidRDefault="006D01CC" w:rsidP="00B60D29">
      <w:pPr>
        <w:shd w:val="clear" w:color="auto" w:fill="FFFFFF"/>
        <w:autoSpaceDE w:val="0"/>
        <w:autoSpaceDN w:val="0"/>
        <w:adjustRightInd w:val="0"/>
        <w:spacing w:after="0"/>
        <w:ind w:firstLine="567"/>
        <w:jc w:val="both"/>
        <w:rPr>
          <w:rFonts w:ascii="Times New Roman" w:hAnsi="Times New Roman"/>
          <w:b/>
          <w:bCs/>
          <w:i/>
          <w:iCs/>
          <w:color w:val="000000"/>
          <w:sz w:val="24"/>
          <w:szCs w:val="24"/>
        </w:rPr>
      </w:pPr>
      <w:r w:rsidRPr="00B60D29">
        <w:rPr>
          <w:rFonts w:ascii="Times New Roman" w:hAnsi="Times New Roman"/>
          <w:b/>
          <w:bCs/>
          <w:i/>
          <w:iCs/>
          <w:color w:val="000000"/>
          <w:sz w:val="24"/>
          <w:szCs w:val="24"/>
        </w:rPr>
        <w:t>Виды деятельности:</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proofErr w:type="spellStart"/>
      <w:r w:rsidRPr="00B60D29">
        <w:rPr>
          <w:rFonts w:ascii="Times New Roman" w:hAnsi="Times New Roman"/>
          <w:b/>
          <w:bCs/>
          <w:i/>
          <w:iCs/>
          <w:color w:val="000000"/>
          <w:sz w:val="24"/>
          <w:szCs w:val="24"/>
        </w:rPr>
        <w:t>Стретчинг</w:t>
      </w:r>
      <w:proofErr w:type="spellEnd"/>
      <w:r w:rsidRPr="00B60D29">
        <w:rPr>
          <w:rFonts w:ascii="Times New Roman" w:hAnsi="Times New Roman"/>
          <w:i/>
          <w:iCs/>
          <w:color w:val="000000"/>
          <w:sz w:val="24"/>
          <w:szCs w:val="24"/>
        </w:rPr>
        <w:t xml:space="preserve">– </w:t>
      </w:r>
      <w:proofErr w:type="gramStart"/>
      <w:r w:rsidRPr="00B60D29">
        <w:rPr>
          <w:rFonts w:ascii="Times New Roman" w:hAnsi="Times New Roman"/>
          <w:color w:val="000000"/>
          <w:sz w:val="24"/>
          <w:szCs w:val="24"/>
        </w:rPr>
        <w:t>не</w:t>
      </w:r>
      <w:proofErr w:type="gramEnd"/>
      <w:r w:rsidRPr="00B60D29">
        <w:rPr>
          <w:rFonts w:ascii="Times New Roman" w:hAnsi="Times New Roman"/>
          <w:color w:val="000000"/>
          <w:sz w:val="24"/>
          <w:szCs w:val="24"/>
        </w:rPr>
        <w:t xml:space="preserve"> раньше чем через 30 мин. после приема </w:t>
      </w:r>
      <w:r w:rsidR="00C361FB">
        <w:rPr>
          <w:rFonts w:ascii="Times New Roman" w:hAnsi="Times New Roman"/>
          <w:color w:val="000000"/>
          <w:sz w:val="24"/>
          <w:szCs w:val="24"/>
        </w:rPr>
        <w:t>пищи,</w:t>
      </w:r>
      <w:r w:rsidRPr="00B60D29">
        <w:rPr>
          <w:rFonts w:ascii="Times New Roman" w:hAnsi="Times New Roman"/>
          <w:color w:val="000000"/>
          <w:sz w:val="24"/>
          <w:szCs w:val="24"/>
        </w:rPr>
        <w:t xml:space="preserve"> по 30 мин. специальные упражнения под музыку. Рекомендуется детям с вялой осанкой и плоскостопием.</w:t>
      </w:r>
    </w:p>
    <w:p w:rsidR="006D01CC"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Динамические паузы </w:t>
      </w:r>
      <w:r w:rsidRPr="00B60D29">
        <w:rPr>
          <w:rFonts w:ascii="Times New Roman" w:hAnsi="Times New Roman"/>
          <w:i/>
          <w:iCs/>
          <w:color w:val="000000"/>
          <w:sz w:val="24"/>
          <w:szCs w:val="24"/>
        </w:rPr>
        <w:t xml:space="preserve">– </w:t>
      </w:r>
      <w:r w:rsidR="006D01CC" w:rsidRPr="00B60D29">
        <w:rPr>
          <w:rFonts w:ascii="Times New Roman" w:hAnsi="Times New Roman"/>
          <w:color w:val="000000"/>
          <w:sz w:val="24"/>
          <w:szCs w:val="24"/>
        </w:rPr>
        <w:t>р</w:t>
      </w:r>
      <w:r w:rsidRPr="00B60D29">
        <w:rPr>
          <w:rFonts w:ascii="Times New Roman" w:hAnsi="Times New Roman"/>
          <w:color w:val="000000"/>
          <w:sz w:val="24"/>
          <w:szCs w:val="24"/>
        </w:rPr>
        <w:t>екоменду</w:t>
      </w:r>
      <w:r w:rsidR="00606E9E" w:rsidRPr="00B60D29">
        <w:rPr>
          <w:rFonts w:ascii="Times New Roman" w:hAnsi="Times New Roman"/>
          <w:color w:val="000000"/>
          <w:sz w:val="24"/>
          <w:szCs w:val="24"/>
        </w:rPr>
        <w:t>ю</w:t>
      </w:r>
      <w:r w:rsidRPr="00B60D29">
        <w:rPr>
          <w:rFonts w:ascii="Times New Roman" w:hAnsi="Times New Roman"/>
          <w:color w:val="000000"/>
          <w:sz w:val="24"/>
          <w:szCs w:val="24"/>
        </w:rPr>
        <w:t>тся для всех детей в качестве профилактики утомления</w:t>
      </w:r>
      <w:r w:rsidR="00606E9E" w:rsidRPr="00B60D29">
        <w:rPr>
          <w:rFonts w:ascii="Times New Roman" w:hAnsi="Times New Roman"/>
          <w:color w:val="000000"/>
          <w:sz w:val="24"/>
          <w:szCs w:val="24"/>
        </w:rPr>
        <w:t xml:space="preserve">, </w:t>
      </w:r>
      <w:r w:rsidRPr="00B60D29">
        <w:rPr>
          <w:rFonts w:ascii="Times New Roman" w:hAnsi="Times New Roman"/>
          <w:color w:val="000000"/>
          <w:sz w:val="24"/>
          <w:szCs w:val="24"/>
        </w:rPr>
        <w:t>включа</w:t>
      </w:r>
      <w:r w:rsidR="00606E9E" w:rsidRPr="00B60D29">
        <w:rPr>
          <w:rFonts w:ascii="Times New Roman" w:hAnsi="Times New Roman"/>
          <w:color w:val="000000"/>
          <w:sz w:val="24"/>
          <w:szCs w:val="24"/>
        </w:rPr>
        <w:t>ются</w:t>
      </w:r>
      <w:r w:rsidRPr="00B60D29">
        <w:rPr>
          <w:rFonts w:ascii="Times New Roman" w:hAnsi="Times New Roman"/>
          <w:color w:val="000000"/>
          <w:sz w:val="24"/>
          <w:szCs w:val="24"/>
        </w:rPr>
        <w:t xml:space="preserve">  элементы гимнастики для глаз, дыхательной гимнастики и других в зависимости от вида занятия.</w:t>
      </w:r>
    </w:p>
    <w:p w:rsidR="006D01CC"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Подвижные и спортивные игры </w:t>
      </w:r>
      <w:r w:rsidRPr="00B60D29">
        <w:rPr>
          <w:rFonts w:ascii="Times New Roman" w:hAnsi="Times New Roman"/>
          <w:i/>
          <w:iCs/>
          <w:color w:val="000000"/>
          <w:sz w:val="24"/>
          <w:szCs w:val="24"/>
        </w:rPr>
        <w:t>–</w:t>
      </w:r>
      <w:r w:rsidR="00C361FB">
        <w:rPr>
          <w:rFonts w:ascii="Times New Roman" w:hAnsi="Times New Roman"/>
          <w:i/>
          <w:iCs/>
          <w:color w:val="000000"/>
          <w:sz w:val="24"/>
          <w:szCs w:val="24"/>
        </w:rPr>
        <w:t xml:space="preserve"> </w:t>
      </w:r>
      <w:r w:rsidR="006D01CC" w:rsidRPr="00B60D29">
        <w:rPr>
          <w:rFonts w:ascii="Times New Roman" w:hAnsi="Times New Roman"/>
          <w:color w:val="000000"/>
          <w:sz w:val="24"/>
          <w:szCs w:val="24"/>
        </w:rPr>
        <w:t>е</w:t>
      </w:r>
      <w:r w:rsidRPr="00B60D29">
        <w:rPr>
          <w:rFonts w:ascii="Times New Roman" w:hAnsi="Times New Roman"/>
          <w:color w:val="000000"/>
          <w:sz w:val="24"/>
          <w:szCs w:val="24"/>
        </w:rPr>
        <w:t xml:space="preserve">жедневно для всех возрастных групп. Игры подбираются в соответствии с возрастом ребенка, местом и временем ее проведения. </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Релаксация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 xml:space="preserve"> в зависимости от состояния детей и целей</w:t>
      </w:r>
      <w:r w:rsidR="00606E9E" w:rsidRPr="00B60D29">
        <w:rPr>
          <w:rFonts w:ascii="Times New Roman" w:hAnsi="Times New Roman"/>
          <w:color w:val="000000"/>
          <w:sz w:val="24"/>
          <w:szCs w:val="24"/>
        </w:rPr>
        <w:t>,</w:t>
      </w:r>
      <w:r w:rsidRPr="00B60D29">
        <w:rPr>
          <w:rFonts w:ascii="Times New Roman" w:hAnsi="Times New Roman"/>
          <w:color w:val="000000"/>
          <w:sz w:val="24"/>
          <w:szCs w:val="24"/>
        </w:rPr>
        <w:t xml:space="preserve"> определяет</w:t>
      </w:r>
      <w:r w:rsidR="00606E9E" w:rsidRPr="00B60D29">
        <w:rPr>
          <w:rFonts w:ascii="Times New Roman" w:hAnsi="Times New Roman"/>
          <w:color w:val="000000"/>
          <w:sz w:val="24"/>
          <w:szCs w:val="24"/>
        </w:rPr>
        <w:t>ся</w:t>
      </w:r>
      <w:r w:rsidRPr="00B60D29">
        <w:rPr>
          <w:rFonts w:ascii="Times New Roman" w:hAnsi="Times New Roman"/>
          <w:color w:val="000000"/>
          <w:sz w:val="24"/>
          <w:szCs w:val="24"/>
        </w:rPr>
        <w:t xml:space="preserve"> интенсивность технологии</w:t>
      </w:r>
      <w:r w:rsidR="006D01CC" w:rsidRPr="00B60D29">
        <w:rPr>
          <w:rFonts w:ascii="Times New Roman" w:hAnsi="Times New Roman"/>
          <w:color w:val="000000"/>
          <w:sz w:val="24"/>
          <w:szCs w:val="24"/>
        </w:rPr>
        <w:t xml:space="preserve"> д</w:t>
      </w:r>
      <w:r w:rsidRPr="00B60D29">
        <w:rPr>
          <w:rFonts w:ascii="Times New Roman" w:hAnsi="Times New Roman"/>
          <w:color w:val="000000"/>
          <w:sz w:val="24"/>
          <w:szCs w:val="24"/>
        </w:rPr>
        <w:t xml:space="preserve">ля всех возрастных групп. </w:t>
      </w:r>
      <w:r w:rsidR="00606E9E" w:rsidRPr="00B60D29">
        <w:rPr>
          <w:rFonts w:ascii="Times New Roman" w:hAnsi="Times New Roman"/>
          <w:color w:val="000000"/>
          <w:sz w:val="24"/>
          <w:szCs w:val="24"/>
        </w:rPr>
        <w:t>Используется  спокойная</w:t>
      </w:r>
      <w:r w:rsidR="0048210B" w:rsidRPr="00B60D29">
        <w:rPr>
          <w:rFonts w:ascii="Times New Roman" w:hAnsi="Times New Roman"/>
          <w:color w:val="000000"/>
          <w:sz w:val="24"/>
          <w:szCs w:val="24"/>
        </w:rPr>
        <w:t xml:space="preserve"> </w:t>
      </w:r>
      <w:r w:rsidR="00606E9E" w:rsidRPr="00B60D29">
        <w:rPr>
          <w:rFonts w:ascii="Times New Roman" w:hAnsi="Times New Roman"/>
          <w:color w:val="000000"/>
          <w:sz w:val="24"/>
          <w:szCs w:val="24"/>
        </w:rPr>
        <w:t>классическая</w:t>
      </w:r>
      <w:r w:rsidR="00F13137" w:rsidRPr="00B60D29">
        <w:rPr>
          <w:rFonts w:ascii="Times New Roman" w:hAnsi="Times New Roman"/>
          <w:color w:val="000000"/>
          <w:sz w:val="24"/>
          <w:szCs w:val="24"/>
        </w:rPr>
        <w:t xml:space="preserve"> </w:t>
      </w:r>
      <w:r w:rsidR="00606E9E" w:rsidRPr="00B60D29">
        <w:rPr>
          <w:rFonts w:ascii="Times New Roman" w:hAnsi="Times New Roman"/>
          <w:color w:val="000000"/>
          <w:sz w:val="24"/>
          <w:szCs w:val="24"/>
        </w:rPr>
        <w:t>музыка</w:t>
      </w:r>
      <w:r w:rsidRPr="00B60D29">
        <w:rPr>
          <w:rFonts w:ascii="Times New Roman" w:hAnsi="Times New Roman"/>
          <w:color w:val="000000"/>
          <w:sz w:val="24"/>
          <w:szCs w:val="24"/>
        </w:rPr>
        <w:t xml:space="preserve"> (</w:t>
      </w:r>
      <w:r w:rsidR="00606E9E" w:rsidRPr="00B60D29">
        <w:rPr>
          <w:rFonts w:ascii="Times New Roman" w:hAnsi="Times New Roman"/>
          <w:color w:val="000000"/>
          <w:sz w:val="24"/>
          <w:szCs w:val="24"/>
        </w:rPr>
        <w:t>Чайковского</w:t>
      </w:r>
      <w:r w:rsidRPr="00B60D29">
        <w:rPr>
          <w:rFonts w:ascii="Times New Roman" w:hAnsi="Times New Roman"/>
          <w:color w:val="000000"/>
          <w:sz w:val="24"/>
          <w:szCs w:val="24"/>
        </w:rPr>
        <w:t>, Рахманинов</w:t>
      </w:r>
      <w:r w:rsidR="00606E9E" w:rsidRPr="00B60D29">
        <w:rPr>
          <w:rFonts w:ascii="Times New Roman" w:hAnsi="Times New Roman"/>
          <w:color w:val="000000"/>
          <w:sz w:val="24"/>
          <w:szCs w:val="24"/>
        </w:rPr>
        <w:t>а</w:t>
      </w:r>
      <w:r w:rsidRPr="00B60D29">
        <w:rPr>
          <w:rFonts w:ascii="Times New Roman" w:hAnsi="Times New Roman"/>
          <w:color w:val="000000"/>
          <w:sz w:val="24"/>
          <w:szCs w:val="24"/>
        </w:rPr>
        <w:t xml:space="preserve">), звуки природы. </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Гимнастика для глаз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ежедневно по 3-5 мин. в любое свободное время в зависимости от интенсивности зрительной нагрузки. Рекомендуется использовать наглядный материал, показ педагога.</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Гимнастика дыхательная </w:t>
      </w:r>
      <w:r w:rsidRPr="00B60D29">
        <w:rPr>
          <w:rFonts w:ascii="Times New Roman" w:hAnsi="Times New Roman"/>
          <w:i/>
          <w:iCs/>
          <w:color w:val="000000"/>
          <w:sz w:val="24"/>
          <w:szCs w:val="24"/>
        </w:rPr>
        <w:t xml:space="preserve">– в </w:t>
      </w:r>
      <w:r w:rsidRPr="00B60D29">
        <w:rPr>
          <w:rFonts w:ascii="Times New Roman" w:hAnsi="Times New Roman"/>
          <w:color w:val="000000"/>
          <w:sz w:val="24"/>
          <w:szCs w:val="24"/>
        </w:rPr>
        <w:t xml:space="preserve">различных формах физкультурно-оздоровительной работы.  </w:t>
      </w:r>
      <w:r w:rsidR="00606E9E" w:rsidRPr="00B60D29">
        <w:rPr>
          <w:rFonts w:ascii="Times New Roman" w:hAnsi="Times New Roman"/>
          <w:color w:val="000000"/>
          <w:sz w:val="24"/>
          <w:szCs w:val="24"/>
        </w:rPr>
        <w:t>Детям дается</w:t>
      </w:r>
      <w:r w:rsidR="00F13137" w:rsidRPr="00B60D29">
        <w:rPr>
          <w:rFonts w:ascii="Times New Roman" w:hAnsi="Times New Roman"/>
          <w:color w:val="000000"/>
          <w:sz w:val="24"/>
          <w:szCs w:val="24"/>
        </w:rPr>
        <w:t xml:space="preserve"> </w:t>
      </w:r>
      <w:r w:rsidR="00606E9E" w:rsidRPr="00B60D29">
        <w:rPr>
          <w:rFonts w:ascii="Times New Roman" w:hAnsi="Times New Roman"/>
          <w:color w:val="000000"/>
          <w:sz w:val="24"/>
          <w:szCs w:val="24"/>
        </w:rPr>
        <w:t>инструкция</w:t>
      </w:r>
      <w:r w:rsidRPr="00B60D29">
        <w:rPr>
          <w:rFonts w:ascii="Times New Roman" w:hAnsi="Times New Roman"/>
          <w:color w:val="000000"/>
          <w:sz w:val="24"/>
          <w:szCs w:val="24"/>
        </w:rPr>
        <w:t xml:space="preserve"> об обязательной гигиене полости носа перед проведением процедуры.</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Динамическая гимнастика </w:t>
      </w:r>
      <w:r w:rsidRPr="00B60D29">
        <w:rPr>
          <w:rFonts w:ascii="Times New Roman" w:hAnsi="Times New Roman"/>
          <w:i/>
          <w:iCs/>
          <w:color w:val="000000"/>
          <w:sz w:val="24"/>
          <w:szCs w:val="24"/>
        </w:rPr>
        <w:t xml:space="preserve">– </w:t>
      </w:r>
      <w:r w:rsidR="00C361FB">
        <w:rPr>
          <w:rFonts w:ascii="Times New Roman" w:hAnsi="Times New Roman"/>
          <w:color w:val="000000"/>
          <w:sz w:val="24"/>
          <w:szCs w:val="24"/>
        </w:rPr>
        <w:t xml:space="preserve">ежедневно </w:t>
      </w:r>
      <w:r w:rsidRPr="00B60D29">
        <w:rPr>
          <w:rFonts w:ascii="Times New Roman" w:hAnsi="Times New Roman"/>
          <w:color w:val="000000"/>
          <w:sz w:val="24"/>
          <w:szCs w:val="24"/>
        </w:rPr>
        <w:t>5-10 мин.</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lastRenderedPageBreak/>
        <w:t xml:space="preserve">Гимнастика корригирующая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в различных формах физкультурно-оздоровительной работы. Форма проведения зависит от поставленной задачи и контингента детей.</w:t>
      </w:r>
    </w:p>
    <w:p w:rsidR="00606E9E"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Гимнастика ортопедическая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в различных формах физкультурно-оздоровительной работы. Рекомендуется детям с плоскостопием и в качестве профилактики болезней опорного свода стопы</w:t>
      </w:r>
      <w:r w:rsidR="00606E9E" w:rsidRPr="00B60D29">
        <w:rPr>
          <w:rFonts w:ascii="Times New Roman" w:hAnsi="Times New Roman"/>
          <w:color w:val="000000"/>
          <w:sz w:val="24"/>
          <w:szCs w:val="24"/>
        </w:rPr>
        <w:t>.</w:t>
      </w:r>
    </w:p>
    <w:p w:rsidR="00840A95" w:rsidRPr="00B60D29" w:rsidRDefault="00606E9E"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u w:val="single"/>
        </w:rPr>
        <w:t>Здоро</w:t>
      </w:r>
      <w:r w:rsidR="00840A95" w:rsidRPr="00B60D29">
        <w:rPr>
          <w:rFonts w:ascii="Times New Roman" w:hAnsi="Times New Roman"/>
          <w:b/>
          <w:bCs/>
          <w:i/>
          <w:iCs/>
          <w:color w:val="000000"/>
          <w:sz w:val="24"/>
          <w:szCs w:val="24"/>
          <w:u w:val="single"/>
        </w:rPr>
        <w:t>вому образу жизни</w:t>
      </w:r>
      <w:r w:rsidRPr="00B60D29">
        <w:rPr>
          <w:rFonts w:ascii="Times New Roman" w:hAnsi="Times New Roman"/>
          <w:b/>
          <w:bCs/>
          <w:i/>
          <w:iCs/>
          <w:color w:val="000000"/>
          <w:sz w:val="24"/>
          <w:szCs w:val="24"/>
          <w:u w:val="single"/>
        </w:rPr>
        <w:t xml:space="preserve"> способствуют:</w:t>
      </w:r>
    </w:p>
    <w:p w:rsidR="00606E9E"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Физкультурное занятие </w:t>
      </w:r>
      <w:r w:rsidRPr="00B60D29">
        <w:rPr>
          <w:rFonts w:ascii="Times New Roman" w:hAnsi="Times New Roman"/>
          <w:color w:val="000000"/>
          <w:sz w:val="24"/>
          <w:szCs w:val="24"/>
        </w:rPr>
        <w:t xml:space="preserve"> </w:t>
      </w:r>
      <w:r w:rsidR="00606E9E" w:rsidRPr="00B60D29">
        <w:rPr>
          <w:rFonts w:ascii="Times New Roman" w:hAnsi="Times New Roman"/>
          <w:color w:val="000000"/>
          <w:sz w:val="24"/>
          <w:szCs w:val="24"/>
        </w:rPr>
        <w:t>на спортивной площадке.</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Проблемно-игровые (</w:t>
      </w:r>
      <w:proofErr w:type="spellStart"/>
      <w:r w:rsidRPr="00B60D29">
        <w:rPr>
          <w:rFonts w:ascii="Times New Roman" w:hAnsi="Times New Roman"/>
          <w:b/>
          <w:bCs/>
          <w:i/>
          <w:iCs/>
          <w:color w:val="000000"/>
          <w:sz w:val="24"/>
          <w:szCs w:val="24"/>
        </w:rPr>
        <w:t>игротреннинги</w:t>
      </w:r>
      <w:proofErr w:type="spellEnd"/>
      <w:r w:rsidRPr="00B60D29">
        <w:rPr>
          <w:rFonts w:ascii="Times New Roman" w:hAnsi="Times New Roman"/>
          <w:b/>
          <w:bCs/>
          <w:i/>
          <w:iCs/>
          <w:color w:val="000000"/>
          <w:sz w:val="24"/>
          <w:szCs w:val="24"/>
        </w:rPr>
        <w:t xml:space="preserve"> и </w:t>
      </w:r>
      <w:proofErr w:type="spellStart"/>
      <w:r w:rsidR="00606E9E" w:rsidRPr="00B60D29">
        <w:rPr>
          <w:rFonts w:ascii="Times New Roman" w:hAnsi="Times New Roman"/>
          <w:b/>
          <w:bCs/>
          <w:i/>
          <w:iCs/>
          <w:color w:val="000000"/>
          <w:sz w:val="24"/>
          <w:szCs w:val="24"/>
        </w:rPr>
        <w:t>игротерап</w:t>
      </w:r>
      <w:r w:rsidRPr="00B60D29">
        <w:rPr>
          <w:rFonts w:ascii="Times New Roman" w:hAnsi="Times New Roman"/>
          <w:b/>
          <w:bCs/>
          <w:i/>
          <w:iCs/>
          <w:color w:val="000000"/>
          <w:sz w:val="24"/>
          <w:szCs w:val="24"/>
        </w:rPr>
        <w:t>ия</w:t>
      </w:r>
      <w:proofErr w:type="spellEnd"/>
      <w:r w:rsidRPr="00B60D29">
        <w:rPr>
          <w:rFonts w:ascii="Times New Roman" w:hAnsi="Times New Roman"/>
          <w:b/>
          <w:bCs/>
          <w:i/>
          <w:iCs/>
          <w:color w:val="000000"/>
          <w:sz w:val="24"/>
          <w:szCs w:val="24"/>
        </w:rPr>
        <w:t xml:space="preserve">) – </w:t>
      </w:r>
      <w:r w:rsidRPr="00B60D29">
        <w:rPr>
          <w:rFonts w:ascii="Times New Roman" w:hAnsi="Times New Roman"/>
          <w:color w:val="000000"/>
          <w:sz w:val="24"/>
          <w:szCs w:val="24"/>
        </w:rPr>
        <w:t>в свободное время</w:t>
      </w:r>
      <w:r w:rsidR="00C361FB">
        <w:rPr>
          <w:rFonts w:ascii="Times New Roman" w:hAnsi="Times New Roman"/>
          <w:color w:val="000000"/>
          <w:sz w:val="24"/>
          <w:szCs w:val="24"/>
        </w:rPr>
        <w:t xml:space="preserve"> </w:t>
      </w:r>
      <w:r w:rsidRPr="00B60D29">
        <w:rPr>
          <w:rFonts w:ascii="Times New Roman" w:hAnsi="Times New Roman"/>
          <w:color w:val="000000"/>
          <w:sz w:val="24"/>
          <w:szCs w:val="24"/>
        </w:rPr>
        <w:t xml:space="preserve">во второй половине дня. Время строго не фиксировано, в зависимости от задач, поставленных педагогом. Занятие может быть организовано посредством включения </w:t>
      </w:r>
      <w:r w:rsidR="00606E9E" w:rsidRPr="00B60D29">
        <w:rPr>
          <w:rFonts w:ascii="Times New Roman" w:hAnsi="Times New Roman"/>
          <w:color w:val="000000"/>
          <w:sz w:val="24"/>
          <w:szCs w:val="24"/>
        </w:rPr>
        <w:t xml:space="preserve">ребенка </w:t>
      </w:r>
      <w:r w:rsidRPr="00B60D29">
        <w:rPr>
          <w:rFonts w:ascii="Times New Roman" w:hAnsi="Times New Roman"/>
          <w:color w:val="000000"/>
          <w:sz w:val="24"/>
          <w:szCs w:val="24"/>
        </w:rPr>
        <w:t xml:space="preserve"> в процесс игровой деятельности.</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Коммуникативные игры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 xml:space="preserve">Занятия строятся по определенной схеме и состоят из нескольких частей. В них входят беседы, этюды и игры разной степени подвижности, занятия </w:t>
      </w:r>
      <w:proofErr w:type="spellStart"/>
      <w:r w:rsidRPr="00B60D29">
        <w:rPr>
          <w:rFonts w:ascii="Times New Roman" w:hAnsi="Times New Roman"/>
          <w:color w:val="000000"/>
          <w:sz w:val="24"/>
          <w:szCs w:val="24"/>
        </w:rPr>
        <w:t>рисованиеми</w:t>
      </w:r>
      <w:proofErr w:type="spellEnd"/>
      <w:r w:rsidRPr="00B60D29">
        <w:rPr>
          <w:rFonts w:ascii="Times New Roman" w:hAnsi="Times New Roman"/>
          <w:color w:val="000000"/>
          <w:sz w:val="24"/>
          <w:szCs w:val="24"/>
        </w:rPr>
        <w:t xml:space="preserve"> др.</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Занятия из серии «Здоровье» </w:t>
      </w:r>
      <w:r w:rsidRPr="00B60D29">
        <w:rPr>
          <w:rFonts w:ascii="Times New Roman" w:hAnsi="Times New Roman"/>
          <w:i/>
          <w:iCs/>
          <w:color w:val="000000"/>
          <w:sz w:val="24"/>
          <w:szCs w:val="24"/>
        </w:rPr>
        <w:t>-</w:t>
      </w:r>
      <w:r w:rsidRPr="00B60D29">
        <w:rPr>
          <w:rFonts w:ascii="Times New Roman" w:hAnsi="Times New Roman"/>
          <w:color w:val="000000"/>
          <w:sz w:val="24"/>
          <w:szCs w:val="24"/>
        </w:rPr>
        <w:t xml:space="preserve"> Могут быть включены  в качестве познавательного развития.</w:t>
      </w:r>
    </w:p>
    <w:p w:rsidR="00840A95" w:rsidRPr="00B60D29" w:rsidRDefault="00840A95" w:rsidP="00B60D29">
      <w:pPr>
        <w:spacing w:after="0"/>
        <w:ind w:firstLine="567"/>
        <w:jc w:val="both"/>
        <w:rPr>
          <w:rFonts w:ascii="Times New Roman" w:hAnsi="Times New Roman"/>
          <w:b/>
          <w:color w:val="000000"/>
          <w:sz w:val="24"/>
          <w:szCs w:val="24"/>
        </w:rPr>
      </w:pPr>
      <w:r w:rsidRPr="00B60D29">
        <w:rPr>
          <w:rFonts w:ascii="Times New Roman" w:hAnsi="Times New Roman"/>
          <w:color w:val="000000"/>
          <w:sz w:val="24"/>
          <w:szCs w:val="24"/>
        </w:rPr>
        <w:t xml:space="preserve">В утренние часы проведение </w:t>
      </w:r>
      <w:r w:rsidRPr="00B60D29">
        <w:rPr>
          <w:rFonts w:ascii="Times New Roman" w:hAnsi="Times New Roman"/>
          <w:b/>
          <w:bCs/>
          <w:i/>
          <w:iCs/>
          <w:color w:val="000000"/>
          <w:sz w:val="24"/>
          <w:szCs w:val="24"/>
        </w:rPr>
        <w:t xml:space="preserve">точечного самомассажа. </w:t>
      </w:r>
      <w:r w:rsidRPr="00B60D29">
        <w:rPr>
          <w:rFonts w:ascii="Times New Roman" w:hAnsi="Times New Roman"/>
          <w:color w:val="000000"/>
          <w:sz w:val="24"/>
          <w:szCs w:val="24"/>
        </w:rPr>
        <w:t>Проводится в любое время дня. Проводится строго по специальной методике. Рекомендуется детям с частыми простудными заболеваниями и болезнями органов дыхания. Используется наглядный материал (специальные модули)</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Технологии музыкального воздействия </w:t>
      </w:r>
      <w:r w:rsidRPr="00B60D29">
        <w:rPr>
          <w:rFonts w:ascii="Times New Roman" w:hAnsi="Times New Roman"/>
          <w:i/>
          <w:iCs/>
          <w:color w:val="000000"/>
          <w:sz w:val="24"/>
          <w:szCs w:val="24"/>
        </w:rPr>
        <w:t xml:space="preserve">– </w:t>
      </w:r>
      <w:r w:rsidRPr="00B60D29">
        <w:rPr>
          <w:rFonts w:ascii="Times New Roman" w:hAnsi="Times New Roman"/>
          <w:bCs/>
          <w:color w:val="000000"/>
          <w:sz w:val="24"/>
          <w:szCs w:val="24"/>
        </w:rPr>
        <w:t>в</w:t>
      </w:r>
      <w:r w:rsidR="00C361FB">
        <w:rPr>
          <w:rFonts w:ascii="Times New Roman" w:hAnsi="Times New Roman"/>
          <w:bCs/>
          <w:color w:val="000000"/>
          <w:sz w:val="24"/>
          <w:szCs w:val="24"/>
        </w:rPr>
        <w:t xml:space="preserve"> </w:t>
      </w:r>
      <w:r w:rsidRPr="00B60D29">
        <w:rPr>
          <w:rFonts w:ascii="Times New Roman" w:hAnsi="Times New Roman"/>
          <w:color w:val="000000"/>
          <w:sz w:val="24"/>
          <w:szCs w:val="24"/>
        </w:rPr>
        <w:t>различных формах физкультурно-оздоровительной работы. Используются в качестве вспомогательного средства для снятия напряжения, повышения эмоционального настроя.</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proofErr w:type="spellStart"/>
      <w:r w:rsidRPr="00B60D29">
        <w:rPr>
          <w:rFonts w:ascii="Times New Roman" w:hAnsi="Times New Roman"/>
          <w:b/>
          <w:bCs/>
          <w:i/>
          <w:iCs/>
          <w:color w:val="000000"/>
          <w:sz w:val="24"/>
          <w:szCs w:val="24"/>
        </w:rPr>
        <w:t>Сказкотерапия</w:t>
      </w:r>
      <w:proofErr w:type="spellEnd"/>
      <w:r w:rsidR="008C1BB2">
        <w:rPr>
          <w:rFonts w:ascii="Times New Roman" w:hAnsi="Times New Roman"/>
          <w:b/>
          <w:bCs/>
          <w:i/>
          <w:iCs/>
          <w:color w:val="000000"/>
          <w:sz w:val="24"/>
          <w:szCs w:val="24"/>
        </w:rPr>
        <w:t xml:space="preserve"> </w:t>
      </w:r>
      <w:r w:rsidRPr="00B60D29">
        <w:rPr>
          <w:rFonts w:ascii="Times New Roman" w:hAnsi="Times New Roman"/>
          <w:i/>
          <w:iCs/>
          <w:color w:val="000000"/>
          <w:sz w:val="24"/>
          <w:szCs w:val="24"/>
        </w:rPr>
        <w:t>–</w:t>
      </w:r>
      <w:r w:rsidRPr="00B60D29">
        <w:rPr>
          <w:rFonts w:ascii="Times New Roman" w:hAnsi="Times New Roman"/>
          <w:color w:val="000000"/>
          <w:sz w:val="24"/>
          <w:szCs w:val="24"/>
        </w:rPr>
        <w:t xml:space="preserve">Занятия используют для психологической терапевтической и развивающей работы. Сказку может рассказывать </w:t>
      </w:r>
      <w:r w:rsidR="00FB77C1" w:rsidRPr="00B60D29">
        <w:rPr>
          <w:rFonts w:ascii="Times New Roman" w:hAnsi="Times New Roman"/>
          <w:color w:val="000000"/>
          <w:sz w:val="24"/>
          <w:szCs w:val="24"/>
        </w:rPr>
        <w:t>старшеклассник</w:t>
      </w:r>
      <w:r w:rsidRPr="00B60D29">
        <w:rPr>
          <w:rFonts w:ascii="Times New Roman" w:hAnsi="Times New Roman"/>
          <w:color w:val="000000"/>
          <w:sz w:val="24"/>
          <w:szCs w:val="24"/>
        </w:rPr>
        <w:t>, либо это может быть групповое рассказывание, где рассказчиком является не один человек, группа детей, а остальные дети повторяют за рассказчиками необходимые движения.</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i/>
          <w:iCs/>
          <w:color w:val="000000"/>
          <w:sz w:val="24"/>
          <w:szCs w:val="24"/>
        </w:rPr>
        <w:t xml:space="preserve">Технологии воздействия цветом </w:t>
      </w:r>
      <w:r w:rsidRPr="00B60D29">
        <w:rPr>
          <w:rFonts w:ascii="Times New Roman" w:hAnsi="Times New Roman"/>
          <w:color w:val="000000"/>
          <w:sz w:val="24"/>
          <w:szCs w:val="24"/>
        </w:rPr>
        <w:t>– как специальное занятие в зависимости от поставленных задач. Прав</w:t>
      </w:r>
      <w:r w:rsidR="00FB77C1" w:rsidRPr="00B60D29">
        <w:rPr>
          <w:rFonts w:ascii="Times New Roman" w:hAnsi="Times New Roman"/>
          <w:color w:val="000000"/>
          <w:sz w:val="24"/>
          <w:szCs w:val="24"/>
        </w:rPr>
        <w:t>ильно подобранные цвета  в</w:t>
      </w:r>
      <w:r w:rsidRPr="00B60D29">
        <w:rPr>
          <w:rFonts w:ascii="Times New Roman" w:hAnsi="Times New Roman"/>
          <w:color w:val="000000"/>
          <w:sz w:val="24"/>
          <w:szCs w:val="24"/>
        </w:rPr>
        <w:t xml:space="preserve"> группе снимают напряжение и повышают эмоциональный настрой ребенка.</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color w:val="000000"/>
          <w:sz w:val="24"/>
          <w:szCs w:val="24"/>
        </w:rPr>
        <w:t>Используемые в комплексе</w:t>
      </w:r>
      <w:r w:rsidR="00181441" w:rsidRPr="00B60D29">
        <w:rPr>
          <w:rFonts w:ascii="Times New Roman" w:hAnsi="Times New Roman"/>
          <w:b/>
          <w:bCs/>
          <w:color w:val="000000"/>
          <w:sz w:val="24"/>
          <w:szCs w:val="24"/>
        </w:rPr>
        <w:t xml:space="preserve"> оздоровительные виды деятельности</w:t>
      </w:r>
      <w:r w:rsidRPr="00B60D29">
        <w:rPr>
          <w:rFonts w:ascii="Times New Roman" w:hAnsi="Times New Roman"/>
          <w:b/>
          <w:bCs/>
          <w:color w:val="000000"/>
          <w:sz w:val="24"/>
          <w:szCs w:val="24"/>
        </w:rPr>
        <w:t xml:space="preserve"> в итоге формируют у ребенка стойкую мотивацию на здоровый образ жизни.</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b/>
          <w:bCs/>
          <w:i/>
          <w:iCs/>
          <w:color w:val="000000"/>
          <w:sz w:val="24"/>
          <w:szCs w:val="24"/>
        </w:rPr>
      </w:pPr>
      <w:r w:rsidRPr="00B60D29">
        <w:rPr>
          <w:rFonts w:ascii="Times New Roman" w:hAnsi="Times New Roman"/>
          <w:b/>
          <w:color w:val="000000"/>
          <w:sz w:val="24"/>
          <w:szCs w:val="24"/>
        </w:rPr>
        <w:t>Закаливание</w:t>
      </w:r>
      <w:r w:rsidR="00181441" w:rsidRPr="00B60D29">
        <w:rPr>
          <w:rFonts w:ascii="Times New Roman" w:hAnsi="Times New Roman"/>
          <w:b/>
          <w:color w:val="000000"/>
          <w:sz w:val="24"/>
          <w:szCs w:val="24"/>
        </w:rPr>
        <w:t xml:space="preserve"> - </w:t>
      </w:r>
      <w:r w:rsidRPr="00B60D29">
        <w:rPr>
          <w:rFonts w:ascii="Times New Roman" w:hAnsi="Times New Roman"/>
          <w:color w:val="000000"/>
          <w:sz w:val="24"/>
          <w:szCs w:val="24"/>
        </w:rPr>
        <w:t xml:space="preserve">важное звено в системе физического воспитания детей. Оно обеспечивает тренировку защитных сил организма, повышение его устойчивости к воздействию постоянно изменяющихся условий внешней среды. Закаливание дает оздоровительный эффект только при условии его грамотного осуществления и обязательного соблюдения следующих </w:t>
      </w:r>
      <w:r w:rsidRPr="00B60D29">
        <w:rPr>
          <w:rFonts w:ascii="Times New Roman" w:hAnsi="Times New Roman"/>
          <w:b/>
          <w:bCs/>
          <w:i/>
          <w:iCs/>
          <w:color w:val="000000"/>
          <w:sz w:val="24"/>
          <w:szCs w:val="24"/>
        </w:rPr>
        <w:t>принципов:</w:t>
      </w:r>
    </w:p>
    <w:p w:rsidR="00840A95" w:rsidRPr="00B60D29" w:rsidRDefault="00840A95" w:rsidP="00B60D29">
      <w:pPr>
        <w:numPr>
          <w:ilvl w:val="0"/>
          <w:numId w:val="19"/>
        </w:numPr>
        <w:shd w:val="clear" w:color="auto" w:fill="FFFFFF"/>
        <w:tabs>
          <w:tab w:val="left" w:pos="567"/>
        </w:tabs>
        <w:autoSpaceDE w:val="0"/>
        <w:autoSpaceDN w:val="0"/>
        <w:adjustRightInd w:val="0"/>
        <w:spacing w:after="0"/>
        <w:ind w:left="0" w:firstLine="426"/>
        <w:jc w:val="both"/>
        <w:rPr>
          <w:rFonts w:ascii="Times New Roman" w:hAnsi="Times New Roman"/>
          <w:color w:val="000000"/>
          <w:sz w:val="24"/>
          <w:szCs w:val="24"/>
        </w:rPr>
      </w:pPr>
      <w:r w:rsidRPr="00B60D29">
        <w:rPr>
          <w:rFonts w:ascii="Times New Roman" w:hAnsi="Times New Roman"/>
          <w:bCs/>
          <w:color w:val="000000"/>
          <w:sz w:val="24"/>
          <w:szCs w:val="24"/>
        </w:rPr>
        <w:t>закаливающие мероприятия гармонично вписываются во все режимные моменты;</w:t>
      </w:r>
    </w:p>
    <w:p w:rsidR="00840A95" w:rsidRPr="00B60D29" w:rsidRDefault="00840A95" w:rsidP="00B60D29">
      <w:pPr>
        <w:numPr>
          <w:ilvl w:val="0"/>
          <w:numId w:val="19"/>
        </w:numPr>
        <w:shd w:val="clear" w:color="auto" w:fill="FFFFFF"/>
        <w:tabs>
          <w:tab w:val="left" w:pos="567"/>
        </w:tabs>
        <w:autoSpaceDE w:val="0"/>
        <w:autoSpaceDN w:val="0"/>
        <w:adjustRightInd w:val="0"/>
        <w:spacing w:after="0"/>
        <w:ind w:left="0" w:firstLine="426"/>
        <w:jc w:val="both"/>
        <w:rPr>
          <w:rFonts w:ascii="Times New Roman" w:hAnsi="Times New Roman"/>
          <w:color w:val="000000"/>
          <w:sz w:val="24"/>
          <w:szCs w:val="24"/>
        </w:rPr>
      </w:pPr>
      <w:r w:rsidRPr="00B60D29">
        <w:rPr>
          <w:rFonts w:ascii="Times New Roman" w:hAnsi="Times New Roman"/>
          <w:bCs/>
          <w:color w:val="000000"/>
          <w:sz w:val="24"/>
          <w:szCs w:val="24"/>
        </w:rPr>
        <w:t>проводятся систематически на фоне оптимального теплового состояния детей, на фоне их положительного эмоционального настроя;</w:t>
      </w:r>
    </w:p>
    <w:p w:rsidR="00840A95" w:rsidRPr="00B60D29" w:rsidRDefault="00840A95" w:rsidP="00B60D29">
      <w:pPr>
        <w:numPr>
          <w:ilvl w:val="0"/>
          <w:numId w:val="19"/>
        </w:numPr>
        <w:shd w:val="clear" w:color="auto" w:fill="FFFFFF"/>
        <w:tabs>
          <w:tab w:val="left" w:pos="567"/>
        </w:tabs>
        <w:autoSpaceDE w:val="0"/>
        <w:autoSpaceDN w:val="0"/>
        <w:adjustRightInd w:val="0"/>
        <w:spacing w:after="0"/>
        <w:ind w:left="0" w:firstLine="426"/>
        <w:jc w:val="both"/>
        <w:rPr>
          <w:rFonts w:ascii="Times New Roman" w:hAnsi="Times New Roman"/>
          <w:color w:val="000000"/>
          <w:sz w:val="24"/>
          <w:szCs w:val="24"/>
        </w:rPr>
      </w:pPr>
      <w:r w:rsidRPr="00B60D29">
        <w:rPr>
          <w:rFonts w:ascii="Times New Roman" w:hAnsi="Times New Roman"/>
          <w:bCs/>
          <w:color w:val="000000"/>
          <w:sz w:val="24"/>
          <w:szCs w:val="24"/>
        </w:rPr>
        <w:t>проводятся с учетом индивидуальных, возрастных особенностей детей, состояния здоровья, уровня закаленности;</w:t>
      </w:r>
    </w:p>
    <w:p w:rsidR="00840A95" w:rsidRPr="00B60D29" w:rsidRDefault="00840A95" w:rsidP="00B60D29">
      <w:pPr>
        <w:numPr>
          <w:ilvl w:val="0"/>
          <w:numId w:val="19"/>
        </w:numPr>
        <w:shd w:val="clear" w:color="auto" w:fill="FFFFFF"/>
        <w:tabs>
          <w:tab w:val="left" w:pos="567"/>
        </w:tabs>
        <w:autoSpaceDE w:val="0"/>
        <w:autoSpaceDN w:val="0"/>
        <w:adjustRightInd w:val="0"/>
        <w:spacing w:after="0"/>
        <w:ind w:left="0" w:firstLine="426"/>
        <w:jc w:val="both"/>
        <w:rPr>
          <w:rFonts w:ascii="Times New Roman" w:hAnsi="Times New Roman"/>
          <w:color w:val="000000"/>
          <w:sz w:val="24"/>
          <w:szCs w:val="24"/>
        </w:rPr>
      </w:pPr>
      <w:r w:rsidRPr="00B60D29">
        <w:rPr>
          <w:rFonts w:ascii="Times New Roman" w:hAnsi="Times New Roman"/>
          <w:bCs/>
          <w:color w:val="000000"/>
          <w:sz w:val="24"/>
          <w:szCs w:val="24"/>
        </w:rPr>
        <w:t>сила воздействия и длительность закаливающих процедур увеличивается постепенно.</w:t>
      </w:r>
    </w:p>
    <w:p w:rsidR="001A56E6"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lastRenderedPageBreak/>
        <w:t xml:space="preserve">Любая закаливающая процедура дает положительный результат только в комплексе закаливающих мероприятий, проводимых в повседневной жизни. </w:t>
      </w:r>
      <w:r w:rsidR="001A56E6" w:rsidRPr="00B60D29">
        <w:rPr>
          <w:rFonts w:ascii="Times New Roman" w:hAnsi="Times New Roman"/>
          <w:color w:val="000000"/>
          <w:sz w:val="24"/>
          <w:szCs w:val="24"/>
        </w:rPr>
        <w:t xml:space="preserve">Составлена программа </w:t>
      </w:r>
      <w:r w:rsidRPr="00B60D29">
        <w:rPr>
          <w:rFonts w:ascii="Times New Roman" w:hAnsi="Times New Roman"/>
          <w:color w:val="000000"/>
          <w:sz w:val="24"/>
          <w:szCs w:val="24"/>
        </w:rPr>
        <w:t xml:space="preserve">закаливания по каждой группе с учетом возраста, группы здоровья детей, </w:t>
      </w:r>
      <w:r w:rsidR="001A56E6" w:rsidRPr="00B60D29">
        <w:rPr>
          <w:rFonts w:ascii="Times New Roman" w:hAnsi="Times New Roman"/>
          <w:color w:val="000000"/>
          <w:sz w:val="24"/>
          <w:szCs w:val="24"/>
        </w:rPr>
        <w:t>разработана схема</w:t>
      </w:r>
      <w:r w:rsidRPr="00B60D29">
        <w:rPr>
          <w:rFonts w:ascii="Times New Roman" w:hAnsi="Times New Roman"/>
          <w:color w:val="000000"/>
          <w:sz w:val="24"/>
          <w:szCs w:val="24"/>
        </w:rPr>
        <w:t xml:space="preserve"> индивидуальных программ заливания, где отражается перечень закаливающих мероприятий, проводимых в течение дня. Программа </w:t>
      </w:r>
      <w:r w:rsidR="001A56E6" w:rsidRPr="00B60D29">
        <w:rPr>
          <w:rFonts w:ascii="Times New Roman" w:hAnsi="Times New Roman"/>
          <w:color w:val="000000"/>
          <w:sz w:val="24"/>
          <w:szCs w:val="24"/>
        </w:rPr>
        <w:t>согласована</w:t>
      </w:r>
      <w:r w:rsidRPr="00B60D29">
        <w:rPr>
          <w:rFonts w:ascii="Times New Roman" w:hAnsi="Times New Roman"/>
          <w:color w:val="000000"/>
          <w:sz w:val="24"/>
          <w:szCs w:val="24"/>
        </w:rPr>
        <w:t xml:space="preserve"> с врачом</w:t>
      </w:r>
      <w:r w:rsidR="001A56E6" w:rsidRPr="00B60D29">
        <w:rPr>
          <w:rFonts w:ascii="Times New Roman" w:hAnsi="Times New Roman"/>
          <w:color w:val="000000"/>
          <w:sz w:val="24"/>
          <w:szCs w:val="24"/>
        </w:rPr>
        <w:t>.</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 xml:space="preserve">Из всего богатого выбора существующих </w:t>
      </w:r>
      <w:r w:rsidRPr="00B60D29">
        <w:rPr>
          <w:rFonts w:ascii="Times New Roman" w:hAnsi="Times New Roman"/>
          <w:b/>
          <w:bCs/>
          <w:i/>
          <w:iCs/>
          <w:color w:val="000000"/>
          <w:sz w:val="24"/>
          <w:szCs w:val="24"/>
        </w:rPr>
        <w:t xml:space="preserve">форм закаливания </w:t>
      </w:r>
      <w:r w:rsidRPr="00B60D29">
        <w:rPr>
          <w:rFonts w:ascii="Times New Roman" w:hAnsi="Times New Roman"/>
          <w:color w:val="000000"/>
          <w:sz w:val="24"/>
          <w:szCs w:val="24"/>
        </w:rPr>
        <w:t>можно выделить наиболее доступные:</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b/>
          <w:bCs/>
          <w:color w:val="000000"/>
          <w:sz w:val="24"/>
          <w:szCs w:val="24"/>
        </w:rPr>
        <w:t xml:space="preserve">Солевое </w:t>
      </w:r>
      <w:r w:rsidRPr="00B60D29">
        <w:rPr>
          <w:rFonts w:ascii="Times New Roman" w:hAnsi="Times New Roman"/>
          <w:b/>
          <w:bCs/>
          <w:i/>
          <w:iCs/>
          <w:color w:val="000000"/>
          <w:sz w:val="24"/>
          <w:szCs w:val="24"/>
        </w:rPr>
        <w:t>закаливание</w:t>
      </w:r>
      <w:r w:rsidRPr="00B60D29">
        <w:rPr>
          <w:rFonts w:ascii="Times New Roman" w:hAnsi="Times New Roman"/>
          <w:color w:val="000000"/>
          <w:sz w:val="24"/>
          <w:szCs w:val="24"/>
        </w:rPr>
        <w:t xml:space="preserve"> (после динамической гимнастики на дорожки выкладываются мокрые одеяла и дети </w:t>
      </w:r>
      <w:proofErr w:type="gramStart"/>
      <w:r w:rsidRPr="00B60D29">
        <w:rPr>
          <w:rFonts w:ascii="Times New Roman" w:hAnsi="Times New Roman"/>
          <w:color w:val="000000"/>
          <w:sz w:val="24"/>
          <w:szCs w:val="24"/>
        </w:rPr>
        <w:t>проходят</w:t>
      </w:r>
      <w:proofErr w:type="gramEnd"/>
      <w:r w:rsidRPr="00B60D29">
        <w:rPr>
          <w:rFonts w:ascii="Times New Roman" w:hAnsi="Times New Roman"/>
          <w:color w:val="000000"/>
          <w:sz w:val="24"/>
          <w:szCs w:val="24"/>
        </w:rPr>
        <w:t xml:space="preserve"> притопывая по </w:t>
      </w:r>
      <w:r w:rsidR="001A56E6" w:rsidRPr="00B60D29">
        <w:rPr>
          <w:rFonts w:ascii="Times New Roman" w:hAnsi="Times New Roman"/>
          <w:color w:val="000000"/>
          <w:sz w:val="24"/>
          <w:szCs w:val="24"/>
        </w:rPr>
        <w:t>дорожке</w:t>
      </w:r>
      <w:r w:rsidRPr="00B60D29">
        <w:rPr>
          <w:rFonts w:ascii="Times New Roman" w:hAnsi="Times New Roman"/>
          <w:color w:val="000000"/>
          <w:sz w:val="24"/>
          <w:szCs w:val="24"/>
        </w:rPr>
        <w:t xml:space="preserve"> 4-5 кругов. </w:t>
      </w:r>
      <w:r w:rsidR="001A56E6" w:rsidRPr="00B60D29">
        <w:rPr>
          <w:rFonts w:ascii="Times New Roman" w:hAnsi="Times New Roman"/>
          <w:color w:val="000000"/>
          <w:sz w:val="24"/>
          <w:szCs w:val="24"/>
        </w:rPr>
        <w:t>Д</w:t>
      </w:r>
      <w:r w:rsidRPr="00B60D29">
        <w:rPr>
          <w:rFonts w:ascii="Times New Roman" w:hAnsi="Times New Roman"/>
          <w:color w:val="000000"/>
          <w:sz w:val="24"/>
          <w:szCs w:val="24"/>
        </w:rPr>
        <w:t xml:space="preserve">ополнительно включается применение </w:t>
      </w:r>
      <w:r w:rsidRPr="00B60D29">
        <w:rPr>
          <w:rFonts w:ascii="Times New Roman" w:hAnsi="Times New Roman"/>
          <w:b/>
          <w:bCs/>
          <w:i/>
          <w:iCs/>
          <w:color w:val="000000"/>
          <w:sz w:val="24"/>
          <w:szCs w:val="24"/>
        </w:rPr>
        <w:t>воздушного</w:t>
      </w:r>
      <w:r w:rsidR="00C361FB">
        <w:rPr>
          <w:rFonts w:ascii="Times New Roman" w:hAnsi="Times New Roman"/>
          <w:b/>
          <w:bCs/>
          <w:i/>
          <w:iCs/>
          <w:color w:val="000000"/>
          <w:sz w:val="24"/>
          <w:szCs w:val="24"/>
        </w:rPr>
        <w:t xml:space="preserve"> </w:t>
      </w:r>
      <w:proofErr w:type="spellStart"/>
      <w:r w:rsidRPr="00B60D29">
        <w:rPr>
          <w:rFonts w:ascii="Times New Roman" w:hAnsi="Times New Roman"/>
          <w:b/>
          <w:bCs/>
          <w:i/>
          <w:iCs/>
          <w:color w:val="000000"/>
          <w:sz w:val="24"/>
          <w:szCs w:val="24"/>
        </w:rPr>
        <w:t>душирования</w:t>
      </w:r>
      <w:proofErr w:type="spellEnd"/>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 xml:space="preserve">это эффективный способ выработки устойчивости к сквознякам (разработал врач В.Л.Лебедь). В процессе </w:t>
      </w:r>
      <w:proofErr w:type="spellStart"/>
      <w:r w:rsidRPr="00B60D29">
        <w:rPr>
          <w:rFonts w:ascii="Times New Roman" w:hAnsi="Times New Roman"/>
          <w:color w:val="000000"/>
          <w:sz w:val="24"/>
          <w:szCs w:val="24"/>
        </w:rPr>
        <w:t>душирования</w:t>
      </w:r>
      <w:proofErr w:type="spellEnd"/>
      <w:r w:rsidRPr="00B60D29">
        <w:rPr>
          <w:rFonts w:ascii="Times New Roman" w:hAnsi="Times New Roman"/>
          <w:color w:val="000000"/>
          <w:sz w:val="24"/>
          <w:szCs w:val="24"/>
        </w:rPr>
        <w:t xml:space="preserve"> происходит повышение работоспособности всех систем, обеспечивающих терморегуляцию. Благодаря воздушным процедурам ребенок становится более уравновешенным, спокойным, незаметно исчезает повышенная возбудимость, улучшается сон.</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 xml:space="preserve">В старшем возрасте использование </w:t>
      </w:r>
      <w:r w:rsidRPr="00B60D29">
        <w:rPr>
          <w:rFonts w:ascii="Times New Roman" w:hAnsi="Times New Roman"/>
          <w:b/>
          <w:bCs/>
          <w:i/>
          <w:iCs/>
          <w:color w:val="000000"/>
          <w:sz w:val="24"/>
          <w:szCs w:val="24"/>
        </w:rPr>
        <w:t xml:space="preserve">горячего </w:t>
      </w:r>
      <w:proofErr w:type="gramStart"/>
      <w:r w:rsidRPr="00B60D29">
        <w:rPr>
          <w:rFonts w:ascii="Times New Roman" w:hAnsi="Times New Roman"/>
          <w:b/>
          <w:bCs/>
          <w:i/>
          <w:iCs/>
          <w:color w:val="000000"/>
          <w:sz w:val="24"/>
          <w:szCs w:val="24"/>
        </w:rPr>
        <w:t>обтирания</w:t>
      </w:r>
      <w:proofErr w:type="gramEnd"/>
      <w:r w:rsidR="00F13137" w:rsidRPr="00B60D29">
        <w:rPr>
          <w:rFonts w:ascii="Times New Roman" w:hAnsi="Times New Roman"/>
          <w:b/>
          <w:bCs/>
          <w:i/>
          <w:iCs/>
          <w:color w:val="000000"/>
          <w:sz w:val="24"/>
          <w:szCs w:val="24"/>
        </w:rPr>
        <w:t xml:space="preserve"> </w:t>
      </w:r>
      <w:r w:rsidRPr="00B60D29">
        <w:rPr>
          <w:rFonts w:ascii="Times New Roman" w:hAnsi="Times New Roman"/>
          <w:color w:val="000000"/>
          <w:sz w:val="24"/>
          <w:szCs w:val="24"/>
        </w:rPr>
        <w:t>проводимое при температуре воздуха  не ниже 23 градусов мягкой варежкой, смоченной водой определенной температуры.</w:t>
      </w:r>
    </w:p>
    <w:p w:rsidR="00840A95" w:rsidRPr="00B60D29" w:rsidRDefault="001A56E6"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П</w:t>
      </w:r>
      <w:r w:rsidR="00840A95" w:rsidRPr="00B60D29">
        <w:rPr>
          <w:rFonts w:ascii="Times New Roman" w:hAnsi="Times New Roman"/>
          <w:color w:val="000000"/>
          <w:sz w:val="24"/>
          <w:szCs w:val="24"/>
        </w:rPr>
        <w:t>рименение полоскания горла: водой комнатной температуры 3 раза в день</w:t>
      </w:r>
      <w:r w:rsidRPr="00B60D29">
        <w:rPr>
          <w:rFonts w:ascii="Times New Roman" w:hAnsi="Times New Roman"/>
          <w:color w:val="000000"/>
          <w:sz w:val="24"/>
          <w:szCs w:val="24"/>
        </w:rPr>
        <w:t xml:space="preserve">, </w:t>
      </w:r>
      <w:r w:rsidR="00840A95" w:rsidRPr="00B60D29">
        <w:rPr>
          <w:rFonts w:ascii="Times New Roman" w:hAnsi="Times New Roman"/>
          <w:color w:val="000000"/>
          <w:sz w:val="24"/>
          <w:szCs w:val="24"/>
        </w:rPr>
        <w:t xml:space="preserve"> температура воды снижается постепенно с 36 градусов до 27.</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Введен</w:t>
      </w:r>
      <w:r w:rsidR="00C361FB">
        <w:rPr>
          <w:rFonts w:ascii="Times New Roman" w:hAnsi="Times New Roman"/>
          <w:color w:val="000000"/>
          <w:sz w:val="24"/>
          <w:szCs w:val="24"/>
        </w:rPr>
        <w:t xml:space="preserve"> </w:t>
      </w:r>
      <w:r w:rsidR="001A56E6" w:rsidRPr="00B60D29">
        <w:rPr>
          <w:rFonts w:ascii="Times New Roman" w:hAnsi="Times New Roman"/>
          <w:b/>
          <w:bCs/>
          <w:i/>
          <w:iCs/>
          <w:color w:val="000000"/>
          <w:sz w:val="24"/>
          <w:szCs w:val="24"/>
        </w:rPr>
        <w:t>«рижский метод</w:t>
      </w:r>
      <w:r w:rsidRPr="00B60D29">
        <w:rPr>
          <w:rFonts w:ascii="Times New Roman" w:hAnsi="Times New Roman"/>
          <w:b/>
          <w:bCs/>
          <w:i/>
          <w:iCs/>
          <w:color w:val="000000"/>
          <w:sz w:val="24"/>
          <w:szCs w:val="24"/>
        </w:rPr>
        <w:t xml:space="preserve">» </w:t>
      </w:r>
      <w:r w:rsidRPr="00B60D29">
        <w:rPr>
          <w:rFonts w:ascii="Times New Roman" w:hAnsi="Times New Roman"/>
          <w:i/>
          <w:iCs/>
          <w:color w:val="000000"/>
          <w:sz w:val="24"/>
          <w:szCs w:val="24"/>
        </w:rPr>
        <w:t xml:space="preserve">- </w:t>
      </w:r>
      <w:r w:rsidRPr="00B60D29">
        <w:rPr>
          <w:rFonts w:ascii="Times New Roman" w:hAnsi="Times New Roman"/>
          <w:color w:val="000000"/>
          <w:sz w:val="24"/>
          <w:szCs w:val="24"/>
        </w:rPr>
        <w:t>топтание на гальке.</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 xml:space="preserve">В повседневной работе </w:t>
      </w:r>
      <w:r w:rsidR="001A56E6" w:rsidRPr="00B60D29">
        <w:rPr>
          <w:rFonts w:ascii="Times New Roman" w:hAnsi="Times New Roman"/>
          <w:color w:val="000000"/>
          <w:sz w:val="24"/>
          <w:szCs w:val="24"/>
        </w:rPr>
        <w:t>используются индивидуальные</w:t>
      </w:r>
      <w:r w:rsidRPr="00B60D29">
        <w:rPr>
          <w:rFonts w:ascii="Times New Roman" w:hAnsi="Times New Roman"/>
          <w:color w:val="000000"/>
          <w:sz w:val="24"/>
          <w:szCs w:val="24"/>
        </w:rPr>
        <w:t xml:space="preserve"> программ</w:t>
      </w:r>
      <w:r w:rsidR="001A56E6" w:rsidRPr="00B60D29">
        <w:rPr>
          <w:rFonts w:ascii="Times New Roman" w:hAnsi="Times New Roman"/>
          <w:color w:val="000000"/>
          <w:sz w:val="24"/>
          <w:szCs w:val="24"/>
        </w:rPr>
        <w:t>ы</w:t>
      </w:r>
      <w:r w:rsidRPr="00B60D29">
        <w:rPr>
          <w:rFonts w:ascii="Times New Roman" w:hAnsi="Times New Roman"/>
          <w:color w:val="000000"/>
          <w:sz w:val="24"/>
          <w:szCs w:val="24"/>
        </w:rPr>
        <w:t xml:space="preserve"> закаливания, в которых чётко расписывается</w:t>
      </w:r>
      <w:r w:rsidR="001A56E6" w:rsidRPr="00B60D29">
        <w:rPr>
          <w:rFonts w:ascii="Times New Roman" w:hAnsi="Times New Roman"/>
          <w:color w:val="000000"/>
          <w:sz w:val="24"/>
          <w:szCs w:val="24"/>
        </w:rPr>
        <w:t>,</w:t>
      </w:r>
      <w:r w:rsidRPr="00B60D29">
        <w:rPr>
          <w:rFonts w:ascii="Times New Roman" w:hAnsi="Times New Roman"/>
          <w:color w:val="000000"/>
          <w:sz w:val="24"/>
          <w:szCs w:val="24"/>
        </w:rPr>
        <w:t xml:space="preserve">  какую закаливающую процедуру должны проводить в определённый отрезок времени (утром, днём, вечером).</w:t>
      </w:r>
    </w:p>
    <w:p w:rsidR="00840A95" w:rsidRPr="00B60D29" w:rsidRDefault="00840A95" w:rsidP="00B60D29">
      <w:pPr>
        <w:shd w:val="clear" w:color="auto" w:fill="FFFFFF"/>
        <w:autoSpaceDE w:val="0"/>
        <w:autoSpaceDN w:val="0"/>
        <w:adjustRightInd w:val="0"/>
        <w:spacing w:after="0"/>
        <w:ind w:firstLine="567"/>
        <w:jc w:val="both"/>
        <w:rPr>
          <w:rFonts w:ascii="Times New Roman" w:hAnsi="Times New Roman"/>
          <w:color w:val="000000"/>
          <w:sz w:val="24"/>
          <w:szCs w:val="24"/>
        </w:rPr>
      </w:pPr>
      <w:r w:rsidRPr="00B60D29">
        <w:rPr>
          <w:rFonts w:ascii="Times New Roman" w:hAnsi="Times New Roman"/>
          <w:color w:val="000000"/>
          <w:sz w:val="24"/>
          <w:szCs w:val="24"/>
        </w:rPr>
        <w:t xml:space="preserve">Использование специальных форм </w:t>
      </w:r>
      <w:proofErr w:type="spellStart"/>
      <w:r w:rsidRPr="00B60D29">
        <w:rPr>
          <w:rFonts w:ascii="Times New Roman" w:hAnsi="Times New Roman"/>
          <w:color w:val="000000"/>
          <w:sz w:val="24"/>
          <w:szCs w:val="24"/>
        </w:rPr>
        <w:t>здоровьесберегающих</w:t>
      </w:r>
      <w:proofErr w:type="spellEnd"/>
      <w:r w:rsidRPr="00B60D29">
        <w:rPr>
          <w:rFonts w:ascii="Times New Roman" w:hAnsi="Times New Roman"/>
          <w:color w:val="000000"/>
          <w:sz w:val="24"/>
          <w:szCs w:val="24"/>
        </w:rPr>
        <w:t xml:space="preserve"> технологий с применением развивающей программы оздоровления, приводит не только к сохранению, но и к развитию здоровья воспитанников.</w:t>
      </w:r>
    </w:p>
    <w:p w:rsidR="00840A95" w:rsidRPr="00B60D29" w:rsidRDefault="00840A95" w:rsidP="00B60D29">
      <w:pPr>
        <w:spacing w:after="0"/>
        <w:ind w:firstLine="567"/>
        <w:jc w:val="both"/>
        <w:rPr>
          <w:rFonts w:ascii="Times New Roman" w:hAnsi="Times New Roman"/>
          <w:b/>
          <w:color w:val="000000"/>
          <w:sz w:val="24"/>
          <w:szCs w:val="24"/>
        </w:rPr>
      </w:pPr>
      <w:r w:rsidRPr="00B60D29">
        <w:rPr>
          <w:rFonts w:ascii="Times New Roman" w:hAnsi="Times New Roman"/>
          <w:color w:val="000000"/>
          <w:sz w:val="24"/>
          <w:szCs w:val="24"/>
        </w:rPr>
        <w:t>Только здоровый ребенок с удовольствием включается во все виды деятельности, он жизнерадостен, оптимистичен, открыт в общении со сверстниками и педагогами. Это залог успешного развития всех сфер личности, всех ее свойств и качеств</w:t>
      </w:r>
      <w:r w:rsidR="00100C31" w:rsidRPr="00B60D29">
        <w:rPr>
          <w:rFonts w:ascii="Times New Roman" w:hAnsi="Times New Roman"/>
          <w:color w:val="000000"/>
          <w:sz w:val="24"/>
          <w:szCs w:val="24"/>
        </w:rPr>
        <w:t>.</w:t>
      </w:r>
    </w:p>
    <w:p w:rsidR="004F7E85" w:rsidRPr="00B60D29" w:rsidRDefault="004F7E85" w:rsidP="00B60D29">
      <w:pPr>
        <w:pStyle w:val="a3"/>
        <w:spacing w:line="276" w:lineRule="auto"/>
        <w:ind w:firstLine="709"/>
        <w:jc w:val="both"/>
        <w:rPr>
          <w:rFonts w:ascii="Times New Roman" w:hAnsi="Times New Roman"/>
          <w:b/>
          <w:i/>
          <w:sz w:val="24"/>
          <w:szCs w:val="24"/>
          <w:u w:val="single"/>
        </w:rPr>
      </w:pPr>
      <w:r w:rsidRPr="00B60D29">
        <w:rPr>
          <w:rFonts w:ascii="Times New Roman" w:hAnsi="Times New Roman"/>
          <w:sz w:val="24"/>
          <w:szCs w:val="24"/>
        </w:rPr>
        <w:t xml:space="preserve">Реализация </w:t>
      </w:r>
      <w:r w:rsidR="002C3AFA" w:rsidRPr="00B60D29">
        <w:rPr>
          <w:rFonts w:ascii="Times New Roman" w:hAnsi="Times New Roman"/>
          <w:sz w:val="24"/>
          <w:szCs w:val="24"/>
        </w:rPr>
        <w:t xml:space="preserve">целей и </w:t>
      </w:r>
      <w:r w:rsidRPr="00B60D29">
        <w:rPr>
          <w:rFonts w:ascii="Times New Roman" w:hAnsi="Times New Roman"/>
          <w:sz w:val="24"/>
          <w:szCs w:val="24"/>
        </w:rPr>
        <w:t xml:space="preserve">поставленных задач будет осуществляться в рамках </w:t>
      </w:r>
      <w:r w:rsidR="002C3AFA" w:rsidRPr="00B60D29">
        <w:rPr>
          <w:rFonts w:ascii="Times New Roman" w:hAnsi="Times New Roman"/>
          <w:b/>
          <w:i/>
          <w:sz w:val="24"/>
          <w:szCs w:val="24"/>
          <w:u w:val="single"/>
        </w:rPr>
        <w:t xml:space="preserve">следующих </w:t>
      </w:r>
      <w:r w:rsidRPr="00B60D29">
        <w:rPr>
          <w:rFonts w:ascii="Times New Roman" w:hAnsi="Times New Roman"/>
          <w:b/>
          <w:i/>
          <w:sz w:val="24"/>
          <w:szCs w:val="24"/>
          <w:u w:val="single"/>
        </w:rPr>
        <w:t xml:space="preserve"> пр</w:t>
      </w:r>
      <w:r w:rsidR="00A82763" w:rsidRPr="00B60D29">
        <w:rPr>
          <w:rFonts w:ascii="Times New Roman" w:hAnsi="Times New Roman"/>
          <w:b/>
          <w:i/>
          <w:sz w:val="24"/>
          <w:szCs w:val="24"/>
          <w:u w:val="single"/>
        </w:rPr>
        <w:t>ограмм</w:t>
      </w:r>
      <w:r w:rsidRPr="00B60D29">
        <w:rPr>
          <w:rFonts w:ascii="Times New Roman" w:hAnsi="Times New Roman"/>
          <w:b/>
          <w:i/>
          <w:sz w:val="24"/>
          <w:szCs w:val="24"/>
          <w:u w:val="single"/>
        </w:rPr>
        <w:t>:</w:t>
      </w:r>
    </w:p>
    <w:p w:rsidR="006576DA" w:rsidRPr="00B60D29" w:rsidRDefault="006576DA" w:rsidP="00B60D29">
      <w:pPr>
        <w:pStyle w:val="a3"/>
        <w:numPr>
          <w:ilvl w:val="0"/>
          <w:numId w:val="9"/>
        </w:numPr>
        <w:spacing w:line="276" w:lineRule="auto"/>
        <w:jc w:val="both"/>
        <w:rPr>
          <w:rFonts w:ascii="Times New Roman" w:hAnsi="Times New Roman"/>
          <w:b/>
          <w:sz w:val="24"/>
          <w:szCs w:val="24"/>
        </w:rPr>
      </w:pPr>
      <w:r w:rsidRPr="00B60D29">
        <w:rPr>
          <w:rFonts w:ascii="Times New Roman" w:hAnsi="Times New Roman"/>
          <w:sz w:val="24"/>
          <w:szCs w:val="24"/>
        </w:rPr>
        <w:t>«Школа туриста»</w:t>
      </w:r>
    </w:p>
    <w:p w:rsidR="006576DA" w:rsidRPr="00B60D29" w:rsidRDefault="006576DA" w:rsidP="00B60D29">
      <w:pPr>
        <w:pStyle w:val="a3"/>
        <w:numPr>
          <w:ilvl w:val="0"/>
          <w:numId w:val="9"/>
        </w:numPr>
        <w:spacing w:line="276" w:lineRule="auto"/>
        <w:jc w:val="both"/>
        <w:rPr>
          <w:rFonts w:ascii="Times New Roman" w:hAnsi="Times New Roman"/>
          <w:sz w:val="24"/>
          <w:szCs w:val="24"/>
        </w:rPr>
      </w:pPr>
      <w:r w:rsidRPr="00B60D29">
        <w:rPr>
          <w:rFonts w:ascii="Times New Roman" w:hAnsi="Times New Roman"/>
          <w:sz w:val="24"/>
          <w:szCs w:val="24"/>
        </w:rPr>
        <w:t>«Школа юного эколога»</w:t>
      </w:r>
    </w:p>
    <w:p w:rsidR="006576DA" w:rsidRPr="00B60D29" w:rsidRDefault="006576DA" w:rsidP="00B60D29">
      <w:pPr>
        <w:pStyle w:val="a3"/>
        <w:numPr>
          <w:ilvl w:val="0"/>
          <w:numId w:val="9"/>
        </w:numPr>
        <w:spacing w:line="276" w:lineRule="auto"/>
        <w:jc w:val="both"/>
        <w:rPr>
          <w:rFonts w:ascii="Times New Roman" w:hAnsi="Times New Roman"/>
          <w:b/>
          <w:sz w:val="24"/>
          <w:szCs w:val="24"/>
        </w:rPr>
      </w:pPr>
      <w:r w:rsidRPr="00B60D29">
        <w:rPr>
          <w:rFonts w:ascii="Times New Roman" w:hAnsi="Times New Roman"/>
          <w:sz w:val="24"/>
          <w:szCs w:val="24"/>
        </w:rPr>
        <w:t xml:space="preserve"> «Школа волонтеров»</w:t>
      </w:r>
    </w:p>
    <w:p w:rsidR="002E1BB3" w:rsidRPr="00B60D29" w:rsidRDefault="00F7471D" w:rsidP="00B60D29">
      <w:pPr>
        <w:pStyle w:val="a3"/>
        <w:numPr>
          <w:ilvl w:val="0"/>
          <w:numId w:val="9"/>
        </w:numPr>
        <w:spacing w:line="276" w:lineRule="auto"/>
        <w:jc w:val="both"/>
        <w:rPr>
          <w:rFonts w:ascii="Times New Roman" w:hAnsi="Times New Roman"/>
          <w:b/>
          <w:sz w:val="24"/>
          <w:szCs w:val="24"/>
        </w:rPr>
      </w:pPr>
      <w:r w:rsidRPr="00B60D29">
        <w:rPr>
          <w:rFonts w:ascii="Times New Roman" w:hAnsi="Times New Roman"/>
          <w:sz w:val="24"/>
          <w:szCs w:val="24"/>
        </w:rPr>
        <w:t>«Школа юного корреспондента</w:t>
      </w:r>
      <w:r w:rsidR="002E1BB3" w:rsidRPr="00B60D29">
        <w:rPr>
          <w:rFonts w:ascii="Times New Roman" w:hAnsi="Times New Roman"/>
          <w:sz w:val="24"/>
          <w:szCs w:val="24"/>
        </w:rPr>
        <w:t>»</w:t>
      </w: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FB77C1" w:rsidRPr="00B60D29" w:rsidRDefault="00FB77C1" w:rsidP="00B60D29">
      <w:pPr>
        <w:pStyle w:val="a3"/>
        <w:spacing w:line="276" w:lineRule="auto"/>
        <w:jc w:val="both"/>
        <w:rPr>
          <w:rFonts w:ascii="Times New Roman" w:hAnsi="Times New Roman"/>
          <w:sz w:val="24"/>
          <w:szCs w:val="24"/>
        </w:rPr>
      </w:pPr>
    </w:p>
    <w:p w:rsidR="00840A95" w:rsidRPr="00B60D29" w:rsidRDefault="00840A95" w:rsidP="00B60D29">
      <w:pPr>
        <w:pStyle w:val="a3"/>
        <w:spacing w:line="276" w:lineRule="auto"/>
        <w:jc w:val="both"/>
        <w:rPr>
          <w:rFonts w:ascii="Times New Roman" w:hAnsi="Times New Roman"/>
          <w:b/>
          <w:sz w:val="24"/>
          <w:szCs w:val="24"/>
        </w:rPr>
      </w:pPr>
    </w:p>
    <w:p w:rsidR="00FB77C1" w:rsidRPr="00B60D29" w:rsidRDefault="0014090B" w:rsidP="00B60D29">
      <w:pPr>
        <w:pStyle w:val="a3"/>
        <w:spacing w:line="276" w:lineRule="auto"/>
        <w:jc w:val="center"/>
        <w:rPr>
          <w:rFonts w:ascii="Times New Roman" w:hAnsi="Times New Roman"/>
          <w:b/>
          <w:sz w:val="24"/>
          <w:szCs w:val="24"/>
          <w:u w:val="single"/>
        </w:rPr>
      </w:pPr>
      <w:r w:rsidRPr="00B60D29">
        <w:rPr>
          <w:rFonts w:ascii="Times New Roman" w:hAnsi="Times New Roman"/>
          <w:b/>
          <w:sz w:val="24"/>
          <w:szCs w:val="24"/>
          <w:u w:val="single"/>
        </w:rPr>
        <w:lastRenderedPageBreak/>
        <w:t>РАЗДЕЛ 4</w:t>
      </w:r>
      <w:r w:rsidR="00FB77C1" w:rsidRPr="00B60D29">
        <w:rPr>
          <w:rFonts w:ascii="Times New Roman" w:hAnsi="Times New Roman"/>
          <w:b/>
          <w:sz w:val="24"/>
          <w:szCs w:val="24"/>
          <w:u w:val="single"/>
        </w:rPr>
        <w:t>.</w:t>
      </w:r>
      <w:r w:rsidRPr="00B60D29">
        <w:rPr>
          <w:rFonts w:ascii="Times New Roman" w:hAnsi="Times New Roman"/>
          <w:b/>
          <w:sz w:val="24"/>
          <w:szCs w:val="24"/>
          <w:u w:val="single"/>
        </w:rPr>
        <w:t>1.</w:t>
      </w:r>
    </w:p>
    <w:p w:rsidR="002112C6" w:rsidRPr="00B60D29" w:rsidRDefault="002112C6" w:rsidP="00B60D29">
      <w:pPr>
        <w:pStyle w:val="a3"/>
        <w:spacing w:line="276" w:lineRule="auto"/>
        <w:jc w:val="center"/>
        <w:rPr>
          <w:rFonts w:ascii="Times New Roman" w:hAnsi="Times New Roman"/>
          <w:b/>
          <w:sz w:val="24"/>
          <w:szCs w:val="24"/>
        </w:rPr>
      </w:pPr>
      <w:r w:rsidRPr="00B60D29">
        <w:rPr>
          <w:rFonts w:ascii="Times New Roman" w:hAnsi="Times New Roman"/>
          <w:b/>
          <w:sz w:val="24"/>
          <w:szCs w:val="24"/>
        </w:rPr>
        <w:t>ПРОГРАММА</w:t>
      </w:r>
      <w:r w:rsidR="0094452D">
        <w:rPr>
          <w:rFonts w:ascii="Times New Roman" w:hAnsi="Times New Roman"/>
          <w:b/>
          <w:sz w:val="24"/>
          <w:szCs w:val="24"/>
        </w:rPr>
        <w:t xml:space="preserve"> </w:t>
      </w:r>
      <w:r w:rsidR="001534DE" w:rsidRPr="00B60D29">
        <w:rPr>
          <w:rFonts w:ascii="Times New Roman" w:hAnsi="Times New Roman"/>
          <w:b/>
          <w:sz w:val="24"/>
          <w:szCs w:val="24"/>
          <w:u w:val="single"/>
        </w:rPr>
        <w:t>«ШКОЛА ТУРИСТА</w:t>
      </w:r>
      <w:r w:rsidRPr="00B60D29">
        <w:rPr>
          <w:rFonts w:ascii="Times New Roman" w:hAnsi="Times New Roman"/>
          <w:b/>
          <w:sz w:val="24"/>
          <w:szCs w:val="24"/>
          <w:u w:val="single"/>
        </w:rPr>
        <w:t>»</w:t>
      </w:r>
    </w:p>
    <w:p w:rsidR="002112C6" w:rsidRPr="00B60D29" w:rsidRDefault="00A539CC" w:rsidP="00B60D29">
      <w:pPr>
        <w:pStyle w:val="af9"/>
        <w:spacing w:after="0"/>
        <w:ind w:firstLine="708"/>
        <w:jc w:val="both"/>
        <w:rPr>
          <w:rFonts w:ascii="Times New Roman" w:hAnsi="Times New Roman"/>
          <w:sz w:val="24"/>
          <w:szCs w:val="24"/>
        </w:rPr>
      </w:pPr>
      <w:r w:rsidRPr="00B60D29">
        <w:rPr>
          <w:rFonts w:ascii="Times New Roman" w:hAnsi="Times New Roman"/>
          <w:sz w:val="24"/>
          <w:szCs w:val="24"/>
        </w:rPr>
        <w:t>В настоящее время</w:t>
      </w:r>
      <w:r w:rsidR="002112C6" w:rsidRPr="00B60D29">
        <w:rPr>
          <w:rFonts w:ascii="Times New Roman" w:hAnsi="Times New Roman"/>
          <w:sz w:val="24"/>
          <w:szCs w:val="24"/>
        </w:rPr>
        <w:t xml:space="preserve"> назрела объективная необходи</w:t>
      </w:r>
      <w:r w:rsidR="001A35FF" w:rsidRPr="00B60D29">
        <w:rPr>
          <w:rFonts w:ascii="Times New Roman" w:hAnsi="Times New Roman"/>
          <w:sz w:val="24"/>
          <w:szCs w:val="24"/>
        </w:rPr>
        <w:t xml:space="preserve">мость в создании </w:t>
      </w:r>
      <w:r w:rsidR="002112C6" w:rsidRPr="00B60D29">
        <w:rPr>
          <w:rFonts w:ascii="Times New Roman" w:hAnsi="Times New Roman"/>
          <w:sz w:val="24"/>
          <w:szCs w:val="24"/>
        </w:rPr>
        <w:t xml:space="preserve"> программы, обеспечи</w:t>
      </w:r>
      <w:r w:rsidR="001534DE" w:rsidRPr="00B60D29">
        <w:rPr>
          <w:rFonts w:ascii="Times New Roman" w:hAnsi="Times New Roman"/>
          <w:sz w:val="24"/>
          <w:szCs w:val="24"/>
        </w:rPr>
        <w:t>вающей  сохранение здоровья учеников</w:t>
      </w:r>
      <w:r w:rsidR="002112C6" w:rsidRPr="00B60D29">
        <w:rPr>
          <w:rFonts w:ascii="Times New Roman" w:hAnsi="Times New Roman"/>
          <w:sz w:val="24"/>
          <w:szCs w:val="24"/>
        </w:rPr>
        <w:t>. Программа предусматривает привлечение всех заинтересованных лиц, медицинских работников, педагогов, учащихся и их родителей.</w:t>
      </w:r>
    </w:p>
    <w:p w:rsidR="002112C6" w:rsidRPr="00B60D29" w:rsidRDefault="002112C6" w:rsidP="00B60D29">
      <w:pPr>
        <w:pStyle w:val="af9"/>
        <w:spacing w:after="0"/>
        <w:jc w:val="both"/>
        <w:rPr>
          <w:rFonts w:ascii="Times New Roman" w:hAnsi="Times New Roman"/>
          <w:sz w:val="24"/>
          <w:szCs w:val="24"/>
        </w:rPr>
      </w:pPr>
      <w:r w:rsidRPr="00B60D29">
        <w:rPr>
          <w:rFonts w:ascii="Times New Roman" w:hAnsi="Times New Roman"/>
          <w:b/>
          <w:i/>
          <w:sz w:val="24"/>
          <w:szCs w:val="24"/>
        </w:rPr>
        <w:t xml:space="preserve">Цель:  </w:t>
      </w:r>
      <w:r w:rsidRPr="00B60D29">
        <w:rPr>
          <w:rFonts w:ascii="Times New Roman" w:hAnsi="Times New Roman"/>
          <w:sz w:val="24"/>
          <w:szCs w:val="24"/>
        </w:rPr>
        <w:t>обеспечить целенаправленность и организованность процессов совместных действий всех участников образовательного процесса по сохранению здоровья детей и подростков, по воспитанию и формированию у них положительного отношения к здоровому образу жизни, пробудить в детях желание заботиться о своем здоровье.</w:t>
      </w:r>
    </w:p>
    <w:p w:rsidR="00D07F9A" w:rsidRPr="00B60D29" w:rsidRDefault="006C0590" w:rsidP="00B60D29">
      <w:pPr>
        <w:spacing w:after="0"/>
        <w:ind w:firstLine="708"/>
        <w:jc w:val="both"/>
        <w:rPr>
          <w:rFonts w:ascii="Times New Roman" w:eastAsia="Times New Roman" w:hAnsi="Times New Roman"/>
          <w:sz w:val="24"/>
          <w:szCs w:val="24"/>
          <w:lang w:eastAsia="ru-RU"/>
        </w:rPr>
      </w:pPr>
      <w:r w:rsidRPr="00B60D29">
        <w:rPr>
          <w:rFonts w:ascii="Times New Roman" w:hAnsi="Times New Roman"/>
          <w:b/>
          <w:i/>
          <w:sz w:val="24"/>
          <w:szCs w:val="24"/>
          <w:u w:val="single"/>
        </w:rPr>
        <w:t xml:space="preserve">Задачи </w:t>
      </w:r>
      <w:r w:rsidR="002112C6" w:rsidRPr="00B60D29">
        <w:rPr>
          <w:rFonts w:ascii="Times New Roman" w:hAnsi="Times New Roman"/>
          <w:b/>
          <w:i/>
          <w:sz w:val="24"/>
          <w:szCs w:val="24"/>
          <w:u w:val="single"/>
        </w:rPr>
        <w:t xml:space="preserve"> программы:</w:t>
      </w:r>
    </w:p>
    <w:p w:rsidR="002112C6" w:rsidRPr="00B60D29" w:rsidRDefault="000E1672"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ф</w:t>
      </w:r>
      <w:r w:rsidR="002112C6" w:rsidRPr="00B60D29">
        <w:rPr>
          <w:rFonts w:ascii="Times New Roman" w:hAnsi="Times New Roman"/>
          <w:sz w:val="24"/>
          <w:szCs w:val="24"/>
        </w:rPr>
        <w:t xml:space="preserve">ормирование </w:t>
      </w:r>
      <w:proofErr w:type="spellStart"/>
      <w:r w:rsidR="002112C6" w:rsidRPr="00B60D29">
        <w:rPr>
          <w:rFonts w:ascii="Times New Roman" w:hAnsi="Times New Roman"/>
          <w:sz w:val="24"/>
          <w:szCs w:val="24"/>
        </w:rPr>
        <w:t>здоровьесберегающей</w:t>
      </w:r>
      <w:proofErr w:type="spellEnd"/>
      <w:r w:rsidR="002112C6" w:rsidRPr="00B60D29">
        <w:rPr>
          <w:rFonts w:ascii="Times New Roman" w:hAnsi="Times New Roman"/>
          <w:sz w:val="24"/>
          <w:szCs w:val="24"/>
        </w:rPr>
        <w:t xml:space="preserve"> среды, т.е. создание безопасного</w:t>
      </w:r>
      <w:r w:rsidRPr="00B60D29">
        <w:rPr>
          <w:rFonts w:ascii="Times New Roman" w:hAnsi="Times New Roman"/>
          <w:sz w:val="24"/>
          <w:szCs w:val="24"/>
        </w:rPr>
        <w:t xml:space="preserve"> пространства жизнедеятельности;</w:t>
      </w:r>
    </w:p>
    <w:p w:rsidR="00D07F9A" w:rsidRPr="00B60D29" w:rsidRDefault="000E1672"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м</w:t>
      </w:r>
      <w:r w:rsidR="00D07F9A" w:rsidRPr="00B60D29">
        <w:rPr>
          <w:rFonts w:ascii="Times New Roman" w:hAnsi="Times New Roman"/>
          <w:sz w:val="24"/>
          <w:szCs w:val="24"/>
        </w:rPr>
        <w:t xml:space="preserve">отивация </w:t>
      </w:r>
      <w:r w:rsidR="006C0590" w:rsidRPr="00B60D29">
        <w:rPr>
          <w:rFonts w:ascii="Times New Roman" w:hAnsi="Times New Roman"/>
          <w:sz w:val="24"/>
          <w:szCs w:val="24"/>
        </w:rPr>
        <w:t>учащихся на проблемы здоровья;</w:t>
      </w:r>
    </w:p>
    <w:p w:rsidR="006C0590" w:rsidRPr="00B60D29" w:rsidRDefault="006C0590"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eastAsia="Times New Roman" w:hAnsi="Times New Roman"/>
          <w:sz w:val="24"/>
          <w:szCs w:val="24"/>
          <w:lang w:eastAsia="ru-RU"/>
        </w:rPr>
        <w:t>привлечение детей к регулярным занятиям туризмом и спортом;</w:t>
      </w:r>
    </w:p>
    <w:p w:rsidR="006C0590" w:rsidRPr="00B60D29" w:rsidRDefault="006C0590"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eastAsia="Times New Roman" w:hAnsi="Times New Roman"/>
          <w:sz w:val="24"/>
          <w:szCs w:val="24"/>
          <w:lang w:eastAsia="ru-RU"/>
        </w:rPr>
        <w:t>формирование и совершенствование навыков туристической техники и ориентирования;</w:t>
      </w:r>
    </w:p>
    <w:p w:rsidR="006C0590" w:rsidRPr="00B60D29" w:rsidRDefault="006C0590"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eastAsia="Times New Roman" w:hAnsi="Times New Roman"/>
          <w:sz w:val="24"/>
          <w:szCs w:val="24"/>
          <w:lang w:eastAsia="ru-RU"/>
        </w:rPr>
        <w:t>оздоровление и закаливание детей;</w:t>
      </w:r>
    </w:p>
    <w:p w:rsidR="006C0590" w:rsidRPr="00B60D29" w:rsidRDefault="006C0590"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eastAsia="Times New Roman" w:hAnsi="Times New Roman"/>
          <w:sz w:val="24"/>
          <w:szCs w:val="24"/>
          <w:lang w:eastAsia="ru-RU"/>
        </w:rPr>
        <w:t>предупреждение правонарушений среди несовершеннолетних путём вовлечения их в общественно полезный труд и активный отдых;</w:t>
      </w:r>
    </w:p>
    <w:p w:rsidR="006C0590" w:rsidRPr="00B60D29" w:rsidRDefault="006C0590"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eastAsia="Times New Roman" w:hAnsi="Times New Roman"/>
          <w:sz w:val="24"/>
          <w:szCs w:val="24"/>
          <w:lang w:eastAsia="ru-RU"/>
        </w:rPr>
        <w:t>организация интересного досуга;</w:t>
      </w:r>
    </w:p>
    <w:p w:rsidR="006C0590" w:rsidRPr="00B60D29" w:rsidRDefault="006C0590"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eastAsia="Times New Roman" w:hAnsi="Times New Roman"/>
          <w:sz w:val="24"/>
          <w:szCs w:val="24"/>
          <w:lang w:eastAsia="ru-RU"/>
        </w:rPr>
        <w:t>формирование у детей, подростков умения выходить из сложных жизненных ситуаций.</w:t>
      </w:r>
    </w:p>
    <w:p w:rsidR="002112C6" w:rsidRPr="00B60D29" w:rsidRDefault="002112C6" w:rsidP="00B60D29">
      <w:pPr>
        <w:pStyle w:val="3"/>
        <w:jc w:val="both"/>
        <w:rPr>
          <w:rFonts w:ascii="Times New Roman" w:hAnsi="Times New Roman" w:cs="Times New Roman"/>
          <w:color w:val="auto"/>
          <w:sz w:val="24"/>
          <w:szCs w:val="24"/>
        </w:rPr>
      </w:pPr>
      <w:r w:rsidRPr="00B60D29">
        <w:rPr>
          <w:rFonts w:ascii="Times New Roman" w:hAnsi="Times New Roman" w:cs="Times New Roman"/>
          <w:color w:val="auto"/>
          <w:sz w:val="24"/>
          <w:szCs w:val="24"/>
        </w:rPr>
        <w:t>Основные направления программы:</w:t>
      </w:r>
    </w:p>
    <w:p w:rsidR="002112C6" w:rsidRPr="00B60D29" w:rsidRDefault="002112C6" w:rsidP="00B60D29">
      <w:pPr>
        <w:pStyle w:val="af9"/>
        <w:spacing w:after="0"/>
        <w:jc w:val="both"/>
        <w:rPr>
          <w:rFonts w:ascii="Times New Roman" w:hAnsi="Times New Roman"/>
          <w:b/>
          <w:sz w:val="24"/>
          <w:szCs w:val="24"/>
        </w:rPr>
      </w:pPr>
      <w:r w:rsidRPr="00B60D29">
        <w:rPr>
          <w:rFonts w:ascii="Times New Roman" w:hAnsi="Times New Roman"/>
          <w:b/>
          <w:i/>
          <w:sz w:val="24"/>
          <w:szCs w:val="24"/>
        </w:rPr>
        <w:t xml:space="preserve">Организация </w:t>
      </w:r>
      <w:proofErr w:type="spellStart"/>
      <w:r w:rsidRPr="00B60D29">
        <w:rPr>
          <w:rFonts w:ascii="Times New Roman" w:hAnsi="Times New Roman"/>
          <w:b/>
          <w:i/>
          <w:sz w:val="24"/>
          <w:szCs w:val="24"/>
        </w:rPr>
        <w:t>здоровьесберегающего</w:t>
      </w:r>
      <w:proofErr w:type="spellEnd"/>
      <w:r w:rsidRPr="00B60D29">
        <w:rPr>
          <w:rFonts w:ascii="Times New Roman" w:hAnsi="Times New Roman"/>
          <w:b/>
          <w:i/>
          <w:sz w:val="24"/>
          <w:szCs w:val="24"/>
        </w:rPr>
        <w:t xml:space="preserve"> процесса</w:t>
      </w:r>
      <w:r w:rsidRPr="00B60D29">
        <w:rPr>
          <w:rFonts w:ascii="Times New Roman" w:hAnsi="Times New Roman"/>
          <w:b/>
          <w:sz w:val="24"/>
          <w:szCs w:val="24"/>
        </w:rPr>
        <w:t>:</w:t>
      </w:r>
    </w:p>
    <w:p w:rsidR="002112C6" w:rsidRPr="00B60D29" w:rsidRDefault="002112C6"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обеспечение соблюдения санитарно-гигиенических норм, норм по охране труда и технике безопасности;</w:t>
      </w:r>
    </w:p>
    <w:p w:rsidR="002112C6" w:rsidRPr="00B60D29" w:rsidRDefault="002112C6"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 xml:space="preserve">обеспечение </w:t>
      </w:r>
      <w:proofErr w:type="spellStart"/>
      <w:r w:rsidRPr="00B60D29">
        <w:rPr>
          <w:rFonts w:ascii="Times New Roman" w:hAnsi="Times New Roman"/>
          <w:sz w:val="24"/>
          <w:szCs w:val="24"/>
        </w:rPr>
        <w:t>здоровьесберегающего</w:t>
      </w:r>
      <w:proofErr w:type="spellEnd"/>
      <w:r w:rsidRPr="00B60D29">
        <w:rPr>
          <w:rFonts w:ascii="Times New Roman" w:hAnsi="Times New Roman"/>
          <w:sz w:val="24"/>
          <w:szCs w:val="24"/>
        </w:rPr>
        <w:t xml:space="preserve"> режима работы;</w:t>
      </w:r>
    </w:p>
    <w:p w:rsidR="002112C6" w:rsidRPr="00B60D29" w:rsidRDefault="002112C6"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обеспечение рациональной системы питания учащихся;</w:t>
      </w:r>
    </w:p>
    <w:p w:rsidR="002112C6" w:rsidRPr="00B60D29" w:rsidRDefault="002112C6"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 xml:space="preserve">обеспечение оптимального режима двигательной активности учащихся организация </w:t>
      </w:r>
      <w:proofErr w:type="spellStart"/>
      <w:r w:rsidRPr="00B60D29">
        <w:rPr>
          <w:rFonts w:ascii="Times New Roman" w:hAnsi="Times New Roman"/>
          <w:sz w:val="24"/>
          <w:szCs w:val="24"/>
        </w:rPr>
        <w:t>общепрофилактических</w:t>
      </w:r>
      <w:proofErr w:type="spellEnd"/>
      <w:r w:rsidRPr="00B60D29">
        <w:rPr>
          <w:rFonts w:ascii="Times New Roman" w:hAnsi="Times New Roman"/>
          <w:sz w:val="24"/>
          <w:szCs w:val="24"/>
        </w:rPr>
        <w:t xml:space="preserve"> мероприятий, профилактика вредных привычек у детей и подростков.</w:t>
      </w:r>
    </w:p>
    <w:p w:rsidR="002112C6" w:rsidRPr="00B60D29" w:rsidRDefault="002112C6" w:rsidP="00B60D29">
      <w:pPr>
        <w:pStyle w:val="af9"/>
        <w:spacing w:after="0"/>
        <w:jc w:val="both"/>
        <w:rPr>
          <w:rFonts w:ascii="Times New Roman" w:hAnsi="Times New Roman"/>
          <w:b/>
          <w:i/>
          <w:sz w:val="24"/>
          <w:szCs w:val="24"/>
        </w:rPr>
      </w:pPr>
      <w:r w:rsidRPr="00B60D29">
        <w:rPr>
          <w:rFonts w:ascii="Times New Roman" w:hAnsi="Times New Roman"/>
          <w:b/>
          <w:i/>
          <w:sz w:val="24"/>
          <w:szCs w:val="24"/>
        </w:rPr>
        <w:t>Методико-пр</w:t>
      </w:r>
      <w:r w:rsidR="002E1BB3" w:rsidRPr="00B60D29">
        <w:rPr>
          <w:rFonts w:ascii="Times New Roman" w:hAnsi="Times New Roman"/>
          <w:b/>
          <w:i/>
          <w:sz w:val="24"/>
          <w:szCs w:val="24"/>
        </w:rPr>
        <w:t>осветительская работа</w:t>
      </w:r>
      <w:r w:rsidR="000E1672" w:rsidRPr="00B60D29">
        <w:rPr>
          <w:rFonts w:ascii="Times New Roman" w:hAnsi="Times New Roman"/>
          <w:b/>
          <w:i/>
          <w:sz w:val="24"/>
          <w:szCs w:val="24"/>
        </w:rPr>
        <w:t>:</w:t>
      </w:r>
    </w:p>
    <w:p w:rsidR="002112C6" w:rsidRPr="00B60D29" w:rsidRDefault="000E1672"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п</w:t>
      </w:r>
      <w:r w:rsidR="002112C6" w:rsidRPr="00B60D29">
        <w:rPr>
          <w:rFonts w:ascii="Times New Roman" w:hAnsi="Times New Roman"/>
          <w:sz w:val="24"/>
          <w:szCs w:val="24"/>
        </w:rPr>
        <w:t>роведение инструктажа по технике безопасности, охране труда, противопожарной безопасности</w:t>
      </w:r>
      <w:r w:rsidRPr="00B60D29">
        <w:rPr>
          <w:rFonts w:ascii="Times New Roman" w:hAnsi="Times New Roman"/>
          <w:sz w:val="24"/>
          <w:szCs w:val="24"/>
        </w:rPr>
        <w:t>;</w:t>
      </w:r>
    </w:p>
    <w:p w:rsidR="002112C6" w:rsidRPr="00B60D29" w:rsidRDefault="002112C6"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викторины для учащихся, театрализованные представления.</w:t>
      </w:r>
    </w:p>
    <w:p w:rsidR="002112C6" w:rsidRPr="00B60D29" w:rsidRDefault="002112C6" w:rsidP="00B60D29">
      <w:pPr>
        <w:pStyle w:val="af9"/>
        <w:spacing w:after="0"/>
        <w:jc w:val="both"/>
        <w:rPr>
          <w:rFonts w:ascii="Times New Roman" w:hAnsi="Times New Roman"/>
          <w:b/>
          <w:i/>
          <w:sz w:val="24"/>
          <w:szCs w:val="24"/>
        </w:rPr>
      </w:pPr>
      <w:r w:rsidRPr="00B60D29">
        <w:rPr>
          <w:rFonts w:ascii="Times New Roman" w:hAnsi="Times New Roman"/>
          <w:b/>
          <w:i/>
          <w:sz w:val="24"/>
          <w:szCs w:val="24"/>
        </w:rPr>
        <w:t>Оздоров</w:t>
      </w:r>
      <w:r w:rsidR="000E1672" w:rsidRPr="00B60D29">
        <w:rPr>
          <w:rFonts w:ascii="Times New Roman" w:hAnsi="Times New Roman"/>
          <w:b/>
          <w:i/>
          <w:sz w:val="24"/>
          <w:szCs w:val="24"/>
        </w:rPr>
        <w:t>ительно-профилактическая работа:</w:t>
      </w:r>
    </w:p>
    <w:p w:rsidR="002112C6" w:rsidRPr="00B60D29" w:rsidRDefault="000E1672"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п</w:t>
      </w:r>
      <w:r w:rsidR="002112C6" w:rsidRPr="00B60D29">
        <w:rPr>
          <w:rFonts w:ascii="Times New Roman" w:hAnsi="Times New Roman"/>
          <w:sz w:val="24"/>
          <w:szCs w:val="24"/>
        </w:rPr>
        <w:t>рофи</w:t>
      </w:r>
      <w:r w:rsidRPr="00B60D29">
        <w:rPr>
          <w:rFonts w:ascii="Times New Roman" w:hAnsi="Times New Roman"/>
          <w:sz w:val="24"/>
          <w:szCs w:val="24"/>
        </w:rPr>
        <w:t>лактика спортивного травматизма;</w:t>
      </w:r>
    </w:p>
    <w:p w:rsidR="001A35FF" w:rsidRDefault="000E1672" w:rsidP="00B60D29">
      <w:pPr>
        <w:pStyle w:val="a3"/>
        <w:numPr>
          <w:ilvl w:val="0"/>
          <w:numId w:val="8"/>
        </w:numPr>
        <w:spacing w:line="276" w:lineRule="auto"/>
        <w:ind w:left="0" w:right="140" w:firstLine="567"/>
        <w:jc w:val="both"/>
        <w:rPr>
          <w:rFonts w:ascii="Times New Roman" w:hAnsi="Times New Roman"/>
          <w:sz w:val="24"/>
          <w:szCs w:val="24"/>
        </w:rPr>
      </w:pPr>
      <w:r w:rsidRPr="00B60D29">
        <w:rPr>
          <w:rFonts w:ascii="Times New Roman" w:hAnsi="Times New Roman"/>
          <w:sz w:val="24"/>
          <w:szCs w:val="24"/>
        </w:rPr>
        <w:t>р</w:t>
      </w:r>
      <w:r w:rsidR="002112C6" w:rsidRPr="00B60D29">
        <w:rPr>
          <w:rFonts w:ascii="Times New Roman" w:hAnsi="Times New Roman"/>
          <w:sz w:val="24"/>
          <w:szCs w:val="24"/>
        </w:rPr>
        <w:t>азработка комплекса мероприятий по выявлению уровня физического и психического здоровья учащихся</w:t>
      </w:r>
      <w:r w:rsidR="00655F0A" w:rsidRPr="00B60D29">
        <w:rPr>
          <w:rFonts w:ascii="Times New Roman" w:hAnsi="Times New Roman"/>
          <w:sz w:val="24"/>
          <w:szCs w:val="24"/>
        </w:rPr>
        <w:t>.</w:t>
      </w:r>
    </w:p>
    <w:p w:rsidR="00C361FB" w:rsidRPr="00C361FB" w:rsidRDefault="00C361FB" w:rsidP="00B60D29">
      <w:pPr>
        <w:pStyle w:val="a3"/>
        <w:numPr>
          <w:ilvl w:val="0"/>
          <w:numId w:val="8"/>
        </w:numPr>
        <w:spacing w:line="276" w:lineRule="auto"/>
        <w:ind w:left="0" w:right="140" w:firstLine="567"/>
        <w:jc w:val="both"/>
        <w:rPr>
          <w:rFonts w:ascii="Times New Roman" w:hAnsi="Times New Roman"/>
          <w:sz w:val="24"/>
          <w:szCs w:val="24"/>
        </w:rPr>
      </w:pPr>
    </w:p>
    <w:p w:rsidR="001A35FF" w:rsidRPr="00B60D29" w:rsidRDefault="002E1BB3" w:rsidP="00B60D29">
      <w:pPr>
        <w:pStyle w:val="a3"/>
        <w:spacing w:line="276" w:lineRule="auto"/>
        <w:ind w:firstLine="709"/>
        <w:jc w:val="both"/>
        <w:rPr>
          <w:rFonts w:ascii="Times New Roman" w:hAnsi="Times New Roman"/>
          <w:sz w:val="24"/>
          <w:szCs w:val="24"/>
        </w:rPr>
      </w:pPr>
      <w:r w:rsidRPr="00B60D29">
        <w:rPr>
          <w:rFonts w:ascii="Times New Roman" w:hAnsi="Times New Roman"/>
          <w:b/>
          <w:i/>
          <w:sz w:val="24"/>
          <w:szCs w:val="24"/>
          <w:u w:val="single"/>
        </w:rPr>
        <w:t>Результат</w:t>
      </w:r>
      <w:r w:rsidR="002112C6" w:rsidRPr="00B60D29">
        <w:rPr>
          <w:rFonts w:ascii="Times New Roman" w:hAnsi="Times New Roman"/>
          <w:b/>
          <w:i/>
          <w:sz w:val="24"/>
          <w:szCs w:val="24"/>
          <w:u w:val="single"/>
        </w:rPr>
        <w:t xml:space="preserve"> реализации программы</w:t>
      </w:r>
      <w:r w:rsidR="002112C6" w:rsidRPr="00B60D29">
        <w:rPr>
          <w:rFonts w:ascii="Times New Roman" w:hAnsi="Times New Roman"/>
          <w:b/>
          <w:sz w:val="24"/>
          <w:szCs w:val="24"/>
          <w:u w:val="single"/>
        </w:rPr>
        <w:t>:</w:t>
      </w:r>
      <w:r w:rsidR="007B350C" w:rsidRPr="00B60D29">
        <w:rPr>
          <w:rFonts w:ascii="Times New Roman" w:hAnsi="Times New Roman"/>
          <w:sz w:val="24"/>
          <w:szCs w:val="24"/>
        </w:rPr>
        <w:t xml:space="preserve"> создание</w:t>
      </w:r>
      <w:r w:rsidR="002112C6" w:rsidRPr="00B60D29">
        <w:rPr>
          <w:rFonts w:ascii="Times New Roman" w:hAnsi="Times New Roman"/>
          <w:sz w:val="24"/>
          <w:szCs w:val="24"/>
        </w:rPr>
        <w:t xml:space="preserve"> среды, способствующей вовлечению </w:t>
      </w:r>
      <w:r w:rsidR="0066376F" w:rsidRPr="00B60D29">
        <w:rPr>
          <w:rFonts w:ascii="Times New Roman" w:hAnsi="Times New Roman"/>
          <w:sz w:val="24"/>
          <w:szCs w:val="24"/>
        </w:rPr>
        <w:t>всех детей</w:t>
      </w:r>
      <w:r w:rsidR="007B350C" w:rsidRPr="00B60D29">
        <w:rPr>
          <w:rFonts w:ascii="Times New Roman" w:hAnsi="Times New Roman"/>
          <w:sz w:val="24"/>
          <w:szCs w:val="24"/>
        </w:rPr>
        <w:t xml:space="preserve"> в спортивную</w:t>
      </w:r>
      <w:r w:rsidR="002112C6" w:rsidRPr="00B60D29">
        <w:rPr>
          <w:rFonts w:ascii="Times New Roman" w:hAnsi="Times New Roman"/>
          <w:sz w:val="24"/>
          <w:szCs w:val="24"/>
        </w:rPr>
        <w:t xml:space="preserve"> деятельность; личностному самоопределению ученика в разнообразных напр</w:t>
      </w:r>
      <w:r w:rsidR="007B350C" w:rsidRPr="00B60D29">
        <w:rPr>
          <w:rFonts w:ascii="Times New Roman" w:hAnsi="Times New Roman"/>
          <w:sz w:val="24"/>
          <w:szCs w:val="24"/>
        </w:rPr>
        <w:t>авлениях физической культуры и спорта</w:t>
      </w:r>
      <w:r w:rsidR="00CF5699" w:rsidRPr="00B60D29">
        <w:rPr>
          <w:rFonts w:ascii="Times New Roman" w:hAnsi="Times New Roman"/>
          <w:sz w:val="24"/>
          <w:szCs w:val="24"/>
        </w:rPr>
        <w:t>.</w:t>
      </w:r>
    </w:p>
    <w:p w:rsidR="006C0590" w:rsidRPr="00B60D29" w:rsidRDefault="0066376F" w:rsidP="00B60D29">
      <w:pPr>
        <w:widowControl w:val="0"/>
        <w:tabs>
          <w:tab w:val="left" w:pos="993"/>
        </w:tabs>
        <w:autoSpaceDE w:val="0"/>
        <w:autoSpaceDN w:val="0"/>
        <w:adjustRightInd w:val="0"/>
        <w:spacing w:after="0"/>
        <w:ind w:right="-59"/>
        <w:jc w:val="both"/>
        <w:rPr>
          <w:rFonts w:ascii="Times New Roman" w:hAnsi="Times New Roman"/>
          <w:b/>
          <w:bCs/>
          <w:sz w:val="24"/>
          <w:szCs w:val="24"/>
        </w:rPr>
      </w:pPr>
      <w:r w:rsidRPr="00B60D29">
        <w:rPr>
          <w:rFonts w:ascii="Times New Roman" w:hAnsi="Times New Roman"/>
          <w:sz w:val="24"/>
          <w:szCs w:val="24"/>
        </w:rPr>
        <w:tab/>
      </w:r>
    </w:p>
    <w:p w:rsidR="00C44100" w:rsidRPr="00B60D29" w:rsidRDefault="00681ECE" w:rsidP="00B60D29">
      <w:pPr>
        <w:shd w:val="clear" w:color="auto" w:fill="FFFFFF"/>
        <w:spacing w:after="0"/>
        <w:ind w:left="708"/>
        <w:jc w:val="both"/>
        <w:rPr>
          <w:rFonts w:ascii="Times New Roman" w:eastAsia="Times New Roman" w:hAnsi="Times New Roman"/>
          <w:b/>
          <w:sz w:val="24"/>
          <w:szCs w:val="24"/>
          <w:lang w:eastAsia="ru-RU"/>
        </w:rPr>
      </w:pPr>
      <w:r w:rsidRPr="00B60D29">
        <w:rPr>
          <w:rFonts w:ascii="Times New Roman" w:eastAsia="Times New Roman" w:hAnsi="Times New Roman"/>
          <w:b/>
          <w:sz w:val="24"/>
          <w:szCs w:val="24"/>
          <w:lang w:eastAsia="ru-RU"/>
        </w:rPr>
        <w:lastRenderedPageBreak/>
        <w:t>Содержание программы</w:t>
      </w:r>
      <w:r w:rsidR="00C44100" w:rsidRPr="00B60D29">
        <w:rPr>
          <w:rFonts w:ascii="Times New Roman" w:eastAsia="Times New Roman" w:hAnsi="Times New Roman"/>
          <w:b/>
          <w:sz w:val="24"/>
          <w:szCs w:val="24"/>
          <w:lang w:eastAsia="ru-RU"/>
        </w:rPr>
        <w:t xml:space="preserve"> «Ш</w:t>
      </w:r>
      <w:r w:rsidRPr="00B60D29">
        <w:rPr>
          <w:rFonts w:ascii="Times New Roman" w:eastAsia="Times New Roman" w:hAnsi="Times New Roman"/>
          <w:b/>
          <w:sz w:val="24"/>
          <w:szCs w:val="24"/>
          <w:lang w:eastAsia="ru-RU"/>
        </w:rPr>
        <w:t>кола</w:t>
      </w:r>
      <w:r w:rsidR="00C44100" w:rsidRPr="00B60D29">
        <w:rPr>
          <w:rFonts w:ascii="Times New Roman" w:eastAsia="Times New Roman" w:hAnsi="Times New Roman"/>
          <w:b/>
          <w:sz w:val="24"/>
          <w:szCs w:val="24"/>
          <w:lang w:eastAsia="ru-RU"/>
        </w:rPr>
        <w:t xml:space="preserve"> туриста»</w:t>
      </w:r>
    </w:p>
    <w:p w:rsidR="00C44100" w:rsidRPr="00B60D29" w:rsidRDefault="00C44100" w:rsidP="00B60D29">
      <w:pPr>
        <w:shd w:val="clear" w:color="auto" w:fill="FFFFFF"/>
        <w:spacing w:after="0"/>
        <w:ind w:firstLine="709"/>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Структура учебно-тренировочного процесса предполагает проведение комбинированных занятий на местности, основанных на сочетании теории и практики. Работа в палаточном лагере состоит из сочетающихся форм групповой и индивидуальной деятельности участников.</w:t>
      </w:r>
    </w:p>
    <w:p w:rsidR="00D23DFF" w:rsidRPr="00B60D29" w:rsidRDefault="00D23DFF" w:rsidP="00B60D29">
      <w:pPr>
        <w:pStyle w:val="19"/>
        <w:shd w:val="clear" w:color="auto" w:fill="auto"/>
        <w:spacing w:line="276" w:lineRule="auto"/>
        <w:ind w:hanging="1"/>
        <w:jc w:val="both"/>
        <w:rPr>
          <w:rFonts w:ascii="Times New Roman" w:hAnsi="Times New Roman"/>
          <w:i w:val="0"/>
          <w:szCs w:val="24"/>
        </w:rPr>
      </w:pPr>
      <w:r w:rsidRPr="00B60D29">
        <w:rPr>
          <w:rFonts w:ascii="Times New Roman" w:hAnsi="Times New Roman"/>
          <w:i w:val="0"/>
          <w:spacing w:val="-4"/>
          <w:szCs w:val="24"/>
        </w:rPr>
        <w:t xml:space="preserve"> 1.</w:t>
      </w:r>
      <w:r w:rsidRPr="00B60D29">
        <w:rPr>
          <w:rFonts w:ascii="Times New Roman" w:hAnsi="Times New Roman"/>
          <w:i w:val="0"/>
          <w:szCs w:val="24"/>
        </w:rPr>
        <w:t>Азбука туризма</w:t>
      </w:r>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Беседа о туризме, о значении туризма для человека и для государства. Виды туризма; особенности пешеходных походов. Стратегия и тактика туристских походов. Схемы построения маршрутов. История туризма. Структура туристских органов. Основные нормативные документы по спортивному туризму. Законы туристов (туристская этика). Культура поведения туристов, их взаимоотношения с местными жителями. Значение дисциплины в походе. Оформление походной документации, получение разрешения на выход в поход.</w:t>
      </w:r>
    </w:p>
    <w:p w:rsidR="00D23DFF" w:rsidRPr="00B60D29" w:rsidRDefault="00D23DFF" w:rsidP="00B60D29">
      <w:pPr>
        <w:jc w:val="both"/>
        <w:rPr>
          <w:rFonts w:ascii="Times New Roman" w:hAnsi="Times New Roman"/>
          <w:sz w:val="24"/>
          <w:szCs w:val="24"/>
        </w:rPr>
      </w:pPr>
      <w:r w:rsidRPr="00B60D29">
        <w:rPr>
          <w:rFonts w:ascii="Times New Roman" w:hAnsi="Times New Roman"/>
          <w:b/>
          <w:sz w:val="24"/>
          <w:szCs w:val="24"/>
        </w:rPr>
        <w:t xml:space="preserve">Практические занятия. </w:t>
      </w:r>
      <w:r w:rsidRPr="00B60D29">
        <w:rPr>
          <w:rFonts w:ascii="Times New Roman" w:hAnsi="Times New Roman"/>
          <w:sz w:val="24"/>
          <w:szCs w:val="24"/>
        </w:rPr>
        <w:t>Разработка маршрутов походов.</w:t>
      </w:r>
    </w:p>
    <w:p w:rsidR="00D23DFF" w:rsidRPr="00B60D29" w:rsidRDefault="0066376F" w:rsidP="00B60D29">
      <w:pPr>
        <w:jc w:val="both"/>
        <w:rPr>
          <w:rFonts w:ascii="Times New Roman" w:hAnsi="Times New Roman"/>
          <w:b/>
          <w:sz w:val="24"/>
          <w:szCs w:val="24"/>
        </w:rPr>
      </w:pPr>
      <w:bookmarkStart w:id="0" w:name="_Toc513954655"/>
      <w:r w:rsidRPr="00B60D29">
        <w:rPr>
          <w:rFonts w:ascii="Times New Roman" w:hAnsi="Times New Roman"/>
          <w:b/>
          <w:sz w:val="24"/>
          <w:szCs w:val="24"/>
        </w:rPr>
        <w:t xml:space="preserve">2. </w:t>
      </w:r>
      <w:r w:rsidR="00D23DFF" w:rsidRPr="00B60D29">
        <w:rPr>
          <w:rFonts w:ascii="Times New Roman" w:hAnsi="Times New Roman"/>
          <w:b/>
          <w:sz w:val="24"/>
          <w:szCs w:val="24"/>
        </w:rPr>
        <w:t>Ориентирование и топография</w:t>
      </w:r>
      <w:bookmarkEnd w:id="0"/>
    </w:p>
    <w:p w:rsidR="00D23DFF" w:rsidRPr="00B60D29" w:rsidRDefault="0066376F" w:rsidP="00B60D29">
      <w:pPr>
        <w:tabs>
          <w:tab w:val="left" w:pos="-1440"/>
          <w:tab w:val="right" w:pos="-1220"/>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Понятие местности, понятие рельефа, местные предметы, типовые формы рельефа.</w:t>
      </w:r>
    </w:p>
    <w:p w:rsidR="00D23DFF" w:rsidRPr="00B60D29" w:rsidRDefault="00D23DF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Понятие ориентирования, необходимость ориентирования, виды топографических материалов: карта, план, аэрофотосъемка. Масштаб, масштабность карт. Содержание карты.</w:t>
      </w:r>
    </w:p>
    <w:p w:rsidR="00D23DFF" w:rsidRPr="00B60D29" w:rsidRDefault="00D23DFF" w:rsidP="00B60D29">
      <w:pPr>
        <w:pStyle w:val="af7"/>
        <w:spacing w:after="0"/>
        <w:ind w:left="0" w:firstLine="708"/>
        <w:jc w:val="both"/>
        <w:rPr>
          <w:rFonts w:ascii="Times New Roman" w:hAnsi="Times New Roman"/>
          <w:sz w:val="24"/>
          <w:szCs w:val="24"/>
        </w:rPr>
      </w:pPr>
      <w:r w:rsidRPr="00B60D29">
        <w:rPr>
          <w:rFonts w:ascii="Times New Roman" w:hAnsi="Times New Roman"/>
          <w:sz w:val="24"/>
          <w:szCs w:val="24"/>
        </w:rPr>
        <w:t>Сущность ориентирования, подготовка к ориентированию, стороны горизонта, азимут. Ориентирование во времени, определение расстояний.</w:t>
      </w:r>
    </w:p>
    <w:p w:rsidR="00D23DFF" w:rsidRPr="00B60D29" w:rsidRDefault="00D23DF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История и устройство компаса, виды компасов, задачи, решаемые с помощью компаса: метод засечек, метод обратных засечек, определение точки стояния, ориентирование во времени.</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Прокладка маршрута, составление плана-графика движения. Виды и правила разведки на маршруте. Описание местности.</w:t>
      </w:r>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План и карта. Работа с картой на маршруте по ее дополнению и уточнению.</w:t>
      </w:r>
    </w:p>
    <w:p w:rsidR="00D23DFF" w:rsidRPr="00B60D29" w:rsidRDefault="00D23DFF" w:rsidP="00B60D29">
      <w:pPr>
        <w:jc w:val="both"/>
        <w:rPr>
          <w:rFonts w:ascii="Times New Roman" w:hAnsi="Times New Roman"/>
          <w:i/>
          <w:sz w:val="24"/>
          <w:szCs w:val="24"/>
        </w:rPr>
      </w:pPr>
      <w:r w:rsidRPr="00B60D29">
        <w:rPr>
          <w:rFonts w:ascii="Times New Roman" w:hAnsi="Times New Roman"/>
          <w:b/>
          <w:sz w:val="24"/>
          <w:szCs w:val="24"/>
        </w:rPr>
        <w:t xml:space="preserve">Практические занятия. </w:t>
      </w:r>
      <w:r w:rsidRPr="00B60D29">
        <w:rPr>
          <w:rFonts w:ascii="Times New Roman" w:hAnsi="Times New Roman"/>
          <w:i/>
          <w:sz w:val="24"/>
          <w:szCs w:val="24"/>
        </w:rPr>
        <w:t>Оказание доврачебной помощи подручными средствами.</w:t>
      </w:r>
    </w:p>
    <w:p w:rsidR="00D23DFF" w:rsidRPr="00B60D29" w:rsidRDefault="0066376F" w:rsidP="00B60D29">
      <w:pPr>
        <w:jc w:val="both"/>
        <w:rPr>
          <w:rFonts w:ascii="Times New Roman" w:hAnsi="Times New Roman"/>
          <w:b/>
          <w:sz w:val="24"/>
          <w:szCs w:val="24"/>
        </w:rPr>
      </w:pPr>
      <w:r w:rsidRPr="00B60D29">
        <w:rPr>
          <w:rFonts w:ascii="Times New Roman" w:hAnsi="Times New Roman"/>
          <w:b/>
          <w:sz w:val="24"/>
          <w:szCs w:val="24"/>
        </w:rPr>
        <w:t xml:space="preserve">3. </w:t>
      </w:r>
      <w:r w:rsidR="00D23DFF" w:rsidRPr="00B60D29">
        <w:rPr>
          <w:rFonts w:ascii="Times New Roman" w:hAnsi="Times New Roman"/>
          <w:b/>
          <w:sz w:val="24"/>
          <w:szCs w:val="24"/>
        </w:rPr>
        <w:t>Основы медицинских знаний</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Гигиена туриста. Доврачебная помощь пострадавшему. Личная гигиена туриста. Обувь туриста, уход за ногами и обувью во время похода. Гигиенические требования к одежде, постели, посуде туриста.</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Купание в походе. Предупреждение переохлаждения и обморожений в зимнем походе, простудных заболеваний в летних походах. Первая помощь при утоплении. Акклиматизация и адаптация</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Индивидуальный медицинский пакет туриста. Первая медицинская</w:t>
      </w:r>
      <w:r w:rsidR="002E1BB3" w:rsidRPr="00B60D29">
        <w:rPr>
          <w:rFonts w:ascii="Times New Roman" w:hAnsi="Times New Roman"/>
          <w:sz w:val="24"/>
          <w:szCs w:val="24"/>
        </w:rPr>
        <w:t xml:space="preserve"> помощь при ожогах</w:t>
      </w:r>
      <w:r w:rsidR="00D23DFF" w:rsidRPr="00B60D29">
        <w:rPr>
          <w:rFonts w:ascii="Times New Roman" w:hAnsi="Times New Roman"/>
          <w:sz w:val="24"/>
          <w:szCs w:val="24"/>
        </w:rPr>
        <w:t xml:space="preserve">, головных болях, желудочных, простудных заболеваниях, порезах, ссадинах, укусах насекомых и пресмыкающихся, при растяжении связок. Меры предупреждения перечисленных травм и заболеваний. </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 xml:space="preserve">Как остановить кровотечение. Ведение санитарного походного журнала, ежедневный санитарный контроль над соблюдением правил личной гигиены, за чистотой </w:t>
      </w:r>
      <w:r w:rsidR="00D23DFF" w:rsidRPr="00B60D29">
        <w:rPr>
          <w:rFonts w:ascii="Times New Roman" w:hAnsi="Times New Roman"/>
          <w:sz w:val="24"/>
          <w:szCs w:val="24"/>
        </w:rPr>
        <w:lastRenderedPageBreak/>
        <w:t>посуды. Опасности бесконтрольного употребления грибов, ягод, трав. Почему турист не имеет права скрывать свое недомогание.</w:t>
      </w:r>
      <w:r w:rsidR="00C361FB">
        <w:rPr>
          <w:rFonts w:ascii="Times New Roman" w:hAnsi="Times New Roman"/>
          <w:sz w:val="24"/>
          <w:szCs w:val="24"/>
        </w:rPr>
        <w:t xml:space="preserve"> </w:t>
      </w:r>
      <w:r w:rsidR="00D23DFF" w:rsidRPr="00B60D29">
        <w:rPr>
          <w:rFonts w:ascii="Times New Roman" w:hAnsi="Times New Roman"/>
          <w:sz w:val="24"/>
          <w:szCs w:val="24"/>
        </w:rPr>
        <w:t>Уход за больным в походе.</w:t>
      </w:r>
    </w:p>
    <w:p w:rsidR="00D23DFF" w:rsidRPr="00B60D29" w:rsidRDefault="00D23DFF" w:rsidP="00B60D29">
      <w:pPr>
        <w:jc w:val="both"/>
        <w:rPr>
          <w:rFonts w:ascii="Times New Roman" w:hAnsi="Times New Roman"/>
          <w:i/>
          <w:sz w:val="24"/>
          <w:szCs w:val="24"/>
        </w:rPr>
      </w:pPr>
      <w:r w:rsidRPr="00B60D29">
        <w:rPr>
          <w:rFonts w:ascii="Times New Roman" w:hAnsi="Times New Roman"/>
          <w:b/>
          <w:sz w:val="24"/>
          <w:szCs w:val="24"/>
        </w:rPr>
        <w:t xml:space="preserve">Практические занятия. </w:t>
      </w:r>
      <w:r w:rsidRPr="00B60D29">
        <w:rPr>
          <w:rFonts w:ascii="Times New Roman" w:hAnsi="Times New Roman"/>
          <w:sz w:val="24"/>
          <w:szCs w:val="24"/>
        </w:rPr>
        <w:t>Оказание доврачебной помощи подручными средствами</w:t>
      </w:r>
      <w:r w:rsidRPr="00B60D29">
        <w:rPr>
          <w:rFonts w:ascii="Times New Roman" w:hAnsi="Times New Roman"/>
          <w:i/>
          <w:sz w:val="24"/>
          <w:szCs w:val="24"/>
        </w:rPr>
        <w:t>.</w:t>
      </w:r>
    </w:p>
    <w:p w:rsidR="00D23DFF" w:rsidRPr="00B60D29" w:rsidRDefault="0066376F" w:rsidP="00B60D29">
      <w:pPr>
        <w:jc w:val="both"/>
        <w:rPr>
          <w:rFonts w:ascii="Times New Roman" w:hAnsi="Times New Roman"/>
          <w:b/>
          <w:sz w:val="24"/>
          <w:szCs w:val="24"/>
        </w:rPr>
      </w:pPr>
      <w:bookmarkStart w:id="1" w:name="_Toc513954657"/>
      <w:r w:rsidRPr="00B60D29">
        <w:rPr>
          <w:rFonts w:ascii="Times New Roman" w:hAnsi="Times New Roman"/>
          <w:b/>
          <w:sz w:val="24"/>
          <w:szCs w:val="24"/>
        </w:rPr>
        <w:t xml:space="preserve">4. </w:t>
      </w:r>
      <w:r w:rsidR="00D23DFF" w:rsidRPr="00B60D29">
        <w:rPr>
          <w:rFonts w:ascii="Times New Roman" w:hAnsi="Times New Roman"/>
          <w:b/>
          <w:sz w:val="24"/>
          <w:szCs w:val="24"/>
        </w:rPr>
        <w:t>Организация питания в походе</w:t>
      </w:r>
      <w:bookmarkEnd w:id="1"/>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 xml:space="preserve">Значение правильной организации питания в походе. Режим питания. Нормы закладки основных продуктов. Требования к разнообразию питания в походе и к весу продуктов. </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 xml:space="preserve">Хранение продуктов в пути. Возможность пополнения пищевых запасов в пути, в том числе охотой, рыбной ловлей, сбором </w:t>
      </w:r>
      <w:r w:rsidR="00C361FB">
        <w:rPr>
          <w:rFonts w:ascii="Times New Roman" w:hAnsi="Times New Roman"/>
          <w:sz w:val="24"/>
          <w:szCs w:val="24"/>
        </w:rPr>
        <w:t>дикорастущих растений, грибов. «Неприкосновенный запас»</w:t>
      </w:r>
      <w:r w:rsidR="00D23DFF" w:rsidRPr="00B60D29">
        <w:rPr>
          <w:rFonts w:ascii="Times New Roman" w:hAnsi="Times New Roman"/>
          <w:sz w:val="24"/>
          <w:szCs w:val="24"/>
        </w:rPr>
        <w:t xml:space="preserve"> продуктов, карманное питание.</w:t>
      </w:r>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Опасность пищевых отравлений и отравлений грибами. Съедобные и несъедобные грибы и ягоды.</w:t>
      </w:r>
    </w:p>
    <w:p w:rsidR="00D23DFF" w:rsidRPr="00B60D29" w:rsidRDefault="0066376F" w:rsidP="00B60D29">
      <w:pPr>
        <w:jc w:val="both"/>
        <w:rPr>
          <w:rFonts w:ascii="Times New Roman" w:hAnsi="Times New Roman"/>
          <w:b/>
          <w:sz w:val="24"/>
          <w:szCs w:val="24"/>
        </w:rPr>
      </w:pPr>
      <w:bookmarkStart w:id="2" w:name="_Toc513954658"/>
      <w:r w:rsidRPr="00B60D29">
        <w:rPr>
          <w:rFonts w:ascii="Times New Roman" w:hAnsi="Times New Roman"/>
          <w:b/>
          <w:sz w:val="24"/>
          <w:szCs w:val="24"/>
        </w:rPr>
        <w:t>5.</w:t>
      </w:r>
      <w:r w:rsidR="00D23DFF" w:rsidRPr="00B60D29">
        <w:rPr>
          <w:rFonts w:ascii="Times New Roman" w:hAnsi="Times New Roman"/>
          <w:b/>
          <w:sz w:val="24"/>
          <w:szCs w:val="24"/>
        </w:rPr>
        <w:t>Туристское снаряжение</w:t>
      </w:r>
      <w:bookmarkEnd w:id="2"/>
    </w:p>
    <w:p w:rsidR="00D23DFF" w:rsidRPr="00B60D29" w:rsidRDefault="00D23DFF" w:rsidP="00B60D29">
      <w:pPr>
        <w:ind w:firstLine="360"/>
        <w:jc w:val="both"/>
        <w:rPr>
          <w:rFonts w:ascii="Times New Roman" w:hAnsi="Times New Roman"/>
          <w:sz w:val="24"/>
          <w:szCs w:val="24"/>
        </w:rPr>
      </w:pPr>
      <w:r w:rsidRPr="00B60D29">
        <w:rPr>
          <w:rFonts w:ascii="Times New Roman" w:hAnsi="Times New Roman"/>
          <w:sz w:val="24"/>
          <w:szCs w:val="24"/>
        </w:rPr>
        <w:t>Групповое, личное и специальное снаряжение туристов. Главные требования к предметам снаряжения: легкость, прочность, удобство в пользовании и переноске, непромокаемость. Устройство туристской палатки, стойки и колышки для палаток. Правила укладки рюкзака. Демонстрация снаряжения.</w:t>
      </w:r>
    </w:p>
    <w:p w:rsidR="00D23DFF" w:rsidRPr="00B60D29" w:rsidRDefault="00D23DFF" w:rsidP="00B60D29">
      <w:pPr>
        <w:jc w:val="both"/>
        <w:rPr>
          <w:rFonts w:ascii="Times New Roman" w:hAnsi="Times New Roman"/>
          <w:sz w:val="24"/>
          <w:szCs w:val="24"/>
        </w:rPr>
      </w:pPr>
      <w:r w:rsidRPr="00B60D29">
        <w:rPr>
          <w:rFonts w:ascii="Times New Roman" w:hAnsi="Times New Roman"/>
          <w:b/>
          <w:sz w:val="24"/>
          <w:szCs w:val="24"/>
        </w:rPr>
        <w:t xml:space="preserve">Практические занятия. </w:t>
      </w:r>
      <w:r w:rsidRPr="00B60D29">
        <w:rPr>
          <w:rFonts w:ascii="Times New Roman" w:hAnsi="Times New Roman"/>
          <w:sz w:val="24"/>
          <w:szCs w:val="24"/>
        </w:rPr>
        <w:t>Укладка рюкзака. Постановка палатки.</w:t>
      </w:r>
    </w:p>
    <w:p w:rsidR="00D23DFF" w:rsidRPr="00B60D29" w:rsidRDefault="0066376F" w:rsidP="00B60D29">
      <w:pPr>
        <w:jc w:val="both"/>
        <w:rPr>
          <w:rFonts w:ascii="Times New Roman" w:hAnsi="Times New Roman"/>
          <w:b/>
          <w:sz w:val="24"/>
          <w:szCs w:val="24"/>
        </w:rPr>
      </w:pPr>
      <w:bookmarkStart w:id="3" w:name="_Toc513954659"/>
      <w:r w:rsidRPr="00B60D29">
        <w:rPr>
          <w:rFonts w:ascii="Times New Roman" w:hAnsi="Times New Roman"/>
          <w:b/>
          <w:sz w:val="24"/>
          <w:szCs w:val="24"/>
        </w:rPr>
        <w:t>6.</w:t>
      </w:r>
      <w:r w:rsidR="00D23DFF" w:rsidRPr="00B60D29">
        <w:rPr>
          <w:rFonts w:ascii="Times New Roman" w:hAnsi="Times New Roman"/>
          <w:b/>
          <w:sz w:val="24"/>
          <w:szCs w:val="24"/>
        </w:rPr>
        <w:t>Гидрометеорология</w:t>
      </w:r>
      <w:bookmarkEnd w:id="3"/>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Необходимость ведения метеорологических наблюдений в походе, значение характера погодных условий для успеха похода. Виды простейших наблюдений. Природные условия: температура, атмосферное давление, влажность, ветер. Признаки устойчивой хорошей и ясной погоды и перемены ее на ненастную и наоборот. Признаки приближения грозы. Предсказание погоды по местным признакам. Дневник наблюдений.</w:t>
      </w:r>
    </w:p>
    <w:p w:rsidR="002E1BB3" w:rsidRPr="00B60D29" w:rsidRDefault="0066376F" w:rsidP="00B60D29">
      <w:pPr>
        <w:jc w:val="both"/>
        <w:rPr>
          <w:rFonts w:ascii="Times New Roman" w:hAnsi="Times New Roman"/>
          <w:b/>
          <w:sz w:val="24"/>
          <w:szCs w:val="24"/>
        </w:rPr>
      </w:pPr>
      <w:r w:rsidRPr="00B60D29">
        <w:rPr>
          <w:rFonts w:ascii="Times New Roman" w:hAnsi="Times New Roman"/>
          <w:b/>
          <w:sz w:val="24"/>
          <w:szCs w:val="24"/>
        </w:rPr>
        <w:t>7.</w:t>
      </w:r>
      <w:r w:rsidR="00D23DFF" w:rsidRPr="00B60D29">
        <w:rPr>
          <w:rFonts w:ascii="Times New Roman" w:hAnsi="Times New Roman"/>
          <w:b/>
          <w:sz w:val="24"/>
          <w:szCs w:val="24"/>
        </w:rPr>
        <w:t>Экологическая подготовка туриста</w:t>
      </w:r>
    </w:p>
    <w:p w:rsidR="00D23DFF" w:rsidRPr="00B60D29" w:rsidRDefault="00D23DFF" w:rsidP="00B60D29">
      <w:pPr>
        <w:ind w:firstLine="708"/>
        <w:jc w:val="both"/>
        <w:rPr>
          <w:rFonts w:ascii="Times New Roman" w:hAnsi="Times New Roman"/>
          <w:b/>
          <w:sz w:val="24"/>
          <w:szCs w:val="24"/>
        </w:rPr>
      </w:pPr>
      <w:r w:rsidRPr="00B60D29">
        <w:rPr>
          <w:rFonts w:ascii="Times New Roman" w:hAnsi="Times New Roman"/>
          <w:sz w:val="24"/>
          <w:szCs w:val="24"/>
        </w:rPr>
        <w:t>Законы об охране природы, охоте, рыболовстве. Значение окружающей среды для жизни человека. Памятники природы, заказники, заповедники, национальные парки. Особенности совершения туристских походов в природоохранных зонах (заповедниках, национальных парках). Красная книга природы. Исчезающие виды растений и животных родного края. Формы экологической работы в туристском походе.</w:t>
      </w:r>
    </w:p>
    <w:p w:rsidR="0066376F" w:rsidRPr="00B60D29" w:rsidRDefault="0066376F" w:rsidP="00B60D29">
      <w:pPr>
        <w:pStyle w:val="19"/>
        <w:shd w:val="clear" w:color="auto" w:fill="auto"/>
        <w:spacing w:line="276" w:lineRule="auto"/>
        <w:jc w:val="both"/>
        <w:rPr>
          <w:rFonts w:ascii="Times New Roman" w:hAnsi="Times New Roman"/>
          <w:b w:val="0"/>
          <w:i w:val="0"/>
          <w:szCs w:val="24"/>
        </w:rPr>
      </w:pPr>
      <w:r w:rsidRPr="00B60D29">
        <w:rPr>
          <w:rFonts w:ascii="Times New Roman" w:hAnsi="Times New Roman"/>
          <w:i w:val="0"/>
          <w:szCs w:val="24"/>
        </w:rPr>
        <w:t xml:space="preserve">8. </w:t>
      </w:r>
      <w:r w:rsidR="00D23DFF" w:rsidRPr="00B60D29">
        <w:rPr>
          <w:rFonts w:ascii="Times New Roman" w:hAnsi="Times New Roman"/>
          <w:i w:val="0"/>
          <w:szCs w:val="24"/>
        </w:rPr>
        <w:t>Краеведческая подготовка туриста</w:t>
      </w:r>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i/>
          <w:sz w:val="24"/>
          <w:szCs w:val="24"/>
        </w:rPr>
        <w:tab/>
      </w:r>
      <w:r w:rsidR="00C361FB">
        <w:rPr>
          <w:rFonts w:ascii="Times New Roman" w:hAnsi="Times New Roman"/>
          <w:sz w:val="24"/>
          <w:szCs w:val="24"/>
        </w:rPr>
        <w:t>Понятие термина «краеведение»</w:t>
      </w:r>
      <w:r w:rsidR="00D23DFF" w:rsidRPr="00B60D29">
        <w:rPr>
          <w:rFonts w:ascii="Times New Roman" w:hAnsi="Times New Roman"/>
          <w:sz w:val="24"/>
          <w:szCs w:val="24"/>
        </w:rPr>
        <w:t>. Общественное и нравственное значение краеведческой деятельности.</w:t>
      </w:r>
    </w:p>
    <w:p w:rsidR="00D23DFF" w:rsidRDefault="00D23DFF" w:rsidP="00B60D29">
      <w:pPr>
        <w:jc w:val="both"/>
        <w:rPr>
          <w:rFonts w:ascii="Times New Roman" w:hAnsi="Times New Roman"/>
          <w:sz w:val="24"/>
          <w:szCs w:val="24"/>
        </w:rPr>
      </w:pPr>
      <w:r w:rsidRPr="00B60D29">
        <w:rPr>
          <w:rFonts w:ascii="Times New Roman" w:hAnsi="Times New Roman"/>
          <w:sz w:val="24"/>
          <w:szCs w:val="24"/>
        </w:rPr>
        <w:t>Виды походных краеведческих заданий. Методика выполнения походных краеведческих заданий. Знакомство с природой, историей, культурой родного края. Туристские возможности родного края. География России. Знакомство с основными туристскими районами страны</w:t>
      </w:r>
      <w:r w:rsidR="00C361FB">
        <w:rPr>
          <w:rFonts w:ascii="Times New Roman" w:hAnsi="Times New Roman"/>
          <w:sz w:val="24"/>
          <w:szCs w:val="24"/>
        </w:rPr>
        <w:t>.</w:t>
      </w:r>
    </w:p>
    <w:p w:rsidR="00C361FB" w:rsidRPr="00B60D29" w:rsidRDefault="00C361FB" w:rsidP="00B60D29">
      <w:pPr>
        <w:jc w:val="both"/>
        <w:rPr>
          <w:rFonts w:ascii="Times New Roman" w:hAnsi="Times New Roman"/>
          <w:sz w:val="24"/>
          <w:szCs w:val="24"/>
        </w:rPr>
      </w:pPr>
    </w:p>
    <w:p w:rsidR="00D23DFF" w:rsidRPr="00B60D29" w:rsidRDefault="0066376F" w:rsidP="00B60D29">
      <w:pPr>
        <w:pStyle w:val="19"/>
        <w:shd w:val="clear" w:color="auto" w:fill="auto"/>
        <w:spacing w:line="276" w:lineRule="auto"/>
        <w:jc w:val="both"/>
        <w:rPr>
          <w:rFonts w:ascii="Times New Roman" w:hAnsi="Times New Roman"/>
          <w:b w:val="0"/>
          <w:i w:val="0"/>
          <w:szCs w:val="24"/>
        </w:rPr>
      </w:pPr>
      <w:r w:rsidRPr="00B60D29">
        <w:rPr>
          <w:rFonts w:ascii="Times New Roman" w:hAnsi="Times New Roman"/>
          <w:szCs w:val="24"/>
        </w:rPr>
        <w:lastRenderedPageBreak/>
        <w:t xml:space="preserve">9. </w:t>
      </w:r>
      <w:r w:rsidR="00D23DFF" w:rsidRPr="00B60D29">
        <w:rPr>
          <w:rFonts w:ascii="Times New Roman" w:hAnsi="Times New Roman"/>
          <w:i w:val="0"/>
          <w:szCs w:val="24"/>
        </w:rPr>
        <w:t>Туристские узлы</w:t>
      </w:r>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 xml:space="preserve">Определение узла, требования к узлам, группы узлов по назначению. Основные туристские узлы: прямой, академический, шкотовый, </w:t>
      </w:r>
      <w:proofErr w:type="spellStart"/>
      <w:r w:rsidRPr="00B60D29">
        <w:rPr>
          <w:rFonts w:ascii="Times New Roman" w:hAnsi="Times New Roman"/>
          <w:sz w:val="24"/>
          <w:szCs w:val="24"/>
        </w:rPr>
        <w:t>брамшкотовый</w:t>
      </w:r>
      <w:proofErr w:type="spellEnd"/>
      <w:r w:rsidRPr="00B60D29">
        <w:rPr>
          <w:rFonts w:ascii="Times New Roman" w:hAnsi="Times New Roman"/>
          <w:sz w:val="24"/>
          <w:szCs w:val="24"/>
        </w:rPr>
        <w:t xml:space="preserve">, булинь (беседочный), булинь на себе, стремя, штык простой, штык со шлагом, штык рыбацкий, встречный, проводник-восьмерка, австрийский проводник, простой проводник, ткацкий узел, </w:t>
      </w:r>
      <w:proofErr w:type="spellStart"/>
      <w:r w:rsidRPr="00B60D29">
        <w:rPr>
          <w:rFonts w:ascii="Times New Roman" w:hAnsi="Times New Roman"/>
          <w:sz w:val="24"/>
          <w:szCs w:val="24"/>
        </w:rPr>
        <w:t>грейпвайн</w:t>
      </w:r>
      <w:proofErr w:type="spellEnd"/>
      <w:r w:rsidRPr="00B60D29">
        <w:rPr>
          <w:rFonts w:ascii="Times New Roman" w:hAnsi="Times New Roman"/>
          <w:sz w:val="24"/>
          <w:szCs w:val="24"/>
        </w:rPr>
        <w:t>, двойной булинь, заячьи уши, схватывающий узел (прусс); достоинства и недостатки узлов.</w:t>
      </w:r>
    </w:p>
    <w:p w:rsidR="00D23DFF" w:rsidRPr="00B60D29" w:rsidRDefault="0066376F" w:rsidP="00B60D29">
      <w:pPr>
        <w:jc w:val="both"/>
        <w:rPr>
          <w:rFonts w:ascii="Times New Roman" w:hAnsi="Times New Roman"/>
          <w:sz w:val="24"/>
          <w:szCs w:val="24"/>
        </w:rPr>
      </w:pPr>
      <w:r w:rsidRPr="00B60D29">
        <w:rPr>
          <w:rFonts w:ascii="Times New Roman" w:hAnsi="Times New Roman"/>
          <w:b/>
          <w:sz w:val="24"/>
          <w:szCs w:val="24"/>
        </w:rPr>
        <w:t xml:space="preserve">Практические занятия. </w:t>
      </w:r>
      <w:r w:rsidR="00D23DFF" w:rsidRPr="00B60D29">
        <w:rPr>
          <w:rFonts w:ascii="Times New Roman" w:hAnsi="Times New Roman"/>
          <w:sz w:val="24"/>
          <w:szCs w:val="24"/>
        </w:rPr>
        <w:t>Изучение, отработка и закрепление навыков вязания основных туристских узлов.</w:t>
      </w:r>
    </w:p>
    <w:p w:rsidR="00655F0A" w:rsidRPr="00B60D29" w:rsidRDefault="0066376F" w:rsidP="00B60D29">
      <w:pPr>
        <w:jc w:val="both"/>
        <w:rPr>
          <w:rFonts w:ascii="Times New Roman" w:hAnsi="Times New Roman"/>
          <w:b/>
          <w:sz w:val="24"/>
          <w:szCs w:val="24"/>
        </w:rPr>
      </w:pPr>
      <w:r w:rsidRPr="00B60D29">
        <w:rPr>
          <w:rFonts w:ascii="Times New Roman" w:hAnsi="Times New Roman"/>
          <w:b/>
          <w:sz w:val="24"/>
          <w:szCs w:val="24"/>
        </w:rPr>
        <w:t>10.</w:t>
      </w:r>
      <w:r w:rsidR="00655F0A" w:rsidRPr="00B60D29">
        <w:rPr>
          <w:rFonts w:ascii="Times New Roman" w:hAnsi="Times New Roman"/>
          <w:b/>
          <w:sz w:val="24"/>
          <w:szCs w:val="24"/>
        </w:rPr>
        <w:t>Безопасность туризма</w:t>
      </w:r>
    </w:p>
    <w:p w:rsidR="00D23DFF" w:rsidRPr="00C361FB" w:rsidRDefault="00D23DFF" w:rsidP="00C361FB">
      <w:pPr>
        <w:jc w:val="both"/>
        <w:rPr>
          <w:rFonts w:ascii="Times New Roman" w:hAnsi="Times New Roman"/>
          <w:b/>
          <w:sz w:val="24"/>
          <w:szCs w:val="24"/>
        </w:rPr>
      </w:pPr>
      <w:r w:rsidRPr="00B60D29">
        <w:rPr>
          <w:rFonts w:ascii="Times New Roman" w:hAnsi="Times New Roman"/>
          <w:sz w:val="24"/>
          <w:szCs w:val="24"/>
        </w:rPr>
        <w:t>Первичный и плановые (</w:t>
      </w:r>
      <w:proofErr w:type="spellStart"/>
      <w:r w:rsidRPr="00B60D29">
        <w:rPr>
          <w:rFonts w:ascii="Times New Roman" w:hAnsi="Times New Roman"/>
          <w:sz w:val="24"/>
          <w:szCs w:val="24"/>
        </w:rPr>
        <w:t>предпоходные</w:t>
      </w:r>
      <w:proofErr w:type="spellEnd"/>
      <w:r w:rsidRPr="00B60D29">
        <w:rPr>
          <w:rFonts w:ascii="Times New Roman" w:hAnsi="Times New Roman"/>
          <w:sz w:val="24"/>
          <w:szCs w:val="24"/>
        </w:rPr>
        <w:t>) инструктажи по технике безопасности в туристском походе, правила купания в походе, правила передвижения по автомобильным дорогам, правила д</w:t>
      </w:r>
      <w:r w:rsidR="002E1BB3" w:rsidRPr="00B60D29">
        <w:rPr>
          <w:rFonts w:ascii="Times New Roman" w:hAnsi="Times New Roman"/>
          <w:sz w:val="24"/>
          <w:szCs w:val="24"/>
        </w:rPr>
        <w:t>орожного движения</w:t>
      </w:r>
      <w:r w:rsidRPr="00B60D29">
        <w:rPr>
          <w:rFonts w:ascii="Times New Roman" w:hAnsi="Times New Roman"/>
          <w:sz w:val="24"/>
          <w:szCs w:val="24"/>
        </w:rPr>
        <w:t>.</w:t>
      </w:r>
      <w:r w:rsidR="00C361FB">
        <w:rPr>
          <w:rFonts w:ascii="Times New Roman" w:hAnsi="Times New Roman"/>
          <w:b/>
          <w:sz w:val="24"/>
          <w:szCs w:val="24"/>
        </w:rPr>
        <w:t xml:space="preserve"> </w:t>
      </w:r>
      <w:r w:rsidRPr="00B60D29">
        <w:rPr>
          <w:rFonts w:ascii="Times New Roman" w:hAnsi="Times New Roman"/>
          <w:sz w:val="24"/>
          <w:szCs w:val="24"/>
        </w:rPr>
        <w:t>Международный свод сигналов бедствия, способы подачи сигналов в различных ситуациях, наземные сигналы для самолета (вертолета), носимый аварийный запас (НАЗ), пиротехнические сигнальные средства, правила без</w:t>
      </w:r>
      <w:r w:rsidR="00371C0D" w:rsidRPr="00B60D29">
        <w:rPr>
          <w:rFonts w:ascii="Times New Roman" w:hAnsi="Times New Roman"/>
          <w:sz w:val="24"/>
          <w:szCs w:val="24"/>
        </w:rPr>
        <w:t>опасности при обращении с ними.</w:t>
      </w:r>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Правила регистрации туристской группы в контрольно-</w:t>
      </w:r>
      <w:r w:rsidRPr="00B60D29">
        <w:rPr>
          <w:rFonts w:ascii="Times New Roman" w:hAnsi="Times New Roman"/>
          <w:sz w:val="24"/>
          <w:szCs w:val="24"/>
        </w:rPr>
        <w:softHyphen/>
        <w:t>спасательном отряде.</w:t>
      </w:r>
    </w:p>
    <w:p w:rsidR="00D23DFF" w:rsidRPr="00B60D29" w:rsidRDefault="00D23DFF" w:rsidP="00B60D29">
      <w:pPr>
        <w:jc w:val="both"/>
        <w:rPr>
          <w:rFonts w:ascii="Times New Roman" w:hAnsi="Times New Roman"/>
          <w:sz w:val="24"/>
          <w:szCs w:val="24"/>
        </w:rPr>
      </w:pPr>
      <w:r w:rsidRPr="00B60D29">
        <w:rPr>
          <w:rFonts w:ascii="Times New Roman" w:hAnsi="Times New Roman"/>
          <w:b/>
          <w:sz w:val="24"/>
          <w:szCs w:val="24"/>
        </w:rPr>
        <w:t>Практические занятия.</w:t>
      </w:r>
      <w:r w:rsidRPr="00B60D29">
        <w:rPr>
          <w:rFonts w:ascii="Times New Roman" w:hAnsi="Times New Roman"/>
          <w:sz w:val="24"/>
          <w:szCs w:val="24"/>
        </w:rPr>
        <w:t xml:space="preserve"> Анализ аварийных ситуаций, оценка действий участников с точки зрения безопасности, отработка навыков оперативного выкладывания наземных сигналов.</w:t>
      </w:r>
    </w:p>
    <w:p w:rsidR="00D23DFF" w:rsidRPr="00B60D29" w:rsidRDefault="0066376F" w:rsidP="00B60D29">
      <w:pPr>
        <w:jc w:val="both"/>
        <w:rPr>
          <w:rFonts w:ascii="Times New Roman" w:hAnsi="Times New Roman"/>
          <w:b/>
          <w:sz w:val="24"/>
          <w:szCs w:val="24"/>
        </w:rPr>
      </w:pPr>
      <w:r w:rsidRPr="00B60D29">
        <w:rPr>
          <w:rFonts w:ascii="Times New Roman" w:hAnsi="Times New Roman"/>
          <w:b/>
          <w:sz w:val="24"/>
          <w:szCs w:val="24"/>
        </w:rPr>
        <w:t xml:space="preserve">11. </w:t>
      </w:r>
      <w:r w:rsidR="00D23DFF" w:rsidRPr="00B60D29">
        <w:rPr>
          <w:rFonts w:ascii="Times New Roman" w:hAnsi="Times New Roman"/>
          <w:b/>
          <w:sz w:val="24"/>
          <w:szCs w:val="24"/>
        </w:rPr>
        <w:t>Туристские соревнования</w:t>
      </w:r>
    </w:p>
    <w:p w:rsidR="00D23DF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Туристские соревнования - смотры готовности туристской группы к дальним походам. Спортивные разряды, как объективная оценка спортивного роста туриста, разрядные требования по спортивному туризму. Правила проведения туристских соревнований, виды соревнований (техника туризма, ориентирование, краеведение, контрольный туристский маршрут, конкурсы, туристские навыки и быт, топографическая съемка местности).</w:t>
      </w:r>
    </w:p>
    <w:p w:rsidR="00D23DFF" w:rsidRPr="00B60D29" w:rsidRDefault="0066376F" w:rsidP="00B60D29">
      <w:pPr>
        <w:pStyle w:val="19"/>
        <w:shd w:val="clear" w:color="auto" w:fill="auto"/>
        <w:spacing w:line="276" w:lineRule="auto"/>
        <w:jc w:val="both"/>
        <w:rPr>
          <w:rFonts w:ascii="Times New Roman" w:hAnsi="Times New Roman"/>
          <w:i w:val="0"/>
          <w:szCs w:val="24"/>
        </w:rPr>
      </w:pPr>
      <w:bookmarkStart w:id="4" w:name="_Toc513954665"/>
      <w:r w:rsidRPr="00B60D29">
        <w:rPr>
          <w:rFonts w:ascii="Times New Roman" w:hAnsi="Times New Roman"/>
          <w:i w:val="0"/>
          <w:szCs w:val="24"/>
        </w:rPr>
        <w:t>12.</w:t>
      </w:r>
      <w:r w:rsidR="00D23DFF" w:rsidRPr="00B60D29">
        <w:rPr>
          <w:rFonts w:ascii="Times New Roman" w:hAnsi="Times New Roman"/>
          <w:i w:val="0"/>
          <w:szCs w:val="24"/>
        </w:rPr>
        <w:t>Туристские биваки</w:t>
      </w:r>
      <w:bookmarkEnd w:id="4"/>
    </w:p>
    <w:p w:rsidR="00D23DFF" w:rsidRPr="00B60D29" w:rsidRDefault="0066376F" w:rsidP="00B60D29">
      <w:pPr>
        <w:tabs>
          <w:tab w:val="left" w:pos="-1440"/>
          <w:tab w:val="right" w:pos="-1368"/>
        </w:tabs>
        <w:spacing w:after="0"/>
        <w:jc w:val="both"/>
        <w:rPr>
          <w:rFonts w:ascii="Times New Roman" w:hAnsi="Times New Roman"/>
          <w:sz w:val="24"/>
          <w:szCs w:val="24"/>
        </w:rPr>
      </w:pPr>
      <w:r w:rsidRPr="00B60D29">
        <w:rPr>
          <w:rFonts w:ascii="Times New Roman" w:hAnsi="Times New Roman"/>
          <w:sz w:val="24"/>
          <w:szCs w:val="24"/>
        </w:rPr>
        <w:tab/>
      </w:r>
      <w:r w:rsidR="00D23DFF" w:rsidRPr="00B60D29">
        <w:rPr>
          <w:rFonts w:ascii="Times New Roman" w:hAnsi="Times New Roman"/>
          <w:sz w:val="24"/>
          <w:szCs w:val="24"/>
        </w:rPr>
        <w:t xml:space="preserve">Что такое привал и бивак в походе. Основные требования к местам привала и бивака. Периодичность привалов в зависимости от условий </w:t>
      </w:r>
      <w:proofErr w:type="spellStart"/>
      <w:r w:rsidR="00D23DFF" w:rsidRPr="00B60D29">
        <w:rPr>
          <w:rFonts w:ascii="Times New Roman" w:hAnsi="Times New Roman"/>
          <w:sz w:val="24"/>
          <w:szCs w:val="24"/>
        </w:rPr>
        <w:t>похода</w:t>
      </w:r>
      <w:r w:rsidR="00371C0D" w:rsidRPr="00B60D29">
        <w:rPr>
          <w:rFonts w:ascii="Times New Roman" w:hAnsi="Times New Roman"/>
          <w:sz w:val="24"/>
          <w:szCs w:val="24"/>
        </w:rPr>
        <w:t>.</w:t>
      </w:r>
      <w:r w:rsidR="00D23DFF" w:rsidRPr="00B60D29">
        <w:rPr>
          <w:rFonts w:ascii="Times New Roman" w:hAnsi="Times New Roman"/>
          <w:sz w:val="24"/>
          <w:szCs w:val="24"/>
        </w:rPr>
        <w:t>Планировка</w:t>
      </w:r>
      <w:proofErr w:type="spellEnd"/>
      <w:r w:rsidR="00D23DFF" w:rsidRPr="00B60D29">
        <w:rPr>
          <w:rFonts w:ascii="Times New Roman" w:hAnsi="Times New Roman"/>
          <w:sz w:val="24"/>
          <w:szCs w:val="24"/>
        </w:rPr>
        <w:t xml:space="preserve"> бивака. Виды и производство хозяйственных работ на биваке (развертывание и свертывание бивака). Графики дежурств на биваках.</w:t>
      </w:r>
    </w:p>
    <w:p w:rsidR="0066376F" w:rsidRPr="00B60D29" w:rsidRDefault="00D23DFF" w:rsidP="00B60D29">
      <w:pPr>
        <w:ind w:firstLine="708"/>
        <w:jc w:val="both"/>
        <w:rPr>
          <w:rFonts w:ascii="Times New Roman" w:hAnsi="Times New Roman"/>
          <w:sz w:val="24"/>
          <w:szCs w:val="24"/>
        </w:rPr>
      </w:pPr>
      <w:r w:rsidRPr="00B60D29">
        <w:rPr>
          <w:rFonts w:ascii="Times New Roman" w:hAnsi="Times New Roman"/>
          <w:sz w:val="24"/>
          <w:szCs w:val="24"/>
        </w:rPr>
        <w:t>Типы костров и их назначение. Костровое оборудование. Выбор и заготовка топлива. Сушка обуви и одежды. Общественно полезная работа на дневках. Охрана природы. Свертывание бивака. Противопожарные меры. Обеспечение безопасности группы, защита от переохлаждения и отморожения. Вынужденная холодная ночевка, максимально полезное использование имеющегося снаряжения.</w:t>
      </w:r>
    </w:p>
    <w:p w:rsidR="00FB77C1" w:rsidRPr="00B60D29" w:rsidRDefault="00FB77C1" w:rsidP="00B60D29">
      <w:pPr>
        <w:shd w:val="clear" w:color="auto" w:fill="FFFFFF"/>
        <w:spacing w:after="0"/>
        <w:jc w:val="both"/>
        <w:rPr>
          <w:rFonts w:ascii="Times New Roman" w:eastAsia="Times New Roman" w:hAnsi="Times New Roman"/>
          <w:sz w:val="24"/>
          <w:szCs w:val="24"/>
          <w:lang w:eastAsia="ru-RU"/>
        </w:rPr>
      </w:pPr>
      <w:r w:rsidRPr="00B60D29">
        <w:rPr>
          <w:rFonts w:ascii="Times New Roman" w:eastAsia="Times New Roman" w:hAnsi="Times New Roman"/>
          <w:b/>
          <w:sz w:val="24"/>
          <w:szCs w:val="24"/>
          <w:u w:val="single"/>
          <w:lang w:eastAsia="ru-RU"/>
        </w:rPr>
        <w:t>Спортивно-игровая программа.</w:t>
      </w:r>
      <w:r w:rsidRPr="00B60D29">
        <w:rPr>
          <w:rFonts w:ascii="Times New Roman" w:eastAsia="Times New Roman" w:hAnsi="Times New Roman"/>
          <w:sz w:val="24"/>
          <w:szCs w:val="24"/>
          <w:lang w:eastAsia="ru-RU"/>
        </w:rPr>
        <w:t xml:space="preserve"> Организация соревнований по спортивному ориентированию, командных игр в футбол, волейбол, пионербол и личного первенства по бадминтону.</w:t>
      </w:r>
    </w:p>
    <w:p w:rsidR="00FB77C1" w:rsidRPr="00B60D29" w:rsidRDefault="00FB77C1" w:rsidP="00B60D29">
      <w:pPr>
        <w:shd w:val="clear" w:color="auto" w:fill="FFFFFF"/>
        <w:spacing w:after="0"/>
        <w:ind w:firstLine="708"/>
        <w:jc w:val="both"/>
        <w:rPr>
          <w:rFonts w:ascii="Times New Roman" w:eastAsia="Times New Roman" w:hAnsi="Times New Roman"/>
          <w:b/>
          <w:sz w:val="24"/>
          <w:szCs w:val="24"/>
          <w:lang w:eastAsia="ru-RU"/>
        </w:rPr>
      </w:pPr>
      <w:r w:rsidRPr="00B60D29">
        <w:rPr>
          <w:rFonts w:ascii="Times New Roman" w:eastAsia="Times New Roman" w:hAnsi="Times New Roman"/>
          <w:b/>
          <w:sz w:val="24"/>
          <w:szCs w:val="24"/>
          <w:lang w:eastAsia="ru-RU"/>
        </w:rPr>
        <w:lastRenderedPageBreak/>
        <w:t xml:space="preserve">Проведение </w:t>
      </w:r>
      <w:r w:rsidR="009E6EFB" w:rsidRPr="00B60D29">
        <w:rPr>
          <w:rFonts w:ascii="Times New Roman" w:eastAsia="Times New Roman" w:hAnsi="Times New Roman"/>
          <w:b/>
          <w:sz w:val="24"/>
          <w:szCs w:val="24"/>
          <w:lang w:eastAsia="ru-RU"/>
        </w:rPr>
        <w:t>слета ю</w:t>
      </w:r>
      <w:r w:rsidR="00C361FB">
        <w:rPr>
          <w:rFonts w:ascii="Times New Roman" w:eastAsia="Times New Roman" w:hAnsi="Times New Roman"/>
          <w:b/>
          <w:sz w:val="24"/>
          <w:szCs w:val="24"/>
          <w:lang w:eastAsia="ru-RU"/>
        </w:rPr>
        <w:t>ного туриста</w:t>
      </w:r>
    </w:p>
    <w:p w:rsidR="00FB77C1" w:rsidRPr="00B60D29" w:rsidRDefault="00FB77C1" w:rsidP="00B60D29">
      <w:pPr>
        <w:shd w:val="clear" w:color="auto" w:fill="FFFFFF"/>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1 день</w:t>
      </w:r>
      <w:r w:rsidRPr="00B60D29">
        <w:rPr>
          <w:rFonts w:ascii="Times New Roman" w:eastAsia="Times New Roman" w:hAnsi="Times New Roman"/>
          <w:b/>
          <w:sz w:val="24"/>
          <w:szCs w:val="24"/>
          <w:lang w:eastAsia="ru-RU"/>
        </w:rPr>
        <w:t xml:space="preserve"> – </w:t>
      </w:r>
      <w:r w:rsidRPr="00B60D29">
        <w:rPr>
          <w:rFonts w:ascii="Times New Roman" w:eastAsia="Times New Roman" w:hAnsi="Times New Roman"/>
          <w:sz w:val="24"/>
          <w:szCs w:val="24"/>
          <w:lang w:eastAsia="ru-RU"/>
        </w:rPr>
        <w:t>Торжественное открытие слета. Спортивное ориентирование. Представление команд-участниц. «Визитная карточка» Защита «Походного талисмана».</w:t>
      </w:r>
    </w:p>
    <w:p w:rsidR="00FB77C1" w:rsidRPr="00B60D29" w:rsidRDefault="00FB77C1" w:rsidP="00B60D29">
      <w:pPr>
        <w:shd w:val="clear" w:color="auto" w:fill="FFFFFF"/>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2 день – Техника пешеходного туризма. </w:t>
      </w:r>
      <w:proofErr w:type="spellStart"/>
      <w:r w:rsidR="00902E61" w:rsidRPr="00B60D29">
        <w:rPr>
          <w:rFonts w:ascii="Times New Roman" w:eastAsia="Times New Roman" w:hAnsi="Times New Roman"/>
          <w:sz w:val="24"/>
          <w:szCs w:val="24"/>
          <w:lang w:eastAsia="ru-RU"/>
        </w:rPr>
        <w:t>Турполоса</w:t>
      </w:r>
      <w:proofErr w:type="spellEnd"/>
      <w:r w:rsidR="00902E61" w:rsidRPr="00B60D29">
        <w:rPr>
          <w:rFonts w:ascii="Times New Roman" w:eastAsia="Times New Roman" w:hAnsi="Times New Roman"/>
          <w:sz w:val="24"/>
          <w:szCs w:val="24"/>
          <w:lang w:eastAsia="ru-RU"/>
        </w:rPr>
        <w:t>. КВН.</w:t>
      </w:r>
    </w:p>
    <w:p w:rsidR="00FB77C1" w:rsidRPr="00B60D29" w:rsidRDefault="00902E61" w:rsidP="00B60D29">
      <w:pPr>
        <w:shd w:val="clear" w:color="auto" w:fill="FFFFFF"/>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3 день – Эстафета по спортивному ориентированию. Подведение итогов. Награждения.</w:t>
      </w:r>
    </w:p>
    <w:p w:rsidR="00FB77C1" w:rsidRPr="00B60D29" w:rsidRDefault="00FB77C1" w:rsidP="00B60D29">
      <w:pPr>
        <w:shd w:val="clear" w:color="auto" w:fill="FFFFFF"/>
        <w:spacing w:after="0"/>
        <w:jc w:val="both"/>
        <w:rPr>
          <w:rFonts w:ascii="Times New Roman" w:eastAsia="Times New Roman" w:hAnsi="Times New Roman"/>
          <w:b/>
          <w:sz w:val="24"/>
          <w:szCs w:val="24"/>
          <w:lang w:eastAsia="ru-RU"/>
        </w:rPr>
      </w:pPr>
      <w:r w:rsidRPr="00B60D29">
        <w:rPr>
          <w:rFonts w:ascii="Times New Roman" w:eastAsia="Times New Roman" w:hAnsi="Times New Roman"/>
          <w:b/>
          <w:sz w:val="24"/>
          <w:szCs w:val="24"/>
          <w:u w:val="single"/>
          <w:lang w:eastAsia="ru-RU"/>
        </w:rPr>
        <w:t>Психологические игры, тренинги.</w:t>
      </w:r>
    </w:p>
    <w:p w:rsidR="00FB77C1" w:rsidRPr="00B60D29" w:rsidRDefault="00FB77C1" w:rsidP="00B60D29">
      <w:pPr>
        <w:pStyle w:val="a5"/>
        <w:numPr>
          <w:ilvl w:val="0"/>
          <w:numId w:val="10"/>
        </w:numPr>
        <w:shd w:val="clear" w:color="auto" w:fill="FFFFFF"/>
        <w:spacing w:after="0"/>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 xml:space="preserve">Проведение комплекса психологических игр, раскрывающих потенциальные возможности личности и степень готовности к изменению привычных условий жизни, по развитию навыков совместной деятельности. </w:t>
      </w:r>
    </w:p>
    <w:p w:rsidR="00FB77C1" w:rsidRPr="00B60D29" w:rsidRDefault="00FB77C1" w:rsidP="00B60D29">
      <w:pPr>
        <w:pStyle w:val="a5"/>
        <w:numPr>
          <w:ilvl w:val="0"/>
          <w:numId w:val="10"/>
        </w:numPr>
        <w:shd w:val="clear" w:color="auto" w:fill="FFFFFF"/>
        <w:spacing w:after="0"/>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Тестирование на основе набора тестов, помогающих узнать больше о себе и поближе познакомиться с участниками оздоровительного спортивно-туристского палаточного лагеря.</w:t>
      </w:r>
    </w:p>
    <w:p w:rsidR="00212733" w:rsidRPr="00B60D29" w:rsidRDefault="00212733" w:rsidP="00B60D29">
      <w:pPr>
        <w:widowControl w:val="0"/>
        <w:tabs>
          <w:tab w:val="left" w:pos="993"/>
        </w:tabs>
        <w:autoSpaceDE w:val="0"/>
        <w:autoSpaceDN w:val="0"/>
        <w:adjustRightInd w:val="0"/>
        <w:spacing w:after="0"/>
        <w:ind w:right="-59"/>
        <w:jc w:val="both"/>
        <w:rPr>
          <w:rFonts w:ascii="Times New Roman" w:hAnsi="Times New Roman"/>
          <w:b/>
          <w:i/>
          <w:sz w:val="24"/>
          <w:szCs w:val="24"/>
        </w:rPr>
      </w:pPr>
      <w:r w:rsidRPr="00B60D29">
        <w:rPr>
          <w:rFonts w:ascii="Times New Roman" w:hAnsi="Times New Roman"/>
          <w:b/>
          <w:i/>
          <w:sz w:val="24"/>
          <w:szCs w:val="24"/>
        </w:rPr>
        <w:t>В результате обуча</w:t>
      </w:r>
      <w:r w:rsidRPr="00B60D29">
        <w:rPr>
          <w:rFonts w:ascii="Times New Roman" w:hAnsi="Times New Roman"/>
          <w:b/>
          <w:i/>
          <w:spacing w:val="1"/>
          <w:sz w:val="24"/>
          <w:szCs w:val="24"/>
        </w:rPr>
        <w:t>ю</w:t>
      </w:r>
      <w:r w:rsidRPr="00B60D29">
        <w:rPr>
          <w:rFonts w:ascii="Times New Roman" w:hAnsi="Times New Roman"/>
          <w:b/>
          <w:i/>
          <w:sz w:val="24"/>
          <w:szCs w:val="24"/>
        </w:rPr>
        <w:t>щийся</w:t>
      </w:r>
      <w:r w:rsidR="00BD2300">
        <w:rPr>
          <w:rFonts w:ascii="Times New Roman" w:hAnsi="Times New Roman"/>
          <w:b/>
          <w:i/>
          <w:sz w:val="24"/>
          <w:szCs w:val="24"/>
        </w:rPr>
        <w:t xml:space="preserve"> </w:t>
      </w:r>
      <w:r w:rsidRPr="00B60D29">
        <w:rPr>
          <w:rFonts w:ascii="Times New Roman" w:hAnsi="Times New Roman"/>
          <w:b/>
          <w:i/>
          <w:sz w:val="24"/>
          <w:szCs w:val="24"/>
        </w:rPr>
        <w:t>должен</w:t>
      </w:r>
      <w:r w:rsidR="00BD2300">
        <w:rPr>
          <w:rFonts w:ascii="Times New Roman" w:hAnsi="Times New Roman"/>
          <w:b/>
          <w:i/>
          <w:sz w:val="24"/>
          <w:szCs w:val="24"/>
        </w:rPr>
        <w:t xml:space="preserve"> </w:t>
      </w:r>
      <w:r w:rsidRPr="00B60D29">
        <w:rPr>
          <w:rFonts w:ascii="Times New Roman" w:hAnsi="Times New Roman"/>
          <w:b/>
          <w:i/>
          <w:sz w:val="24"/>
          <w:szCs w:val="24"/>
        </w:rPr>
        <w:t>уметь:</w:t>
      </w:r>
    </w:p>
    <w:p w:rsidR="00212733" w:rsidRPr="00B60D29" w:rsidRDefault="00212733" w:rsidP="00B60D29">
      <w:pPr>
        <w:pStyle w:val="a5"/>
        <w:widowControl w:val="0"/>
        <w:numPr>
          <w:ilvl w:val="0"/>
          <w:numId w:val="15"/>
        </w:numPr>
        <w:tabs>
          <w:tab w:val="left" w:pos="340"/>
          <w:tab w:val="left" w:pos="426"/>
        </w:tabs>
        <w:autoSpaceDE w:val="0"/>
        <w:autoSpaceDN w:val="0"/>
        <w:adjustRightInd w:val="0"/>
        <w:spacing w:after="0"/>
        <w:ind w:left="0" w:right="37" w:firstLine="284"/>
        <w:contextualSpacing/>
        <w:jc w:val="both"/>
        <w:rPr>
          <w:rFonts w:ascii="Times New Roman" w:hAnsi="Times New Roman"/>
          <w:sz w:val="24"/>
          <w:szCs w:val="24"/>
        </w:rPr>
      </w:pPr>
      <w:r w:rsidRPr="00B60D29">
        <w:rPr>
          <w:rFonts w:ascii="Times New Roman" w:hAnsi="Times New Roman"/>
          <w:sz w:val="24"/>
          <w:szCs w:val="24"/>
        </w:rPr>
        <w:t>собирать снаряжение для многодневного похода с учётом метеорологических прогнозов;</w:t>
      </w:r>
    </w:p>
    <w:p w:rsidR="00212733" w:rsidRPr="00B60D29" w:rsidRDefault="00212733" w:rsidP="00B60D29">
      <w:pPr>
        <w:pStyle w:val="a5"/>
        <w:widowControl w:val="0"/>
        <w:numPr>
          <w:ilvl w:val="0"/>
          <w:numId w:val="15"/>
        </w:numPr>
        <w:tabs>
          <w:tab w:val="left" w:pos="340"/>
          <w:tab w:val="left" w:pos="426"/>
        </w:tabs>
        <w:autoSpaceDE w:val="0"/>
        <w:autoSpaceDN w:val="0"/>
        <w:adjustRightInd w:val="0"/>
        <w:spacing w:after="0"/>
        <w:ind w:left="0" w:right="37" w:firstLine="284"/>
        <w:contextualSpacing/>
        <w:jc w:val="both"/>
        <w:rPr>
          <w:rFonts w:ascii="Times New Roman" w:hAnsi="Times New Roman"/>
          <w:sz w:val="24"/>
          <w:szCs w:val="24"/>
        </w:rPr>
      </w:pPr>
      <w:r w:rsidRPr="00B60D29">
        <w:rPr>
          <w:rFonts w:ascii="Times New Roman" w:hAnsi="Times New Roman"/>
          <w:sz w:val="24"/>
          <w:szCs w:val="24"/>
        </w:rPr>
        <w:t xml:space="preserve"> оказывать доврачебную помощь пострадавшему;</w:t>
      </w:r>
    </w:p>
    <w:p w:rsidR="00212733" w:rsidRPr="00B60D29" w:rsidRDefault="00212733" w:rsidP="00B60D29">
      <w:pPr>
        <w:pStyle w:val="a5"/>
        <w:widowControl w:val="0"/>
        <w:numPr>
          <w:ilvl w:val="0"/>
          <w:numId w:val="15"/>
        </w:numPr>
        <w:tabs>
          <w:tab w:val="left" w:pos="340"/>
          <w:tab w:val="left" w:pos="426"/>
        </w:tabs>
        <w:autoSpaceDE w:val="0"/>
        <w:autoSpaceDN w:val="0"/>
        <w:adjustRightInd w:val="0"/>
        <w:spacing w:after="0"/>
        <w:ind w:left="0" w:right="37" w:firstLine="284"/>
        <w:contextualSpacing/>
        <w:jc w:val="both"/>
        <w:rPr>
          <w:rFonts w:ascii="Times New Roman" w:hAnsi="Times New Roman"/>
          <w:sz w:val="24"/>
          <w:szCs w:val="24"/>
        </w:rPr>
      </w:pPr>
      <w:r w:rsidRPr="00B60D29">
        <w:rPr>
          <w:rFonts w:ascii="Times New Roman" w:hAnsi="Times New Roman"/>
          <w:sz w:val="24"/>
          <w:szCs w:val="24"/>
        </w:rPr>
        <w:t>ориентироваться по компасу и топографической карте;</w:t>
      </w:r>
    </w:p>
    <w:p w:rsidR="00212733" w:rsidRPr="00B60D29" w:rsidRDefault="00212733" w:rsidP="00B60D29">
      <w:pPr>
        <w:pStyle w:val="a5"/>
        <w:widowControl w:val="0"/>
        <w:numPr>
          <w:ilvl w:val="0"/>
          <w:numId w:val="15"/>
        </w:numPr>
        <w:tabs>
          <w:tab w:val="left" w:pos="340"/>
          <w:tab w:val="left" w:pos="426"/>
        </w:tabs>
        <w:autoSpaceDE w:val="0"/>
        <w:autoSpaceDN w:val="0"/>
        <w:adjustRightInd w:val="0"/>
        <w:spacing w:after="0"/>
        <w:ind w:left="0" w:right="37" w:firstLine="284"/>
        <w:contextualSpacing/>
        <w:jc w:val="both"/>
        <w:rPr>
          <w:rFonts w:ascii="Times New Roman" w:hAnsi="Times New Roman"/>
          <w:sz w:val="24"/>
          <w:szCs w:val="24"/>
        </w:rPr>
      </w:pPr>
      <w:r w:rsidRPr="00B60D29">
        <w:rPr>
          <w:rFonts w:ascii="Times New Roman" w:hAnsi="Times New Roman"/>
          <w:sz w:val="24"/>
          <w:szCs w:val="24"/>
        </w:rPr>
        <w:t>применять на практике технику вязания узлов;</w:t>
      </w:r>
    </w:p>
    <w:p w:rsidR="00212733" w:rsidRPr="00B60D29" w:rsidRDefault="00212733" w:rsidP="00B60D29">
      <w:pPr>
        <w:pStyle w:val="a5"/>
        <w:widowControl w:val="0"/>
        <w:numPr>
          <w:ilvl w:val="0"/>
          <w:numId w:val="15"/>
        </w:numPr>
        <w:tabs>
          <w:tab w:val="left" w:pos="340"/>
          <w:tab w:val="left" w:pos="426"/>
        </w:tabs>
        <w:autoSpaceDE w:val="0"/>
        <w:autoSpaceDN w:val="0"/>
        <w:adjustRightInd w:val="0"/>
        <w:spacing w:after="0"/>
        <w:ind w:left="0" w:right="37" w:firstLine="284"/>
        <w:contextualSpacing/>
        <w:jc w:val="both"/>
        <w:rPr>
          <w:rFonts w:ascii="Times New Roman" w:hAnsi="Times New Roman"/>
          <w:sz w:val="24"/>
          <w:szCs w:val="24"/>
        </w:rPr>
      </w:pPr>
      <w:r w:rsidRPr="00B60D29">
        <w:rPr>
          <w:rFonts w:ascii="Times New Roman" w:hAnsi="Times New Roman"/>
          <w:sz w:val="24"/>
          <w:szCs w:val="24"/>
        </w:rPr>
        <w:t>организовать питание в походных условиях;</w:t>
      </w:r>
    </w:p>
    <w:p w:rsidR="00212733" w:rsidRPr="00B60D29" w:rsidRDefault="00212733" w:rsidP="00B60D29">
      <w:pPr>
        <w:pStyle w:val="a5"/>
        <w:widowControl w:val="0"/>
        <w:numPr>
          <w:ilvl w:val="0"/>
          <w:numId w:val="15"/>
        </w:numPr>
        <w:tabs>
          <w:tab w:val="left" w:pos="340"/>
          <w:tab w:val="left" w:pos="426"/>
        </w:tabs>
        <w:autoSpaceDE w:val="0"/>
        <w:autoSpaceDN w:val="0"/>
        <w:adjustRightInd w:val="0"/>
        <w:spacing w:after="0"/>
        <w:ind w:left="0" w:right="37" w:firstLine="284"/>
        <w:contextualSpacing/>
        <w:jc w:val="both"/>
        <w:rPr>
          <w:rFonts w:ascii="Times New Roman" w:hAnsi="Times New Roman"/>
          <w:sz w:val="24"/>
          <w:szCs w:val="24"/>
        </w:rPr>
      </w:pPr>
      <w:r w:rsidRPr="00B60D29">
        <w:rPr>
          <w:rFonts w:ascii="Times New Roman" w:hAnsi="Times New Roman"/>
          <w:sz w:val="24"/>
          <w:szCs w:val="24"/>
        </w:rPr>
        <w:t>разбить бивак для привала на маршруте похода и для ночёвки в многодневном походе.</w:t>
      </w:r>
    </w:p>
    <w:p w:rsidR="00212733" w:rsidRPr="00B60D29" w:rsidRDefault="00212733" w:rsidP="00B60D29">
      <w:pPr>
        <w:pStyle w:val="a5"/>
        <w:widowControl w:val="0"/>
        <w:tabs>
          <w:tab w:val="left" w:pos="205"/>
          <w:tab w:val="left" w:pos="340"/>
          <w:tab w:val="left" w:pos="993"/>
        </w:tabs>
        <w:autoSpaceDE w:val="0"/>
        <w:autoSpaceDN w:val="0"/>
        <w:adjustRightInd w:val="0"/>
        <w:spacing w:after="0"/>
        <w:ind w:left="0" w:right="37" w:firstLine="709"/>
        <w:jc w:val="both"/>
        <w:rPr>
          <w:rFonts w:ascii="Times New Roman" w:hAnsi="Times New Roman"/>
          <w:b/>
          <w:i/>
          <w:sz w:val="24"/>
          <w:szCs w:val="24"/>
        </w:rPr>
      </w:pPr>
      <w:r w:rsidRPr="00B60D29">
        <w:rPr>
          <w:rFonts w:ascii="Times New Roman" w:hAnsi="Times New Roman"/>
          <w:b/>
          <w:i/>
          <w:sz w:val="24"/>
          <w:szCs w:val="24"/>
        </w:rPr>
        <w:t>В</w:t>
      </w:r>
      <w:r w:rsidR="00BD2300">
        <w:rPr>
          <w:rFonts w:ascii="Times New Roman" w:hAnsi="Times New Roman"/>
          <w:b/>
          <w:i/>
          <w:sz w:val="24"/>
          <w:szCs w:val="24"/>
        </w:rPr>
        <w:t xml:space="preserve">  </w:t>
      </w:r>
      <w:r w:rsidRPr="00B60D29">
        <w:rPr>
          <w:rFonts w:ascii="Times New Roman" w:hAnsi="Times New Roman"/>
          <w:b/>
          <w:i/>
          <w:sz w:val="24"/>
          <w:szCs w:val="24"/>
        </w:rPr>
        <w:t>результате</w:t>
      </w:r>
      <w:r w:rsidR="00BD2300">
        <w:rPr>
          <w:rFonts w:ascii="Times New Roman" w:hAnsi="Times New Roman"/>
          <w:b/>
          <w:i/>
          <w:sz w:val="24"/>
          <w:szCs w:val="24"/>
        </w:rPr>
        <w:t xml:space="preserve"> </w:t>
      </w:r>
      <w:r w:rsidRPr="00B60D29">
        <w:rPr>
          <w:rFonts w:ascii="Times New Roman" w:hAnsi="Times New Roman"/>
          <w:b/>
          <w:i/>
          <w:sz w:val="24"/>
          <w:szCs w:val="24"/>
        </w:rPr>
        <w:t>обуча</w:t>
      </w:r>
      <w:r w:rsidRPr="00B60D29">
        <w:rPr>
          <w:rFonts w:ascii="Times New Roman" w:hAnsi="Times New Roman"/>
          <w:b/>
          <w:i/>
          <w:spacing w:val="1"/>
          <w:sz w:val="24"/>
          <w:szCs w:val="24"/>
        </w:rPr>
        <w:t>ю</w:t>
      </w:r>
      <w:r w:rsidRPr="00B60D29">
        <w:rPr>
          <w:rFonts w:ascii="Times New Roman" w:hAnsi="Times New Roman"/>
          <w:b/>
          <w:i/>
          <w:sz w:val="24"/>
          <w:szCs w:val="24"/>
        </w:rPr>
        <w:t>щийся должен</w:t>
      </w:r>
      <w:r w:rsidR="00BD2300">
        <w:rPr>
          <w:rFonts w:ascii="Times New Roman" w:hAnsi="Times New Roman"/>
          <w:b/>
          <w:i/>
          <w:sz w:val="24"/>
          <w:szCs w:val="24"/>
        </w:rPr>
        <w:t xml:space="preserve"> </w:t>
      </w:r>
      <w:r w:rsidRPr="00B60D29">
        <w:rPr>
          <w:rFonts w:ascii="Times New Roman" w:hAnsi="Times New Roman"/>
          <w:b/>
          <w:i/>
          <w:sz w:val="24"/>
          <w:szCs w:val="24"/>
        </w:rPr>
        <w:t>знать:</w:t>
      </w:r>
    </w:p>
    <w:p w:rsidR="00212733" w:rsidRPr="00B60D29" w:rsidRDefault="00212733" w:rsidP="00B60D29">
      <w:pPr>
        <w:pStyle w:val="a3"/>
        <w:numPr>
          <w:ilvl w:val="0"/>
          <w:numId w:val="23"/>
        </w:numPr>
        <w:tabs>
          <w:tab w:val="left" w:pos="426"/>
        </w:tabs>
        <w:spacing w:line="276" w:lineRule="auto"/>
        <w:ind w:left="0" w:firstLine="284"/>
        <w:rPr>
          <w:rFonts w:ascii="Times New Roman" w:hAnsi="Times New Roman"/>
          <w:sz w:val="24"/>
          <w:szCs w:val="24"/>
        </w:rPr>
      </w:pPr>
      <w:r w:rsidRPr="00B60D29">
        <w:rPr>
          <w:rFonts w:ascii="Times New Roman" w:hAnsi="Times New Roman"/>
          <w:sz w:val="24"/>
          <w:szCs w:val="24"/>
        </w:rPr>
        <w:t xml:space="preserve">виды и типы костров, правила разведения костров и пожарной безопасности; </w:t>
      </w:r>
    </w:p>
    <w:p w:rsidR="00212733" w:rsidRPr="00B60D29" w:rsidRDefault="00212733" w:rsidP="00B60D29">
      <w:pPr>
        <w:pStyle w:val="a3"/>
        <w:numPr>
          <w:ilvl w:val="0"/>
          <w:numId w:val="23"/>
        </w:numPr>
        <w:tabs>
          <w:tab w:val="left" w:pos="426"/>
        </w:tabs>
        <w:spacing w:line="276" w:lineRule="auto"/>
        <w:ind w:left="0" w:firstLine="284"/>
        <w:rPr>
          <w:rFonts w:ascii="Times New Roman" w:hAnsi="Times New Roman"/>
          <w:sz w:val="24"/>
          <w:szCs w:val="24"/>
        </w:rPr>
      </w:pPr>
      <w:r w:rsidRPr="00B60D29">
        <w:rPr>
          <w:rFonts w:ascii="Times New Roman" w:hAnsi="Times New Roman"/>
          <w:sz w:val="24"/>
          <w:szCs w:val="24"/>
        </w:rPr>
        <w:t xml:space="preserve">правила установки палаток в пешем походе, виды палаток для массового пешеходного туризма; </w:t>
      </w:r>
    </w:p>
    <w:p w:rsidR="00212733" w:rsidRPr="00B60D29" w:rsidRDefault="00212733" w:rsidP="00B60D29">
      <w:pPr>
        <w:pStyle w:val="a3"/>
        <w:numPr>
          <w:ilvl w:val="0"/>
          <w:numId w:val="23"/>
        </w:numPr>
        <w:tabs>
          <w:tab w:val="left" w:pos="426"/>
        </w:tabs>
        <w:spacing w:line="276" w:lineRule="auto"/>
        <w:ind w:left="0" w:firstLine="284"/>
        <w:rPr>
          <w:rFonts w:ascii="Times New Roman" w:hAnsi="Times New Roman"/>
          <w:sz w:val="24"/>
          <w:szCs w:val="24"/>
        </w:rPr>
      </w:pPr>
      <w:r w:rsidRPr="00B60D29">
        <w:rPr>
          <w:rFonts w:ascii="Times New Roman" w:hAnsi="Times New Roman"/>
          <w:sz w:val="24"/>
          <w:szCs w:val="24"/>
        </w:rPr>
        <w:t>правила техники безопасности при выполнении движения в туристской группе;</w:t>
      </w:r>
    </w:p>
    <w:p w:rsidR="00212733" w:rsidRPr="00B60D29" w:rsidRDefault="00212733" w:rsidP="00B60D29">
      <w:pPr>
        <w:pStyle w:val="a3"/>
        <w:numPr>
          <w:ilvl w:val="0"/>
          <w:numId w:val="23"/>
        </w:numPr>
        <w:tabs>
          <w:tab w:val="left" w:pos="426"/>
        </w:tabs>
        <w:spacing w:line="276" w:lineRule="auto"/>
        <w:ind w:left="0" w:firstLine="284"/>
        <w:rPr>
          <w:rFonts w:ascii="Times New Roman" w:hAnsi="Times New Roman"/>
          <w:sz w:val="24"/>
          <w:szCs w:val="24"/>
        </w:rPr>
      </w:pPr>
      <w:r w:rsidRPr="00B60D29">
        <w:rPr>
          <w:rFonts w:ascii="Times New Roman" w:hAnsi="Times New Roman"/>
          <w:sz w:val="24"/>
          <w:szCs w:val="24"/>
        </w:rPr>
        <w:t xml:space="preserve">принцип работы и составные части туристского компаса, правила ориентирования по топографической карте и компасу, топографические знаки; </w:t>
      </w:r>
    </w:p>
    <w:p w:rsidR="00212733" w:rsidRPr="00B60D29" w:rsidRDefault="00212733" w:rsidP="00B60D29">
      <w:pPr>
        <w:pStyle w:val="a3"/>
        <w:numPr>
          <w:ilvl w:val="0"/>
          <w:numId w:val="23"/>
        </w:numPr>
        <w:tabs>
          <w:tab w:val="left" w:pos="426"/>
        </w:tabs>
        <w:spacing w:line="276" w:lineRule="auto"/>
        <w:ind w:left="0" w:firstLine="284"/>
        <w:rPr>
          <w:rFonts w:ascii="Times New Roman" w:hAnsi="Times New Roman"/>
          <w:sz w:val="24"/>
          <w:szCs w:val="24"/>
        </w:rPr>
      </w:pPr>
      <w:r w:rsidRPr="00B60D29">
        <w:rPr>
          <w:rFonts w:ascii="Times New Roman" w:hAnsi="Times New Roman"/>
          <w:sz w:val="24"/>
          <w:szCs w:val="24"/>
        </w:rPr>
        <w:t xml:space="preserve">способы оказания доврачебной помощи, состав туристской аптечки; </w:t>
      </w:r>
    </w:p>
    <w:p w:rsidR="00212733" w:rsidRPr="00B60D29" w:rsidRDefault="00212733" w:rsidP="00B60D29">
      <w:pPr>
        <w:pStyle w:val="a3"/>
        <w:numPr>
          <w:ilvl w:val="0"/>
          <w:numId w:val="23"/>
        </w:numPr>
        <w:tabs>
          <w:tab w:val="left" w:pos="426"/>
        </w:tabs>
        <w:spacing w:line="276" w:lineRule="auto"/>
        <w:ind w:left="0" w:firstLine="284"/>
        <w:rPr>
          <w:rFonts w:ascii="Times New Roman" w:hAnsi="Times New Roman"/>
          <w:sz w:val="24"/>
          <w:szCs w:val="24"/>
        </w:rPr>
      </w:pPr>
      <w:r w:rsidRPr="00B60D29">
        <w:rPr>
          <w:rFonts w:ascii="Times New Roman" w:hAnsi="Times New Roman"/>
          <w:sz w:val="24"/>
          <w:szCs w:val="24"/>
        </w:rPr>
        <w:t xml:space="preserve">виды туристских узлов и способы их применения; </w:t>
      </w:r>
    </w:p>
    <w:p w:rsidR="00212733" w:rsidRPr="00B60D29" w:rsidRDefault="00BD2300" w:rsidP="00B60D29">
      <w:pPr>
        <w:pStyle w:val="a3"/>
        <w:numPr>
          <w:ilvl w:val="0"/>
          <w:numId w:val="23"/>
        </w:numPr>
        <w:tabs>
          <w:tab w:val="left" w:pos="426"/>
        </w:tabs>
        <w:spacing w:line="276" w:lineRule="auto"/>
        <w:ind w:left="0" w:firstLine="284"/>
        <w:rPr>
          <w:rFonts w:ascii="Times New Roman" w:hAnsi="Times New Roman"/>
          <w:b/>
          <w:bCs/>
          <w:sz w:val="24"/>
          <w:szCs w:val="24"/>
        </w:rPr>
      </w:pPr>
      <w:r>
        <w:rPr>
          <w:rFonts w:ascii="Times New Roman" w:hAnsi="Times New Roman"/>
          <w:sz w:val="24"/>
          <w:szCs w:val="24"/>
        </w:rPr>
        <w:t>«составные части»</w:t>
      </w:r>
      <w:r w:rsidR="00212733" w:rsidRPr="00B60D29">
        <w:rPr>
          <w:rFonts w:ascii="Times New Roman" w:hAnsi="Times New Roman"/>
          <w:sz w:val="24"/>
          <w:szCs w:val="24"/>
        </w:rPr>
        <w:t xml:space="preserve"> туристского бивака и правила расположения его элементов.</w:t>
      </w:r>
    </w:p>
    <w:p w:rsidR="00F13137" w:rsidRPr="00B60D29" w:rsidRDefault="00F13137" w:rsidP="00B60D29">
      <w:pPr>
        <w:shd w:val="clear" w:color="auto" w:fill="FFFFFF"/>
        <w:spacing w:after="0"/>
        <w:jc w:val="center"/>
        <w:rPr>
          <w:rFonts w:ascii="Times New Roman" w:eastAsia="Times New Roman" w:hAnsi="Times New Roman"/>
          <w:b/>
          <w:sz w:val="24"/>
          <w:szCs w:val="24"/>
          <w:u w:val="single"/>
          <w:lang w:eastAsia="ru-RU"/>
        </w:rPr>
      </w:pPr>
    </w:p>
    <w:p w:rsidR="00F13137" w:rsidRPr="00B60D29" w:rsidRDefault="00F13137" w:rsidP="00B60D29">
      <w:pPr>
        <w:shd w:val="clear" w:color="auto" w:fill="FFFFFF"/>
        <w:spacing w:after="0"/>
        <w:jc w:val="center"/>
        <w:rPr>
          <w:rFonts w:ascii="Times New Roman" w:eastAsia="Times New Roman" w:hAnsi="Times New Roman"/>
          <w:b/>
          <w:sz w:val="24"/>
          <w:szCs w:val="24"/>
          <w:u w:val="single"/>
          <w:lang w:eastAsia="ru-RU"/>
        </w:rPr>
      </w:pPr>
    </w:p>
    <w:p w:rsidR="00F13137" w:rsidRDefault="00F13137"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796A60" w:rsidRPr="00B60D29" w:rsidRDefault="00796A60" w:rsidP="00B60D29">
      <w:pPr>
        <w:shd w:val="clear" w:color="auto" w:fill="FFFFFF"/>
        <w:spacing w:after="0"/>
        <w:jc w:val="center"/>
        <w:rPr>
          <w:rFonts w:ascii="Times New Roman" w:eastAsia="Times New Roman" w:hAnsi="Times New Roman"/>
          <w:b/>
          <w:sz w:val="24"/>
          <w:szCs w:val="24"/>
          <w:u w:val="single"/>
          <w:lang w:eastAsia="ru-RU"/>
        </w:rPr>
      </w:pPr>
    </w:p>
    <w:p w:rsidR="00F13137" w:rsidRPr="00B60D29" w:rsidRDefault="00F13137" w:rsidP="00B60D29">
      <w:pPr>
        <w:shd w:val="clear" w:color="auto" w:fill="FFFFFF"/>
        <w:spacing w:after="0"/>
        <w:jc w:val="center"/>
        <w:rPr>
          <w:rFonts w:ascii="Times New Roman" w:eastAsia="Times New Roman" w:hAnsi="Times New Roman"/>
          <w:b/>
          <w:sz w:val="24"/>
          <w:szCs w:val="24"/>
          <w:u w:val="single"/>
          <w:lang w:eastAsia="ru-RU"/>
        </w:rPr>
      </w:pPr>
    </w:p>
    <w:p w:rsidR="006C0590" w:rsidRDefault="00902E61" w:rsidP="00607179">
      <w:pPr>
        <w:shd w:val="clear" w:color="auto" w:fill="FFFFFF"/>
        <w:spacing w:after="0" w:line="240" w:lineRule="auto"/>
        <w:jc w:val="center"/>
        <w:rPr>
          <w:rFonts w:ascii="Times New Roman" w:eastAsia="Times New Roman" w:hAnsi="Times New Roman"/>
          <w:b/>
          <w:sz w:val="24"/>
          <w:szCs w:val="24"/>
          <w:u w:val="single"/>
          <w:lang w:eastAsia="ru-RU"/>
        </w:rPr>
      </w:pPr>
      <w:r w:rsidRPr="00B60D29">
        <w:rPr>
          <w:rFonts w:ascii="Times New Roman" w:eastAsia="Times New Roman" w:hAnsi="Times New Roman"/>
          <w:b/>
          <w:sz w:val="24"/>
          <w:szCs w:val="24"/>
          <w:u w:val="single"/>
          <w:lang w:eastAsia="ru-RU"/>
        </w:rPr>
        <w:lastRenderedPageBreak/>
        <w:t>РАЗДЕЛ</w:t>
      </w:r>
      <w:r w:rsidR="00F13137" w:rsidRPr="00B60D29">
        <w:rPr>
          <w:rFonts w:ascii="Times New Roman" w:eastAsia="Times New Roman" w:hAnsi="Times New Roman"/>
          <w:b/>
          <w:sz w:val="24"/>
          <w:szCs w:val="24"/>
          <w:u w:val="single"/>
          <w:lang w:eastAsia="ru-RU"/>
        </w:rPr>
        <w:t xml:space="preserve"> </w:t>
      </w:r>
      <w:r w:rsidR="0014090B" w:rsidRPr="00B60D29">
        <w:rPr>
          <w:rFonts w:ascii="Times New Roman" w:eastAsia="Times New Roman" w:hAnsi="Times New Roman"/>
          <w:b/>
          <w:sz w:val="24"/>
          <w:szCs w:val="24"/>
          <w:u w:val="single"/>
          <w:lang w:eastAsia="ru-RU"/>
        </w:rPr>
        <w:t>4</w:t>
      </w:r>
      <w:r w:rsidRPr="00B60D29">
        <w:rPr>
          <w:rFonts w:ascii="Times New Roman" w:eastAsia="Times New Roman" w:hAnsi="Times New Roman"/>
          <w:b/>
          <w:sz w:val="24"/>
          <w:szCs w:val="24"/>
          <w:u w:val="single"/>
          <w:lang w:eastAsia="ru-RU"/>
        </w:rPr>
        <w:t>.</w:t>
      </w:r>
      <w:r w:rsidR="0014090B" w:rsidRPr="00B60D29">
        <w:rPr>
          <w:rFonts w:ascii="Times New Roman" w:eastAsia="Times New Roman" w:hAnsi="Times New Roman"/>
          <w:b/>
          <w:sz w:val="24"/>
          <w:szCs w:val="24"/>
          <w:u w:val="single"/>
          <w:lang w:eastAsia="ru-RU"/>
        </w:rPr>
        <w:t>2.</w:t>
      </w:r>
    </w:p>
    <w:p w:rsidR="00BB0C62" w:rsidRPr="00B60D29" w:rsidRDefault="00BB0C62" w:rsidP="00607179">
      <w:pPr>
        <w:shd w:val="clear" w:color="auto" w:fill="FFFFFF"/>
        <w:spacing w:after="0" w:line="240" w:lineRule="auto"/>
        <w:jc w:val="center"/>
        <w:rPr>
          <w:rFonts w:ascii="Times New Roman" w:eastAsia="Times New Roman" w:hAnsi="Times New Roman"/>
          <w:sz w:val="24"/>
          <w:szCs w:val="24"/>
          <w:u w:val="single"/>
          <w:lang w:eastAsia="ru-RU"/>
        </w:rPr>
      </w:pPr>
    </w:p>
    <w:p w:rsidR="00200DEB" w:rsidRDefault="00200DEB" w:rsidP="00607179">
      <w:pPr>
        <w:pStyle w:val="a3"/>
        <w:jc w:val="center"/>
        <w:rPr>
          <w:rFonts w:ascii="Times New Roman" w:hAnsi="Times New Roman"/>
          <w:b/>
          <w:sz w:val="24"/>
          <w:szCs w:val="24"/>
          <w:lang w:eastAsia="ru-RU"/>
        </w:rPr>
      </w:pPr>
      <w:r w:rsidRPr="00B60D29">
        <w:rPr>
          <w:rFonts w:ascii="Times New Roman" w:hAnsi="Times New Roman"/>
          <w:b/>
          <w:sz w:val="24"/>
          <w:szCs w:val="24"/>
          <w:lang w:eastAsia="ru-RU"/>
        </w:rPr>
        <w:t>ПРОГРАММА «ШКОЛА ЮНОГО ЭКОЛОГА»</w:t>
      </w:r>
    </w:p>
    <w:p w:rsidR="00607179" w:rsidRPr="00B60D29" w:rsidRDefault="00607179" w:rsidP="00607179">
      <w:pPr>
        <w:pStyle w:val="a3"/>
        <w:jc w:val="center"/>
        <w:rPr>
          <w:rFonts w:ascii="Times New Roman" w:hAnsi="Times New Roman"/>
          <w:b/>
          <w:sz w:val="24"/>
          <w:szCs w:val="24"/>
          <w:lang w:eastAsia="ru-RU"/>
        </w:rPr>
      </w:pPr>
    </w:p>
    <w:p w:rsidR="00200DEB" w:rsidRPr="00B60D29" w:rsidRDefault="00200DEB" w:rsidP="00B60D29">
      <w:pPr>
        <w:spacing w:after="0"/>
        <w:ind w:firstLine="708"/>
        <w:jc w:val="both"/>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Экологичес</w:t>
      </w:r>
      <w:r w:rsidR="00BB0C62">
        <w:rPr>
          <w:rFonts w:ascii="Times New Roman" w:eastAsia="Times New Roman" w:hAnsi="Times New Roman"/>
          <w:sz w:val="24"/>
          <w:szCs w:val="24"/>
          <w:lang w:eastAsia="ru-RU"/>
        </w:rPr>
        <w:t>кое воспитание в условиях летнего лагеря</w:t>
      </w:r>
      <w:r w:rsidRPr="00B60D29">
        <w:rPr>
          <w:rFonts w:ascii="Times New Roman" w:eastAsia="Times New Roman" w:hAnsi="Times New Roman"/>
          <w:sz w:val="24"/>
          <w:szCs w:val="24"/>
          <w:lang w:eastAsia="ru-RU"/>
        </w:rPr>
        <w:t xml:space="preserve"> является одной из наиболее эффективных форм, так как способствует освоению соци</w:t>
      </w:r>
      <w:r w:rsidR="00607179">
        <w:rPr>
          <w:rFonts w:ascii="Times New Roman" w:eastAsia="Times New Roman" w:hAnsi="Times New Roman"/>
          <w:sz w:val="24"/>
          <w:szCs w:val="24"/>
          <w:lang w:eastAsia="ru-RU"/>
        </w:rPr>
        <w:t>ализации и реализации детей</w:t>
      </w:r>
      <w:r w:rsidRPr="00B60D29">
        <w:rPr>
          <w:rFonts w:ascii="Times New Roman" w:eastAsia="Times New Roman" w:hAnsi="Times New Roman"/>
          <w:sz w:val="24"/>
          <w:szCs w:val="24"/>
          <w:lang w:eastAsia="ru-RU"/>
        </w:rPr>
        <w:t xml:space="preserve"> за счет включения их в конкретно значимую природоохранную деятельность.</w:t>
      </w:r>
      <w:r w:rsidR="00BB0C62">
        <w:rPr>
          <w:rFonts w:ascii="Times New Roman" w:eastAsia="Times New Roman" w:hAnsi="Times New Roman"/>
          <w:sz w:val="24"/>
          <w:szCs w:val="24"/>
          <w:lang w:eastAsia="ru-RU"/>
        </w:rPr>
        <w:t xml:space="preserve"> </w:t>
      </w:r>
      <w:r w:rsidRPr="00B60D29">
        <w:rPr>
          <w:rFonts w:ascii="Times New Roman" w:eastAsia="Times New Roman" w:hAnsi="Times New Roman"/>
          <w:sz w:val="24"/>
          <w:szCs w:val="24"/>
          <w:lang w:eastAsia="ru-RU"/>
        </w:rPr>
        <w:t xml:space="preserve">Только непосредственное включение учащихся в природоохранную и просветительскую деятельность необходимо </w:t>
      </w:r>
      <w:r w:rsidR="00607179">
        <w:rPr>
          <w:rFonts w:ascii="Times New Roman" w:eastAsia="Times New Roman" w:hAnsi="Times New Roman"/>
          <w:sz w:val="24"/>
          <w:szCs w:val="24"/>
          <w:lang w:eastAsia="ru-RU"/>
        </w:rPr>
        <w:t>д</w:t>
      </w:r>
      <w:r w:rsidRPr="00B60D29">
        <w:rPr>
          <w:rFonts w:ascii="Times New Roman" w:eastAsia="Times New Roman" w:hAnsi="Times New Roman"/>
          <w:sz w:val="24"/>
          <w:szCs w:val="24"/>
          <w:lang w:eastAsia="ru-RU"/>
        </w:rPr>
        <w:t>ля формирования личности, способной жить в гармонии с природой.</w:t>
      </w:r>
      <w:r w:rsidR="00BB0C62">
        <w:rPr>
          <w:rFonts w:ascii="Times New Roman" w:eastAsia="Times New Roman" w:hAnsi="Times New Roman"/>
          <w:sz w:val="24"/>
          <w:szCs w:val="24"/>
          <w:lang w:eastAsia="ru-RU"/>
        </w:rPr>
        <w:t xml:space="preserve"> </w:t>
      </w:r>
      <w:r w:rsidRPr="00B60D29">
        <w:rPr>
          <w:rFonts w:ascii="Times New Roman" w:hAnsi="Times New Roman"/>
          <w:sz w:val="24"/>
          <w:szCs w:val="24"/>
        </w:rPr>
        <w:t>Одной из главнейших причин возникновения экологических проблем в современном обществе являются особенности мировоззрения людей, их отношение к окружающей среде. Смыслом</w:t>
      </w:r>
      <w:r w:rsidR="00607179">
        <w:rPr>
          <w:rFonts w:ascii="Times New Roman" w:hAnsi="Times New Roman"/>
          <w:sz w:val="24"/>
          <w:szCs w:val="24"/>
        </w:rPr>
        <w:t xml:space="preserve"> нового мировоззрения</w:t>
      </w:r>
      <w:r w:rsidRPr="00B60D29">
        <w:rPr>
          <w:rFonts w:ascii="Times New Roman" w:hAnsi="Times New Roman"/>
          <w:sz w:val="24"/>
          <w:szCs w:val="24"/>
        </w:rPr>
        <w:t xml:space="preserve"> должно стать понимание истинной цены природы и ресурсов, которые она предоставляет человеку. Формирование подобного мировоззрения играет огромную роль в образовании и воспитании нового поколения детей и, безусловно, определяющим фактором в решении поставленных задач является</w:t>
      </w:r>
      <w:r w:rsidRPr="00B60D29">
        <w:rPr>
          <w:rFonts w:ascii="Times New Roman" w:hAnsi="Times New Roman"/>
          <w:color w:val="000000"/>
          <w:sz w:val="24"/>
          <w:szCs w:val="24"/>
        </w:rPr>
        <w:t xml:space="preserve"> научно-практическая деятельность учащихся, позволяющая оценить  экологическое качество среды, которая определяет  и состояние здоровья населения.</w:t>
      </w:r>
    </w:p>
    <w:p w:rsidR="00200DEB" w:rsidRPr="00B60D29" w:rsidRDefault="00200DEB" w:rsidP="00B60D29">
      <w:pPr>
        <w:pStyle w:val="af9"/>
        <w:spacing w:after="0"/>
        <w:ind w:firstLine="708"/>
        <w:jc w:val="both"/>
        <w:rPr>
          <w:rFonts w:ascii="Times New Roman" w:hAnsi="Times New Roman"/>
          <w:sz w:val="24"/>
          <w:szCs w:val="24"/>
        </w:rPr>
      </w:pPr>
      <w:r w:rsidRPr="00B60D29">
        <w:rPr>
          <w:rFonts w:ascii="Times New Roman" w:hAnsi="Times New Roman"/>
          <w:sz w:val="24"/>
          <w:szCs w:val="24"/>
        </w:rPr>
        <w:t>Необходимо также учитывать, что на состояние здоровья влияет такой фактор, как социальная среда. Большинство воспитанников лагеря находятся в трудной жизненной ситуации</w:t>
      </w:r>
      <w:r w:rsidR="00607179">
        <w:rPr>
          <w:rFonts w:ascii="Times New Roman" w:hAnsi="Times New Roman"/>
          <w:sz w:val="24"/>
          <w:szCs w:val="24"/>
        </w:rPr>
        <w:t>.</w:t>
      </w:r>
    </w:p>
    <w:p w:rsidR="00200DEB" w:rsidRPr="00B60D29" w:rsidRDefault="00200DEB" w:rsidP="00B60D29">
      <w:pPr>
        <w:pStyle w:val="af9"/>
        <w:spacing w:after="0"/>
        <w:jc w:val="both"/>
        <w:rPr>
          <w:rFonts w:ascii="Times New Roman" w:hAnsi="Times New Roman"/>
          <w:i/>
          <w:iCs/>
          <w:color w:val="000000"/>
          <w:sz w:val="24"/>
          <w:szCs w:val="24"/>
        </w:rPr>
      </w:pPr>
      <w:r w:rsidRPr="00B60D29">
        <w:rPr>
          <w:rFonts w:ascii="Times New Roman" w:hAnsi="Times New Roman"/>
          <w:i/>
          <w:iCs/>
          <w:color w:val="000000"/>
          <w:sz w:val="24"/>
          <w:szCs w:val="24"/>
        </w:rPr>
        <w:t>Учитывая все вышесказанное, определены следующие цель и задачи:</w:t>
      </w:r>
    </w:p>
    <w:p w:rsidR="00200DEB" w:rsidRPr="00B60D29" w:rsidRDefault="00200DEB" w:rsidP="00B60D29">
      <w:pPr>
        <w:spacing w:before="100" w:beforeAutospacing="1" w:after="100" w:afterAutospacing="1"/>
        <w:rPr>
          <w:rFonts w:ascii="Times New Roman" w:hAnsi="Times New Roman"/>
          <w:color w:val="000000"/>
          <w:sz w:val="24"/>
          <w:szCs w:val="24"/>
          <w:u w:val="single"/>
        </w:rPr>
      </w:pPr>
      <w:r w:rsidRPr="00B60D29">
        <w:rPr>
          <w:rFonts w:ascii="Times New Roman" w:hAnsi="Times New Roman"/>
          <w:b/>
          <w:bCs/>
          <w:color w:val="000000"/>
          <w:sz w:val="24"/>
          <w:szCs w:val="24"/>
          <w:u w:val="single"/>
        </w:rPr>
        <w:t>Цель:</w:t>
      </w:r>
    </w:p>
    <w:p w:rsidR="00200DEB" w:rsidRPr="00B60D29" w:rsidRDefault="00200DEB" w:rsidP="00607179">
      <w:pPr>
        <w:spacing w:after="0"/>
        <w:ind w:firstLine="708"/>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Формирование личности,</w:t>
      </w:r>
      <w:r w:rsidR="00BB0C62">
        <w:rPr>
          <w:rFonts w:ascii="Times New Roman" w:eastAsia="Times New Roman" w:hAnsi="Times New Roman"/>
          <w:sz w:val="24"/>
          <w:szCs w:val="24"/>
          <w:lang w:eastAsia="ru-RU"/>
        </w:rPr>
        <w:t xml:space="preserve"> </w:t>
      </w:r>
      <w:r w:rsidRPr="00B60D29">
        <w:rPr>
          <w:rFonts w:ascii="Times New Roman" w:eastAsia="Times New Roman" w:hAnsi="Times New Roman"/>
          <w:sz w:val="24"/>
          <w:szCs w:val="24"/>
          <w:lang w:eastAsia="ru-RU"/>
        </w:rPr>
        <w:t>способной правильно оценивать ситуации в окружающей среде, принимать адекватное решение и активно участвовать в охране природы; с</w:t>
      </w:r>
      <w:r w:rsidRPr="00B60D29">
        <w:rPr>
          <w:rFonts w:ascii="Times New Roman" w:hAnsi="Times New Roman"/>
          <w:color w:val="000000"/>
          <w:sz w:val="24"/>
          <w:szCs w:val="24"/>
        </w:rPr>
        <w:t>оздание направленной научно-практической деятельности  в области экологических исследований</w:t>
      </w:r>
    </w:p>
    <w:p w:rsidR="00200DEB" w:rsidRPr="00B60D29" w:rsidRDefault="00200DEB" w:rsidP="00B60D29">
      <w:pPr>
        <w:pStyle w:val="af9"/>
        <w:spacing w:after="0"/>
        <w:jc w:val="both"/>
        <w:rPr>
          <w:rFonts w:ascii="Times New Roman" w:hAnsi="Times New Roman"/>
          <w:b/>
          <w:bCs/>
          <w:sz w:val="24"/>
          <w:szCs w:val="24"/>
          <w:u w:val="single"/>
        </w:rPr>
      </w:pPr>
      <w:r w:rsidRPr="00B60D29">
        <w:rPr>
          <w:rFonts w:ascii="Times New Roman" w:hAnsi="Times New Roman"/>
          <w:b/>
          <w:bCs/>
          <w:sz w:val="24"/>
          <w:szCs w:val="24"/>
          <w:u w:val="single"/>
        </w:rPr>
        <w:t>Задачи:</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color w:val="000000"/>
          <w:sz w:val="24"/>
          <w:szCs w:val="24"/>
        </w:rPr>
      </w:pPr>
      <w:r w:rsidRPr="00B60D29">
        <w:rPr>
          <w:rFonts w:ascii="Times New Roman" w:hAnsi="Times New Roman"/>
          <w:color w:val="000000"/>
          <w:sz w:val="24"/>
          <w:szCs w:val="24"/>
        </w:rPr>
        <w:t>создать оптимальных условий, обеспечивающих полноценный отдых детей, их оздоровление и творческое развитие.</w:t>
      </w:r>
    </w:p>
    <w:p w:rsidR="00200DEB" w:rsidRPr="00B60D29" w:rsidRDefault="00200DEB" w:rsidP="00B60D29">
      <w:pPr>
        <w:numPr>
          <w:ilvl w:val="0"/>
          <w:numId w:val="12"/>
        </w:numPr>
        <w:tabs>
          <w:tab w:val="clear" w:pos="1080"/>
          <w:tab w:val="num" w:pos="0"/>
          <w:tab w:val="left" w:pos="851"/>
        </w:tabs>
        <w:spacing w:after="0"/>
        <w:ind w:left="0" w:firstLine="709"/>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формирование у учащихся активного и ответственного отношения к окружающей среде;</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 xml:space="preserve">овладеть знаниями и навыками, необходимыми в области мониторинговых </w:t>
      </w:r>
      <w:r w:rsidR="00607179">
        <w:rPr>
          <w:rFonts w:ascii="Times New Roman" w:hAnsi="Times New Roman"/>
          <w:sz w:val="24"/>
          <w:szCs w:val="24"/>
        </w:rPr>
        <w:t>исследований окружающей среды;</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развитие мотивационной сферы личности как фактора повышения интереса к изучению поставленных проблем, активному поиску решений</w:t>
      </w:r>
      <w:r w:rsidR="00607179">
        <w:rPr>
          <w:rFonts w:ascii="Times New Roman" w:hAnsi="Times New Roman"/>
          <w:sz w:val="24"/>
          <w:szCs w:val="24"/>
        </w:rPr>
        <w:t>;</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умение выявлять причинно-следственные связи экологических нарушений в природе;</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 xml:space="preserve">развитие коммуникативных навыков и опыта сотрудничества в группе, в коллективе.  </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bCs/>
          <w:color w:val="000000"/>
          <w:sz w:val="24"/>
          <w:szCs w:val="24"/>
        </w:rPr>
      </w:pPr>
      <w:r w:rsidRPr="00B60D29">
        <w:rPr>
          <w:rFonts w:ascii="Times New Roman" w:hAnsi="Times New Roman"/>
          <w:bCs/>
          <w:color w:val="000000"/>
          <w:sz w:val="24"/>
          <w:szCs w:val="24"/>
        </w:rPr>
        <w:t>воспитание гражданской ответственности за состояние окружающей среды, своего здоровья и здоровья других людей.</w:t>
      </w:r>
    </w:p>
    <w:p w:rsidR="00200DEB" w:rsidRPr="00B60D29" w:rsidRDefault="00200DEB" w:rsidP="00B60D29">
      <w:pPr>
        <w:pStyle w:val="af9"/>
        <w:widowControl w:val="0"/>
        <w:numPr>
          <w:ilvl w:val="0"/>
          <w:numId w:val="12"/>
        </w:numPr>
        <w:tabs>
          <w:tab w:val="clear" w:pos="1080"/>
          <w:tab w:val="num" w:pos="0"/>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формирование системы ценностных ориентиров, развитие чувства патриотизма, любви к своей «малой Родине».</w:t>
      </w:r>
    </w:p>
    <w:p w:rsidR="00200DEB" w:rsidRPr="00B60D29" w:rsidRDefault="00200DEB" w:rsidP="00B60D29">
      <w:pPr>
        <w:spacing w:after="0"/>
        <w:rPr>
          <w:rFonts w:ascii="Times New Roman" w:eastAsia="Times New Roman" w:hAnsi="Times New Roman"/>
          <w:sz w:val="24"/>
          <w:szCs w:val="24"/>
          <w:u w:val="single"/>
          <w:lang w:eastAsia="ru-RU"/>
        </w:rPr>
      </w:pPr>
      <w:r w:rsidRPr="00B60D29">
        <w:rPr>
          <w:rFonts w:ascii="Times New Roman" w:eastAsia="Times New Roman" w:hAnsi="Times New Roman"/>
          <w:b/>
          <w:bCs/>
          <w:sz w:val="24"/>
          <w:szCs w:val="24"/>
          <w:u w:val="single"/>
          <w:lang w:eastAsia="ru-RU"/>
        </w:rPr>
        <w:t>Ведущие принципы</w:t>
      </w:r>
    </w:p>
    <w:p w:rsidR="00200DEB" w:rsidRPr="00B60D29" w:rsidRDefault="00200DEB" w:rsidP="00B60D29">
      <w:pPr>
        <w:spacing w:after="0"/>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В основе деятельности экологического лагеря лежат ведущие идеи:</w:t>
      </w:r>
    </w:p>
    <w:p w:rsidR="00200DEB" w:rsidRPr="00B60D29" w:rsidRDefault="00200DEB" w:rsidP="00B60D29">
      <w:pPr>
        <w:numPr>
          <w:ilvl w:val="0"/>
          <w:numId w:val="11"/>
        </w:numPr>
        <w:tabs>
          <w:tab w:val="clear" w:pos="720"/>
          <w:tab w:val="num" w:pos="567"/>
          <w:tab w:val="left" w:pos="851"/>
        </w:tabs>
        <w:spacing w:after="0"/>
        <w:ind w:left="0" w:firstLine="709"/>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lastRenderedPageBreak/>
        <w:t>личностно-ориентированный подход;</w:t>
      </w:r>
    </w:p>
    <w:p w:rsidR="00200DEB" w:rsidRPr="00B60D29" w:rsidRDefault="00200DEB" w:rsidP="00B60D29">
      <w:pPr>
        <w:numPr>
          <w:ilvl w:val="0"/>
          <w:numId w:val="11"/>
        </w:numPr>
        <w:tabs>
          <w:tab w:val="clear" w:pos="720"/>
          <w:tab w:val="num" w:pos="567"/>
          <w:tab w:val="left" w:pos="851"/>
        </w:tabs>
        <w:spacing w:after="0"/>
        <w:ind w:left="0" w:firstLine="709"/>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приобщение к общечеловеческим ценностям;</w:t>
      </w:r>
    </w:p>
    <w:p w:rsidR="00200DEB" w:rsidRPr="00B60D29" w:rsidRDefault="00200DEB" w:rsidP="00B60D29">
      <w:pPr>
        <w:numPr>
          <w:ilvl w:val="0"/>
          <w:numId w:val="11"/>
        </w:numPr>
        <w:tabs>
          <w:tab w:val="clear" w:pos="720"/>
          <w:tab w:val="num" w:pos="567"/>
          <w:tab w:val="left" w:pos="851"/>
        </w:tabs>
        <w:spacing w:before="100" w:beforeAutospacing="1" w:after="100" w:afterAutospacing="1"/>
        <w:ind w:left="0" w:firstLine="709"/>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понимание ценности каждой личности и каждого природного организма;</w:t>
      </w:r>
    </w:p>
    <w:p w:rsidR="00200DEB" w:rsidRPr="00B60D29" w:rsidRDefault="00200DEB" w:rsidP="00B60D29">
      <w:pPr>
        <w:numPr>
          <w:ilvl w:val="0"/>
          <w:numId w:val="11"/>
        </w:numPr>
        <w:tabs>
          <w:tab w:val="clear" w:pos="720"/>
          <w:tab w:val="num" w:pos="567"/>
          <w:tab w:val="left" w:pos="851"/>
        </w:tabs>
        <w:spacing w:before="100" w:beforeAutospacing="1" w:after="100" w:afterAutospacing="1"/>
        <w:ind w:left="0" w:firstLine="709"/>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обучение способности познавать себя в единстве с миром, диалоге с ним;</w:t>
      </w:r>
    </w:p>
    <w:p w:rsidR="00200DEB" w:rsidRPr="00B60D29" w:rsidRDefault="00200DEB" w:rsidP="00B60D29">
      <w:pPr>
        <w:numPr>
          <w:ilvl w:val="0"/>
          <w:numId w:val="11"/>
        </w:numPr>
        <w:tabs>
          <w:tab w:val="clear" w:pos="720"/>
          <w:tab w:val="num" w:pos="567"/>
          <w:tab w:val="left" w:pos="851"/>
        </w:tabs>
        <w:spacing w:before="100" w:beforeAutospacing="1" w:after="100" w:afterAutospacing="1"/>
        <w:ind w:left="0" w:firstLine="709"/>
        <w:rPr>
          <w:rFonts w:ascii="Times New Roman" w:eastAsia="Times New Roman" w:hAnsi="Times New Roman"/>
          <w:sz w:val="24"/>
          <w:szCs w:val="24"/>
          <w:lang w:eastAsia="ru-RU"/>
        </w:rPr>
      </w:pPr>
      <w:r w:rsidRPr="00B60D29">
        <w:rPr>
          <w:rFonts w:ascii="Times New Roman" w:eastAsia="Times New Roman" w:hAnsi="Times New Roman"/>
          <w:sz w:val="24"/>
          <w:szCs w:val="24"/>
          <w:lang w:eastAsia="ru-RU"/>
        </w:rPr>
        <w:t>воспитание способности и потребности общения с миром через освоение</w:t>
      </w:r>
      <w:r w:rsidR="00607179">
        <w:rPr>
          <w:rFonts w:ascii="Times New Roman" w:eastAsia="Times New Roman" w:hAnsi="Times New Roman"/>
          <w:sz w:val="24"/>
          <w:szCs w:val="24"/>
          <w:lang w:eastAsia="ru-RU"/>
        </w:rPr>
        <w:t xml:space="preserve"> </w:t>
      </w:r>
      <w:r w:rsidRPr="00B60D29">
        <w:rPr>
          <w:rFonts w:ascii="Times New Roman" w:eastAsia="Times New Roman" w:hAnsi="Times New Roman"/>
          <w:sz w:val="24"/>
          <w:szCs w:val="24"/>
          <w:lang w:eastAsia="ru-RU"/>
        </w:rPr>
        <w:t>гуманистических ценностей, идеалов и прав свободного человека</w:t>
      </w:r>
    </w:p>
    <w:p w:rsidR="00200DEB" w:rsidRPr="00B60D29" w:rsidRDefault="00200DEB" w:rsidP="00B60D29">
      <w:pPr>
        <w:pStyle w:val="af9"/>
        <w:spacing w:after="0"/>
        <w:jc w:val="both"/>
        <w:rPr>
          <w:rFonts w:ascii="Times New Roman" w:hAnsi="Times New Roman"/>
          <w:b/>
          <w:sz w:val="24"/>
          <w:szCs w:val="24"/>
          <w:u w:val="single"/>
        </w:rPr>
      </w:pPr>
      <w:r w:rsidRPr="00B60D29">
        <w:rPr>
          <w:rFonts w:ascii="Times New Roman" w:hAnsi="Times New Roman"/>
          <w:b/>
          <w:sz w:val="24"/>
          <w:szCs w:val="24"/>
          <w:u w:val="single"/>
        </w:rPr>
        <w:t>Содержание программы:</w:t>
      </w:r>
    </w:p>
    <w:p w:rsidR="00200DEB" w:rsidRPr="00607179" w:rsidRDefault="00200DEB" w:rsidP="00B60D29">
      <w:pPr>
        <w:pStyle w:val="af9"/>
        <w:spacing w:after="0"/>
        <w:jc w:val="both"/>
        <w:rPr>
          <w:rFonts w:ascii="Times New Roman" w:hAnsi="Times New Roman"/>
          <w:b/>
          <w:sz w:val="24"/>
          <w:szCs w:val="24"/>
        </w:rPr>
      </w:pPr>
      <w:r w:rsidRPr="00B60D29">
        <w:rPr>
          <w:rFonts w:ascii="Times New Roman" w:hAnsi="Times New Roman"/>
          <w:b/>
          <w:sz w:val="24"/>
          <w:szCs w:val="24"/>
        </w:rPr>
        <w:t>Образовательная деятельность</w:t>
      </w:r>
      <w:r w:rsidR="00607179">
        <w:rPr>
          <w:rFonts w:ascii="Times New Roman" w:hAnsi="Times New Roman"/>
          <w:b/>
          <w:sz w:val="24"/>
          <w:szCs w:val="24"/>
        </w:rPr>
        <w:t xml:space="preserve"> </w:t>
      </w:r>
      <w:r w:rsidRPr="00B60D29">
        <w:rPr>
          <w:rFonts w:ascii="Times New Roman" w:hAnsi="Times New Roman"/>
          <w:b/>
          <w:i/>
          <w:sz w:val="24"/>
          <w:szCs w:val="24"/>
        </w:rPr>
        <w:t>«Хочу все знать!»</w:t>
      </w:r>
    </w:p>
    <w:p w:rsidR="00200DEB" w:rsidRPr="00B60D29" w:rsidRDefault="00200DEB" w:rsidP="00B60D29">
      <w:pPr>
        <w:pStyle w:val="a3"/>
        <w:numPr>
          <w:ilvl w:val="0"/>
          <w:numId w:val="24"/>
        </w:numPr>
        <w:tabs>
          <w:tab w:val="left" w:pos="851"/>
        </w:tabs>
        <w:spacing w:line="276" w:lineRule="auto"/>
        <w:ind w:left="0" w:firstLine="709"/>
        <w:rPr>
          <w:rFonts w:ascii="Times New Roman" w:hAnsi="Times New Roman"/>
          <w:sz w:val="24"/>
          <w:szCs w:val="24"/>
        </w:rPr>
      </w:pPr>
      <w:r w:rsidRPr="00B60D29">
        <w:rPr>
          <w:rFonts w:ascii="Times New Roman" w:hAnsi="Times New Roman"/>
          <w:sz w:val="24"/>
          <w:szCs w:val="24"/>
        </w:rPr>
        <w:t>Экскурсия по экологическому маршруту «Тропа юного эколога»</w:t>
      </w:r>
    </w:p>
    <w:p w:rsidR="00200DEB" w:rsidRPr="00B60D29" w:rsidRDefault="00200DEB" w:rsidP="00B60D29">
      <w:pPr>
        <w:pStyle w:val="a3"/>
        <w:numPr>
          <w:ilvl w:val="0"/>
          <w:numId w:val="24"/>
        </w:numPr>
        <w:tabs>
          <w:tab w:val="left" w:pos="851"/>
        </w:tabs>
        <w:spacing w:line="276" w:lineRule="auto"/>
        <w:ind w:left="0" w:firstLine="709"/>
        <w:rPr>
          <w:rFonts w:ascii="Times New Roman" w:hAnsi="Times New Roman"/>
          <w:sz w:val="24"/>
          <w:szCs w:val="24"/>
        </w:rPr>
      </w:pPr>
      <w:r w:rsidRPr="00B60D29">
        <w:rPr>
          <w:rFonts w:ascii="Times New Roman" w:hAnsi="Times New Roman"/>
          <w:sz w:val="24"/>
          <w:szCs w:val="24"/>
        </w:rPr>
        <w:t>Занятие «Знакомство с топографической картой»</w:t>
      </w:r>
    </w:p>
    <w:p w:rsidR="00200DEB" w:rsidRPr="00B60D29" w:rsidRDefault="00200DEB" w:rsidP="00B60D29">
      <w:pPr>
        <w:pStyle w:val="a3"/>
        <w:numPr>
          <w:ilvl w:val="0"/>
          <w:numId w:val="24"/>
        </w:numPr>
        <w:tabs>
          <w:tab w:val="left" w:pos="851"/>
        </w:tabs>
        <w:spacing w:line="276" w:lineRule="auto"/>
        <w:ind w:left="0" w:firstLine="709"/>
        <w:rPr>
          <w:rFonts w:ascii="Times New Roman" w:hAnsi="Times New Roman"/>
          <w:sz w:val="24"/>
          <w:szCs w:val="24"/>
        </w:rPr>
      </w:pPr>
      <w:r w:rsidRPr="00B60D29">
        <w:rPr>
          <w:rFonts w:ascii="Times New Roman" w:hAnsi="Times New Roman"/>
          <w:sz w:val="24"/>
          <w:szCs w:val="24"/>
        </w:rPr>
        <w:t>Орнитологическая экскурсия (знакомство с птицами прибрежной зоны Байкала)</w:t>
      </w:r>
    </w:p>
    <w:p w:rsidR="00655F0A" w:rsidRPr="00607179" w:rsidRDefault="00200DEB" w:rsidP="00607179">
      <w:pPr>
        <w:pStyle w:val="a3"/>
        <w:numPr>
          <w:ilvl w:val="0"/>
          <w:numId w:val="24"/>
        </w:numPr>
        <w:tabs>
          <w:tab w:val="left" w:pos="851"/>
        </w:tabs>
        <w:spacing w:line="276" w:lineRule="auto"/>
        <w:ind w:left="0" w:firstLine="709"/>
        <w:rPr>
          <w:rFonts w:ascii="Times New Roman" w:hAnsi="Times New Roman"/>
          <w:sz w:val="24"/>
          <w:szCs w:val="24"/>
        </w:rPr>
      </w:pPr>
      <w:r w:rsidRPr="00B60D29">
        <w:rPr>
          <w:rFonts w:ascii="Times New Roman" w:hAnsi="Times New Roman"/>
          <w:sz w:val="24"/>
          <w:szCs w:val="24"/>
        </w:rPr>
        <w:t>Исчезающие виды растений и животных родного края.</w:t>
      </w:r>
    </w:p>
    <w:p w:rsidR="00200DEB" w:rsidRPr="00B60D29" w:rsidRDefault="00200DEB" w:rsidP="00B60D29">
      <w:pPr>
        <w:pStyle w:val="af9"/>
        <w:spacing w:after="0"/>
        <w:jc w:val="both"/>
        <w:rPr>
          <w:rFonts w:ascii="Times New Roman" w:hAnsi="Times New Roman"/>
          <w:b/>
          <w:sz w:val="24"/>
          <w:szCs w:val="24"/>
        </w:rPr>
      </w:pPr>
      <w:r w:rsidRPr="00B60D29">
        <w:rPr>
          <w:rFonts w:ascii="Times New Roman" w:hAnsi="Times New Roman"/>
          <w:b/>
          <w:color w:val="000000"/>
          <w:sz w:val="24"/>
          <w:szCs w:val="24"/>
        </w:rPr>
        <w:t>Экологическая деятельность</w:t>
      </w:r>
      <w:r w:rsidR="00607179">
        <w:rPr>
          <w:rFonts w:ascii="Times New Roman" w:hAnsi="Times New Roman"/>
          <w:b/>
          <w:color w:val="000000"/>
          <w:sz w:val="24"/>
          <w:szCs w:val="24"/>
        </w:rPr>
        <w:t xml:space="preserve"> </w:t>
      </w:r>
      <w:r w:rsidRPr="00B60D29">
        <w:rPr>
          <w:rFonts w:ascii="Times New Roman" w:hAnsi="Times New Roman"/>
          <w:b/>
          <w:i/>
          <w:sz w:val="24"/>
          <w:szCs w:val="24"/>
        </w:rPr>
        <w:t>«Будь Человеком, человек!»</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color w:val="000000"/>
          <w:sz w:val="24"/>
          <w:szCs w:val="24"/>
        </w:rPr>
      </w:pPr>
      <w:r w:rsidRPr="00B60D29">
        <w:rPr>
          <w:rFonts w:ascii="Times New Roman" w:hAnsi="Times New Roman"/>
          <w:color w:val="000000"/>
          <w:sz w:val="24"/>
          <w:szCs w:val="24"/>
        </w:rPr>
        <w:t>Геоботанические обследование экосистем</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Оценка экологического состояния наземных систем</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Викторины на экологическую тему</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По страницам Красной книги (изучение редких растений и животных)</w:t>
      </w:r>
    </w:p>
    <w:p w:rsidR="00655F0A" w:rsidRPr="0060717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Конкурс агитационных плакатов на экологическую тему</w:t>
      </w:r>
    </w:p>
    <w:p w:rsidR="00200DEB" w:rsidRPr="00B60D29" w:rsidRDefault="00200DEB" w:rsidP="00B60D29">
      <w:pPr>
        <w:pStyle w:val="af9"/>
        <w:spacing w:after="0"/>
        <w:jc w:val="both"/>
        <w:rPr>
          <w:rFonts w:ascii="Times New Roman" w:hAnsi="Times New Roman"/>
          <w:b/>
          <w:sz w:val="24"/>
          <w:szCs w:val="24"/>
        </w:rPr>
      </w:pPr>
      <w:r w:rsidRPr="00B60D29">
        <w:rPr>
          <w:rFonts w:ascii="Times New Roman" w:hAnsi="Times New Roman"/>
          <w:b/>
          <w:color w:val="000000"/>
          <w:sz w:val="24"/>
          <w:szCs w:val="24"/>
        </w:rPr>
        <w:t>Исследовательская  деятельность</w:t>
      </w:r>
      <w:r w:rsidR="00607179">
        <w:rPr>
          <w:rFonts w:ascii="Times New Roman" w:hAnsi="Times New Roman"/>
          <w:b/>
          <w:color w:val="000000"/>
          <w:sz w:val="24"/>
          <w:szCs w:val="24"/>
        </w:rPr>
        <w:t xml:space="preserve"> </w:t>
      </w:r>
      <w:r w:rsidRPr="00B60D29">
        <w:rPr>
          <w:rFonts w:ascii="Times New Roman" w:hAnsi="Times New Roman"/>
          <w:b/>
          <w:i/>
          <w:sz w:val="24"/>
          <w:szCs w:val="24"/>
        </w:rPr>
        <w:t>«Познай тайны природы»</w:t>
      </w:r>
    </w:p>
    <w:p w:rsidR="00200DEB" w:rsidRPr="00B60D29" w:rsidRDefault="00200DEB" w:rsidP="00B60D29">
      <w:pPr>
        <w:pStyle w:val="a3"/>
        <w:numPr>
          <w:ilvl w:val="1"/>
          <w:numId w:val="6"/>
        </w:numPr>
        <w:spacing w:line="276" w:lineRule="auto"/>
        <w:ind w:left="851" w:hanging="142"/>
        <w:jc w:val="both"/>
        <w:rPr>
          <w:rFonts w:ascii="Times New Roman" w:hAnsi="Times New Roman"/>
          <w:sz w:val="24"/>
          <w:szCs w:val="24"/>
        </w:rPr>
      </w:pPr>
      <w:r w:rsidRPr="00B60D29">
        <w:rPr>
          <w:rFonts w:ascii="Times New Roman" w:hAnsi="Times New Roman"/>
          <w:sz w:val="24"/>
          <w:szCs w:val="24"/>
        </w:rPr>
        <w:t xml:space="preserve">Обследование водоемов (река </w:t>
      </w:r>
      <w:proofErr w:type="spellStart"/>
      <w:r w:rsidRPr="00B60D29">
        <w:rPr>
          <w:rFonts w:ascii="Times New Roman" w:hAnsi="Times New Roman"/>
          <w:sz w:val="24"/>
          <w:szCs w:val="24"/>
        </w:rPr>
        <w:t>Налимовка</w:t>
      </w:r>
      <w:proofErr w:type="spellEnd"/>
      <w:r w:rsidRPr="00B60D29">
        <w:rPr>
          <w:rFonts w:ascii="Times New Roman" w:hAnsi="Times New Roman"/>
          <w:sz w:val="24"/>
          <w:szCs w:val="24"/>
        </w:rPr>
        <w:t>)</w:t>
      </w:r>
    </w:p>
    <w:p w:rsidR="00200DEB" w:rsidRPr="00B60D29" w:rsidRDefault="00200DEB" w:rsidP="00B60D29">
      <w:pPr>
        <w:pStyle w:val="a3"/>
        <w:numPr>
          <w:ilvl w:val="1"/>
          <w:numId w:val="6"/>
        </w:numPr>
        <w:spacing w:line="276" w:lineRule="auto"/>
        <w:ind w:left="851" w:hanging="142"/>
        <w:jc w:val="both"/>
        <w:rPr>
          <w:rFonts w:ascii="Times New Roman" w:hAnsi="Times New Roman"/>
          <w:sz w:val="24"/>
          <w:szCs w:val="24"/>
        </w:rPr>
      </w:pPr>
      <w:r w:rsidRPr="00B60D29">
        <w:rPr>
          <w:rFonts w:ascii="Times New Roman" w:hAnsi="Times New Roman"/>
          <w:sz w:val="24"/>
          <w:szCs w:val="24"/>
        </w:rPr>
        <w:t>Химический экспресс-анализ природных объектов: качественный анализ, тестовая индикация.</w:t>
      </w:r>
    </w:p>
    <w:p w:rsidR="00200DEB" w:rsidRPr="00B60D29" w:rsidRDefault="00200DEB" w:rsidP="00B60D29">
      <w:pPr>
        <w:pStyle w:val="a3"/>
        <w:numPr>
          <w:ilvl w:val="1"/>
          <w:numId w:val="6"/>
        </w:numPr>
        <w:spacing w:line="276" w:lineRule="auto"/>
        <w:ind w:left="851" w:hanging="142"/>
        <w:jc w:val="both"/>
        <w:rPr>
          <w:rFonts w:ascii="Times New Roman" w:hAnsi="Times New Roman"/>
          <w:sz w:val="24"/>
          <w:szCs w:val="24"/>
        </w:rPr>
      </w:pPr>
      <w:r w:rsidRPr="00B60D29">
        <w:rPr>
          <w:rFonts w:ascii="Times New Roman" w:hAnsi="Times New Roman"/>
          <w:sz w:val="24"/>
          <w:szCs w:val="24"/>
        </w:rPr>
        <w:t xml:space="preserve">Оценка  экосистем, методом </w:t>
      </w:r>
      <w:proofErr w:type="spellStart"/>
      <w:r w:rsidRPr="00B60D29">
        <w:rPr>
          <w:rFonts w:ascii="Times New Roman" w:hAnsi="Times New Roman"/>
          <w:sz w:val="24"/>
          <w:szCs w:val="24"/>
        </w:rPr>
        <w:t>биоиндикации</w:t>
      </w:r>
      <w:proofErr w:type="spellEnd"/>
      <w:r w:rsidRPr="00B60D29">
        <w:rPr>
          <w:rFonts w:ascii="Times New Roman" w:hAnsi="Times New Roman"/>
          <w:sz w:val="24"/>
          <w:szCs w:val="24"/>
        </w:rPr>
        <w:t>.</w:t>
      </w:r>
    </w:p>
    <w:p w:rsidR="00200DEB" w:rsidRPr="00B60D29" w:rsidRDefault="00200DEB" w:rsidP="00B60D29">
      <w:pPr>
        <w:pStyle w:val="af9"/>
        <w:autoSpaceDE w:val="0"/>
        <w:snapToGrid w:val="0"/>
        <w:spacing w:after="0"/>
        <w:ind w:left="60"/>
        <w:jc w:val="both"/>
        <w:rPr>
          <w:rFonts w:ascii="Times New Roman" w:hAnsi="Times New Roman"/>
          <w:color w:val="000000"/>
          <w:sz w:val="24"/>
          <w:szCs w:val="24"/>
        </w:rPr>
      </w:pPr>
      <w:r w:rsidRPr="00B60D29">
        <w:rPr>
          <w:rFonts w:ascii="Times New Roman" w:hAnsi="Times New Roman"/>
          <w:b/>
          <w:color w:val="000000"/>
          <w:sz w:val="24"/>
          <w:szCs w:val="24"/>
        </w:rPr>
        <w:t>Практическая деятельность</w:t>
      </w:r>
      <w:r w:rsidR="00607179">
        <w:rPr>
          <w:rFonts w:ascii="Times New Roman" w:hAnsi="Times New Roman"/>
          <w:b/>
          <w:color w:val="000000"/>
          <w:sz w:val="24"/>
          <w:szCs w:val="24"/>
        </w:rPr>
        <w:t xml:space="preserve"> </w:t>
      </w:r>
      <w:r w:rsidRPr="00B60D29">
        <w:rPr>
          <w:rFonts w:ascii="Times New Roman" w:hAnsi="Times New Roman"/>
          <w:b/>
          <w:i/>
          <w:sz w:val="24"/>
          <w:szCs w:val="24"/>
        </w:rPr>
        <w:t>«Войди в мир природы другом...»</w:t>
      </w:r>
    </w:p>
    <w:p w:rsidR="00200DEB" w:rsidRPr="00B60D29" w:rsidRDefault="00200DEB" w:rsidP="00B60D29">
      <w:pPr>
        <w:pStyle w:val="af9"/>
        <w:widowControl w:val="0"/>
        <w:numPr>
          <w:ilvl w:val="1"/>
          <w:numId w:val="6"/>
        </w:numPr>
        <w:suppressAutoHyphens/>
        <w:autoSpaceDE w:val="0"/>
        <w:snapToGrid w:val="0"/>
        <w:spacing w:after="0"/>
        <w:ind w:left="851" w:hanging="142"/>
        <w:jc w:val="both"/>
        <w:rPr>
          <w:rFonts w:ascii="Times New Roman" w:hAnsi="Times New Roman"/>
          <w:color w:val="000000"/>
          <w:sz w:val="24"/>
          <w:szCs w:val="24"/>
        </w:rPr>
      </w:pPr>
      <w:r w:rsidRPr="00B60D29">
        <w:rPr>
          <w:rFonts w:ascii="Times New Roman" w:hAnsi="Times New Roman"/>
          <w:color w:val="000000"/>
          <w:sz w:val="24"/>
          <w:szCs w:val="24"/>
        </w:rPr>
        <w:t xml:space="preserve">Экологическая акция «Чистоту — природным территориям» </w:t>
      </w:r>
    </w:p>
    <w:p w:rsidR="00200DEB" w:rsidRPr="00B60D29" w:rsidRDefault="00200DEB" w:rsidP="00B60D29">
      <w:pPr>
        <w:pStyle w:val="af9"/>
        <w:widowControl w:val="0"/>
        <w:numPr>
          <w:ilvl w:val="1"/>
          <w:numId w:val="6"/>
        </w:numPr>
        <w:suppressAutoHyphens/>
        <w:autoSpaceDE w:val="0"/>
        <w:snapToGrid w:val="0"/>
        <w:spacing w:after="0"/>
        <w:ind w:left="851" w:hanging="142"/>
        <w:jc w:val="both"/>
        <w:rPr>
          <w:rFonts w:ascii="Times New Roman" w:hAnsi="Times New Roman"/>
          <w:color w:val="000000"/>
          <w:sz w:val="24"/>
          <w:szCs w:val="24"/>
        </w:rPr>
      </w:pPr>
      <w:r w:rsidRPr="00B60D29">
        <w:rPr>
          <w:rFonts w:ascii="Times New Roman" w:hAnsi="Times New Roman"/>
          <w:color w:val="000000"/>
          <w:sz w:val="24"/>
          <w:szCs w:val="24"/>
        </w:rPr>
        <w:t xml:space="preserve">Проблема  отходов  на территории  озера Байкал </w:t>
      </w:r>
      <w:proofErr w:type="gramStart"/>
      <w:r w:rsidRPr="00B60D29">
        <w:rPr>
          <w:rFonts w:ascii="Times New Roman" w:hAnsi="Times New Roman"/>
          <w:color w:val="000000"/>
          <w:sz w:val="24"/>
          <w:szCs w:val="24"/>
        </w:rPr>
        <w:t>–в</w:t>
      </w:r>
      <w:proofErr w:type="gramEnd"/>
      <w:r w:rsidRPr="00B60D29">
        <w:rPr>
          <w:rFonts w:ascii="Times New Roman" w:hAnsi="Times New Roman"/>
          <w:color w:val="000000"/>
          <w:sz w:val="24"/>
          <w:szCs w:val="24"/>
        </w:rPr>
        <w:t>олонтерская работа</w:t>
      </w:r>
    </w:p>
    <w:p w:rsidR="00902E61" w:rsidRPr="00607179" w:rsidRDefault="00200DEB" w:rsidP="00B60D29">
      <w:pPr>
        <w:pStyle w:val="af9"/>
        <w:widowControl w:val="0"/>
        <w:numPr>
          <w:ilvl w:val="1"/>
          <w:numId w:val="6"/>
        </w:numPr>
        <w:suppressAutoHyphens/>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 xml:space="preserve">Выполнение практических заданий </w:t>
      </w:r>
    </w:p>
    <w:p w:rsidR="00200DEB" w:rsidRPr="00B60D29" w:rsidRDefault="00200DEB" w:rsidP="00B60D29">
      <w:pPr>
        <w:pStyle w:val="af9"/>
        <w:autoSpaceDE w:val="0"/>
        <w:snapToGrid w:val="0"/>
        <w:spacing w:after="0"/>
        <w:ind w:left="60"/>
        <w:jc w:val="both"/>
        <w:rPr>
          <w:rFonts w:ascii="Times New Roman" w:hAnsi="Times New Roman"/>
          <w:color w:val="000000"/>
          <w:sz w:val="24"/>
          <w:szCs w:val="24"/>
        </w:rPr>
      </w:pPr>
      <w:r w:rsidRPr="00B60D29">
        <w:rPr>
          <w:rFonts w:ascii="Times New Roman" w:hAnsi="Times New Roman"/>
          <w:b/>
          <w:color w:val="000000"/>
          <w:sz w:val="24"/>
          <w:szCs w:val="24"/>
        </w:rPr>
        <w:t>Культурно –досуговая деятельность</w:t>
      </w:r>
      <w:r w:rsidR="008C1BB2">
        <w:rPr>
          <w:rFonts w:ascii="Times New Roman" w:hAnsi="Times New Roman"/>
          <w:b/>
          <w:color w:val="000000"/>
          <w:sz w:val="24"/>
          <w:szCs w:val="24"/>
        </w:rPr>
        <w:t xml:space="preserve"> </w:t>
      </w:r>
      <w:r w:rsidRPr="00B60D29">
        <w:rPr>
          <w:rFonts w:ascii="Times New Roman" w:hAnsi="Times New Roman"/>
          <w:b/>
          <w:i/>
          <w:sz w:val="24"/>
          <w:szCs w:val="24"/>
        </w:rPr>
        <w:t>«Как прекрасен этот мир»</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color w:val="000000"/>
          <w:sz w:val="24"/>
          <w:szCs w:val="24"/>
        </w:rPr>
      </w:pPr>
      <w:r w:rsidRPr="00B60D29">
        <w:rPr>
          <w:rFonts w:ascii="Times New Roman" w:hAnsi="Times New Roman"/>
          <w:color w:val="000000"/>
          <w:sz w:val="24"/>
          <w:szCs w:val="24"/>
        </w:rPr>
        <w:t>Игровой практикум «Хоть трава расти»</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Занятие «Мастер-классный практикум»</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Конкурс экологической сказки</w:t>
      </w:r>
    </w:p>
    <w:p w:rsidR="00902E61" w:rsidRPr="00607179" w:rsidRDefault="00200DEB" w:rsidP="00B60D29">
      <w:pPr>
        <w:pStyle w:val="af9"/>
        <w:numPr>
          <w:ilvl w:val="1"/>
          <w:numId w:val="6"/>
        </w:numPr>
        <w:autoSpaceDE w:val="0"/>
        <w:snapToGrid w:val="0"/>
        <w:spacing w:after="0"/>
        <w:ind w:left="851" w:hanging="142"/>
        <w:jc w:val="both"/>
        <w:rPr>
          <w:rFonts w:ascii="Times New Roman" w:hAnsi="Times New Roman"/>
          <w:sz w:val="24"/>
          <w:szCs w:val="24"/>
        </w:rPr>
      </w:pPr>
      <w:r w:rsidRPr="00B60D29">
        <w:rPr>
          <w:rFonts w:ascii="Times New Roman" w:hAnsi="Times New Roman"/>
          <w:sz w:val="24"/>
          <w:szCs w:val="24"/>
        </w:rPr>
        <w:t xml:space="preserve">Конкурс экологического рисунка – призыва </w:t>
      </w:r>
    </w:p>
    <w:p w:rsidR="00200DEB" w:rsidRPr="00B60D29" w:rsidRDefault="00200DEB" w:rsidP="00B60D29">
      <w:pPr>
        <w:pStyle w:val="af9"/>
        <w:autoSpaceDE w:val="0"/>
        <w:snapToGrid w:val="0"/>
        <w:spacing w:after="0"/>
        <w:ind w:left="60"/>
        <w:jc w:val="both"/>
        <w:rPr>
          <w:rFonts w:ascii="Times New Roman" w:hAnsi="Times New Roman"/>
          <w:i/>
          <w:color w:val="000000"/>
          <w:sz w:val="24"/>
          <w:szCs w:val="24"/>
        </w:rPr>
      </w:pPr>
      <w:r w:rsidRPr="00B60D29">
        <w:rPr>
          <w:rFonts w:ascii="Times New Roman" w:hAnsi="Times New Roman"/>
          <w:b/>
          <w:color w:val="000000"/>
          <w:sz w:val="24"/>
          <w:szCs w:val="24"/>
        </w:rPr>
        <w:t>Спортивно-оздоровительная деятельность</w:t>
      </w:r>
      <w:r w:rsidR="00607179">
        <w:rPr>
          <w:rFonts w:ascii="Times New Roman" w:hAnsi="Times New Roman"/>
          <w:b/>
          <w:color w:val="000000"/>
          <w:sz w:val="24"/>
          <w:szCs w:val="24"/>
        </w:rPr>
        <w:t xml:space="preserve"> </w:t>
      </w:r>
      <w:r w:rsidRPr="00B60D29">
        <w:rPr>
          <w:rFonts w:ascii="Times New Roman" w:hAnsi="Times New Roman"/>
          <w:b/>
          <w:i/>
          <w:sz w:val="24"/>
          <w:szCs w:val="24"/>
        </w:rPr>
        <w:t>«От экологии природы - к экологии человека»</w:t>
      </w:r>
    </w:p>
    <w:p w:rsidR="00200DEB" w:rsidRPr="00B60D29" w:rsidRDefault="00200DEB" w:rsidP="00B60D29">
      <w:pPr>
        <w:pStyle w:val="af9"/>
        <w:numPr>
          <w:ilvl w:val="1"/>
          <w:numId w:val="6"/>
        </w:numPr>
        <w:tabs>
          <w:tab w:val="left" w:pos="851"/>
        </w:tabs>
        <w:autoSpaceDE w:val="0"/>
        <w:snapToGrid w:val="0"/>
        <w:spacing w:after="0"/>
        <w:ind w:left="142" w:firstLine="567"/>
        <w:jc w:val="both"/>
        <w:rPr>
          <w:rFonts w:ascii="Times New Roman" w:hAnsi="Times New Roman"/>
          <w:color w:val="000000"/>
          <w:sz w:val="24"/>
          <w:szCs w:val="24"/>
        </w:rPr>
      </w:pPr>
      <w:r w:rsidRPr="00B60D29">
        <w:rPr>
          <w:rFonts w:ascii="Times New Roman" w:hAnsi="Times New Roman"/>
          <w:color w:val="000000"/>
          <w:sz w:val="24"/>
          <w:szCs w:val="24"/>
        </w:rPr>
        <w:t>Веселые старты с экологическими «препятствиями»</w:t>
      </w:r>
    </w:p>
    <w:p w:rsidR="00200DEB" w:rsidRPr="00B60D29" w:rsidRDefault="00200DEB" w:rsidP="00B60D29">
      <w:pPr>
        <w:pStyle w:val="af9"/>
        <w:numPr>
          <w:ilvl w:val="1"/>
          <w:numId w:val="6"/>
        </w:numPr>
        <w:tabs>
          <w:tab w:val="left" w:pos="851"/>
        </w:tabs>
        <w:spacing w:after="0"/>
        <w:ind w:left="142" w:firstLine="567"/>
        <w:jc w:val="both"/>
        <w:rPr>
          <w:rFonts w:ascii="Times New Roman" w:hAnsi="Times New Roman"/>
          <w:sz w:val="24"/>
          <w:szCs w:val="24"/>
        </w:rPr>
      </w:pPr>
      <w:r w:rsidRPr="00B60D29">
        <w:rPr>
          <w:rFonts w:ascii="Times New Roman" w:hAnsi="Times New Roman"/>
          <w:sz w:val="24"/>
          <w:szCs w:val="24"/>
        </w:rPr>
        <w:t>Практические занятия экологической школы безопасности: преодоление полосы препятствий по пересеченной местности, обучение приемам ориентирования на местности</w:t>
      </w:r>
    </w:p>
    <w:p w:rsidR="00902E61" w:rsidRPr="00607179" w:rsidRDefault="00200DEB" w:rsidP="00B60D29">
      <w:pPr>
        <w:pStyle w:val="af9"/>
        <w:numPr>
          <w:ilvl w:val="1"/>
          <w:numId w:val="6"/>
        </w:numPr>
        <w:tabs>
          <w:tab w:val="left" w:pos="851"/>
        </w:tabs>
        <w:spacing w:after="0"/>
        <w:ind w:left="142" w:firstLine="567"/>
        <w:jc w:val="both"/>
        <w:rPr>
          <w:rFonts w:ascii="Times New Roman" w:hAnsi="Times New Roman"/>
          <w:sz w:val="24"/>
          <w:szCs w:val="24"/>
        </w:rPr>
      </w:pPr>
      <w:r w:rsidRPr="00B60D29">
        <w:rPr>
          <w:rFonts w:ascii="Times New Roman" w:hAnsi="Times New Roman"/>
          <w:sz w:val="24"/>
          <w:szCs w:val="24"/>
        </w:rPr>
        <w:t>Ежедневные подвижные игры на свежем воздухе, разучивание комплексов лечебной оздоровительной гимнастики</w:t>
      </w:r>
    </w:p>
    <w:p w:rsidR="00200DEB" w:rsidRPr="00B60D29" w:rsidRDefault="00200DEB" w:rsidP="00B60D29">
      <w:pPr>
        <w:pStyle w:val="af9"/>
        <w:autoSpaceDE w:val="0"/>
        <w:snapToGrid w:val="0"/>
        <w:spacing w:after="0"/>
        <w:ind w:left="60"/>
        <w:jc w:val="both"/>
        <w:rPr>
          <w:rFonts w:ascii="Times New Roman" w:hAnsi="Times New Roman"/>
          <w:i/>
          <w:color w:val="000000"/>
          <w:sz w:val="24"/>
          <w:szCs w:val="24"/>
        </w:rPr>
      </w:pPr>
      <w:r w:rsidRPr="00B60D29">
        <w:rPr>
          <w:rFonts w:ascii="Times New Roman" w:hAnsi="Times New Roman"/>
          <w:b/>
          <w:color w:val="000000"/>
          <w:sz w:val="24"/>
          <w:szCs w:val="24"/>
        </w:rPr>
        <w:t>Информационная деятельность</w:t>
      </w:r>
      <w:r w:rsidR="00607179">
        <w:rPr>
          <w:rFonts w:ascii="Times New Roman" w:hAnsi="Times New Roman"/>
          <w:b/>
          <w:color w:val="000000"/>
          <w:sz w:val="24"/>
          <w:szCs w:val="24"/>
        </w:rPr>
        <w:t xml:space="preserve"> </w:t>
      </w:r>
      <w:r w:rsidRPr="00B60D29">
        <w:rPr>
          <w:rFonts w:ascii="Times New Roman" w:hAnsi="Times New Roman"/>
          <w:b/>
          <w:bCs/>
          <w:i/>
          <w:sz w:val="24"/>
          <w:szCs w:val="24"/>
        </w:rPr>
        <w:t>«Пусть о нас узнают, пусть о нас услышат, пусть о нас напишут…»</w:t>
      </w:r>
    </w:p>
    <w:p w:rsidR="00200DEB" w:rsidRPr="00B60D29" w:rsidRDefault="00200DEB"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Разработка буклетов, плакатов</w:t>
      </w:r>
    </w:p>
    <w:p w:rsidR="00200DEB" w:rsidRPr="00B60D29" w:rsidRDefault="00200DEB" w:rsidP="00B60D29">
      <w:pPr>
        <w:pStyle w:val="af9"/>
        <w:numPr>
          <w:ilvl w:val="1"/>
          <w:numId w:val="6"/>
        </w:numPr>
        <w:autoSpaceDE w:val="0"/>
        <w:snapToGrid w:val="0"/>
        <w:spacing w:after="0"/>
        <w:ind w:left="851" w:hanging="142"/>
        <w:jc w:val="both"/>
        <w:rPr>
          <w:rFonts w:ascii="Times New Roman" w:hAnsi="Times New Roman"/>
          <w:color w:val="000000"/>
          <w:sz w:val="24"/>
          <w:szCs w:val="24"/>
        </w:rPr>
      </w:pPr>
      <w:r w:rsidRPr="00B60D29">
        <w:rPr>
          <w:rFonts w:ascii="Times New Roman" w:hAnsi="Times New Roman"/>
          <w:color w:val="000000"/>
          <w:sz w:val="24"/>
          <w:szCs w:val="24"/>
        </w:rPr>
        <w:t>Конкурс заметок для школьной газеты на темы:</w:t>
      </w:r>
    </w:p>
    <w:p w:rsidR="00200DEB" w:rsidRPr="00B60D29" w:rsidRDefault="00200DEB"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«Окружающий мир моими глазами»;</w:t>
      </w:r>
    </w:p>
    <w:p w:rsidR="00200DEB" w:rsidRPr="00B60D29" w:rsidRDefault="00200DEB"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lastRenderedPageBreak/>
        <w:t>«Красота родной природы»;</w:t>
      </w:r>
    </w:p>
    <w:p w:rsidR="00200DEB" w:rsidRPr="00B60D29" w:rsidRDefault="00200DEB"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«Что нового я узнал о …» (предварительный отчет об исследовании)</w:t>
      </w:r>
    </w:p>
    <w:p w:rsidR="00200DEB" w:rsidRPr="00B60D29" w:rsidRDefault="00200DEB" w:rsidP="00B60D29">
      <w:pPr>
        <w:pStyle w:val="af9"/>
        <w:numPr>
          <w:ilvl w:val="1"/>
          <w:numId w:val="6"/>
        </w:numPr>
        <w:spacing w:after="0"/>
        <w:ind w:left="851" w:hanging="142"/>
        <w:jc w:val="both"/>
        <w:rPr>
          <w:rFonts w:ascii="Times New Roman" w:hAnsi="Times New Roman"/>
          <w:i/>
          <w:sz w:val="24"/>
          <w:szCs w:val="24"/>
        </w:rPr>
      </w:pPr>
      <w:r w:rsidRPr="00B60D29">
        <w:rPr>
          <w:rFonts w:ascii="Times New Roman" w:hAnsi="Times New Roman"/>
          <w:sz w:val="24"/>
          <w:szCs w:val="24"/>
        </w:rPr>
        <w:t>Фоторепортажи добрых дел «Мы – юные помощники природы»</w:t>
      </w:r>
    </w:p>
    <w:p w:rsidR="00902E61" w:rsidRPr="00B60D29" w:rsidRDefault="00902E61" w:rsidP="00B60D29">
      <w:pPr>
        <w:pStyle w:val="af9"/>
        <w:spacing w:after="0"/>
        <w:rPr>
          <w:rFonts w:ascii="Times New Roman" w:hAnsi="Times New Roman"/>
          <w:b/>
          <w:bCs/>
          <w:sz w:val="24"/>
          <w:szCs w:val="24"/>
          <w:u w:val="single"/>
        </w:rPr>
      </w:pPr>
    </w:p>
    <w:p w:rsidR="00200DEB" w:rsidRPr="00B60D29" w:rsidRDefault="00200DEB" w:rsidP="00B60D29">
      <w:pPr>
        <w:pStyle w:val="af9"/>
        <w:spacing w:after="0"/>
        <w:rPr>
          <w:rFonts w:ascii="Times New Roman" w:hAnsi="Times New Roman"/>
          <w:b/>
          <w:bCs/>
          <w:sz w:val="24"/>
          <w:szCs w:val="24"/>
          <w:u w:val="single"/>
        </w:rPr>
      </w:pPr>
      <w:r w:rsidRPr="00B60D29">
        <w:rPr>
          <w:rFonts w:ascii="Times New Roman" w:hAnsi="Times New Roman"/>
          <w:b/>
          <w:bCs/>
          <w:sz w:val="24"/>
          <w:szCs w:val="24"/>
          <w:u w:val="single"/>
        </w:rPr>
        <w:t>Ожидаемые результаты</w:t>
      </w:r>
    </w:p>
    <w:p w:rsidR="00200DEB" w:rsidRPr="00B60D29" w:rsidRDefault="00200DEB" w:rsidP="00B60D29">
      <w:pPr>
        <w:pStyle w:val="af9"/>
        <w:spacing w:after="0"/>
        <w:jc w:val="both"/>
        <w:rPr>
          <w:rFonts w:ascii="Times New Roman" w:hAnsi="Times New Roman"/>
          <w:sz w:val="24"/>
          <w:szCs w:val="24"/>
        </w:rPr>
      </w:pPr>
      <w:r w:rsidRPr="00B60D29">
        <w:rPr>
          <w:rFonts w:ascii="Times New Roman" w:hAnsi="Times New Roman"/>
          <w:b/>
          <w:sz w:val="24"/>
          <w:szCs w:val="24"/>
        </w:rPr>
        <w:t>Знания</w:t>
      </w:r>
      <w:r w:rsidRPr="00B60D29">
        <w:rPr>
          <w:rFonts w:ascii="Times New Roman" w:hAnsi="Times New Roman"/>
          <w:sz w:val="24"/>
          <w:szCs w:val="24"/>
        </w:rPr>
        <w:t xml:space="preserve">: </w:t>
      </w:r>
    </w:p>
    <w:p w:rsidR="00200DEB" w:rsidRPr="00B60D29" w:rsidRDefault="00200DEB" w:rsidP="00B60D29">
      <w:pPr>
        <w:pStyle w:val="af9"/>
        <w:widowControl w:val="0"/>
        <w:numPr>
          <w:ilvl w:val="0"/>
          <w:numId w:val="14"/>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усвоение основных экологических понятий и терминов.</w:t>
      </w:r>
    </w:p>
    <w:p w:rsidR="00200DEB" w:rsidRPr="00B60D29" w:rsidRDefault="00200DEB" w:rsidP="00B60D29">
      <w:pPr>
        <w:pStyle w:val="af9"/>
        <w:widowControl w:val="0"/>
        <w:numPr>
          <w:ilvl w:val="0"/>
          <w:numId w:val="14"/>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знание компонентов среды, технологий оценки качества среды -систематики и морфологии групп организмов – биоиндикаторов среды.</w:t>
      </w:r>
    </w:p>
    <w:p w:rsidR="00200DEB" w:rsidRPr="00B60D29" w:rsidRDefault="00200DEB" w:rsidP="00B60D29">
      <w:pPr>
        <w:pStyle w:val="af9"/>
        <w:widowControl w:val="0"/>
        <w:numPr>
          <w:ilvl w:val="0"/>
          <w:numId w:val="14"/>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структуры и функции экосистем.</w:t>
      </w:r>
    </w:p>
    <w:p w:rsidR="00200DEB" w:rsidRPr="00B60D29" w:rsidRDefault="00200DEB" w:rsidP="00B60D29">
      <w:pPr>
        <w:pStyle w:val="af9"/>
        <w:spacing w:after="0"/>
        <w:jc w:val="both"/>
        <w:rPr>
          <w:rFonts w:ascii="Times New Roman" w:hAnsi="Times New Roman"/>
          <w:b/>
          <w:bCs/>
          <w:sz w:val="24"/>
          <w:szCs w:val="24"/>
        </w:rPr>
      </w:pPr>
      <w:r w:rsidRPr="00B60D29">
        <w:rPr>
          <w:rFonts w:ascii="Times New Roman" w:hAnsi="Times New Roman"/>
          <w:b/>
          <w:bCs/>
          <w:sz w:val="24"/>
          <w:szCs w:val="24"/>
        </w:rPr>
        <w:t>Умения:</w:t>
      </w:r>
    </w:p>
    <w:p w:rsidR="00200DEB" w:rsidRPr="00B60D29" w:rsidRDefault="00200DEB" w:rsidP="00B60D29">
      <w:pPr>
        <w:pStyle w:val="af9"/>
        <w:widowControl w:val="0"/>
        <w:numPr>
          <w:ilvl w:val="0"/>
          <w:numId w:val="13"/>
        </w:numPr>
        <w:tabs>
          <w:tab w:val="left" w:pos="709"/>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использовать методы мониторинговых исследований для оценки    экологического состояния среды;</w:t>
      </w:r>
    </w:p>
    <w:p w:rsidR="00200DEB" w:rsidRPr="00B60D29" w:rsidRDefault="00200DEB" w:rsidP="00B60D29">
      <w:pPr>
        <w:pStyle w:val="af9"/>
        <w:widowControl w:val="0"/>
        <w:numPr>
          <w:ilvl w:val="0"/>
          <w:numId w:val="13"/>
        </w:numPr>
        <w:tabs>
          <w:tab w:val="left" w:pos="709"/>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анализировать экологическую ситуацию, выявлять причины экологических нарушений, принимать решения по их устранению; поддерживать социальное партнерство</w:t>
      </w:r>
    </w:p>
    <w:p w:rsidR="00200DEB" w:rsidRPr="00B60D29" w:rsidRDefault="00200DEB" w:rsidP="00B60D29">
      <w:pPr>
        <w:pStyle w:val="af9"/>
        <w:spacing w:after="0"/>
        <w:jc w:val="both"/>
        <w:rPr>
          <w:rFonts w:ascii="Times New Roman" w:hAnsi="Times New Roman"/>
          <w:sz w:val="24"/>
          <w:szCs w:val="24"/>
        </w:rPr>
      </w:pPr>
      <w:r w:rsidRPr="00B60D29">
        <w:rPr>
          <w:rFonts w:ascii="Times New Roman" w:hAnsi="Times New Roman"/>
          <w:b/>
          <w:sz w:val="24"/>
          <w:szCs w:val="24"/>
        </w:rPr>
        <w:t>Навыки:</w:t>
      </w:r>
    </w:p>
    <w:p w:rsidR="00200DEB" w:rsidRPr="00B60D29" w:rsidRDefault="00200DEB" w:rsidP="00B60D29">
      <w:pPr>
        <w:pStyle w:val="af9"/>
        <w:widowControl w:val="0"/>
        <w:numPr>
          <w:ilvl w:val="0"/>
          <w:numId w:val="13"/>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 xml:space="preserve"> работа с оборудованием;</w:t>
      </w:r>
    </w:p>
    <w:p w:rsidR="00200DEB" w:rsidRPr="00B60D29" w:rsidRDefault="00200DEB" w:rsidP="00B60D29">
      <w:pPr>
        <w:pStyle w:val="af9"/>
        <w:widowControl w:val="0"/>
        <w:numPr>
          <w:ilvl w:val="0"/>
          <w:numId w:val="13"/>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экспедиционной и исследовательской работы;</w:t>
      </w:r>
    </w:p>
    <w:p w:rsidR="00200DEB" w:rsidRPr="00B60D29" w:rsidRDefault="00200DEB" w:rsidP="00B60D29">
      <w:pPr>
        <w:pStyle w:val="af9"/>
        <w:widowControl w:val="0"/>
        <w:numPr>
          <w:ilvl w:val="0"/>
          <w:numId w:val="13"/>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природоохранной деятельности;</w:t>
      </w:r>
    </w:p>
    <w:p w:rsidR="00200DEB" w:rsidRPr="00B60D29" w:rsidRDefault="00200DEB" w:rsidP="00B60D29">
      <w:pPr>
        <w:pStyle w:val="af9"/>
        <w:widowControl w:val="0"/>
        <w:numPr>
          <w:ilvl w:val="0"/>
          <w:numId w:val="13"/>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пропаганды экологических знаний;</w:t>
      </w:r>
    </w:p>
    <w:p w:rsidR="00200DEB" w:rsidRPr="00B60D29" w:rsidRDefault="00200DEB" w:rsidP="00B60D29">
      <w:pPr>
        <w:pStyle w:val="af9"/>
        <w:widowControl w:val="0"/>
        <w:numPr>
          <w:ilvl w:val="0"/>
          <w:numId w:val="13"/>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использования ИКТ (методы, способы и алгоритмы сбора, хранения, обработки, представления и передачи информации.)</w:t>
      </w:r>
      <w:r w:rsidRPr="00B60D29">
        <w:rPr>
          <w:rFonts w:ascii="Times New Roman" w:hAnsi="Times New Roman"/>
          <w:sz w:val="24"/>
          <w:szCs w:val="24"/>
        </w:rPr>
        <w:tab/>
      </w:r>
    </w:p>
    <w:p w:rsidR="00200DEB" w:rsidRPr="00B60D29" w:rsidRDefault="00200DEB" w:rsidP="00B60D29">
      <w:pPr>
        <w:pStyle w:val="af9"/>
        <w:spacing w:after="0"/>
        <w:jc w:val="both"/>
        <w:rPr>
          <w:rFonts w:ascii="Times New Roman" w:hAnsi="Times New Roman"/>
          <w:sz w:val="24"/>
          <w:szCs w:val="24"/>
        </w:rPr>
      </w:pPr>
      <w:r w:rsidRPr="00B60D29">
        <w:rPr>
          <w:rFonts w:ascii="Times New Roman" w:hAnsi="Times New Roman"/>
          <w:b/>
          <w:sz w:val="24"/>
          <w:szCs w:val="24"/>
        </w:rPr>
        <w:t>Способы проверки результатов</w:t>
      </w:r>
      <w:r w:rsidRPr="00B60D29">
        <w:rPr>
          <w:rFonts w:ascii="Times New Roman" w:hAnsi="Times New Roman"/>
          <w:sz w:val="24"/>
          <w:szCs w:val="24"/>
        </w:rPr>
        <w:t>:</w:t>
      </w:r>
    </w:p>
    <w:p w:rsidR="00200DEB" w:rsidRPr="00B60D29" w:rsidRDefault="00200DEB" w:rsidP="00B60D29">
      <w:pPr>
        <w:pStyle w:val="af9"/>
        <w:widowControl w:val="0"/>
        <w:numPr>
          <w:ilvl w:val="0"/>
          <w:numId w:val="25"/>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проверка умений снятия параметров среды с использованием измерительных приборов;</w:t>
      </w:r>
    </w:p>
    <w:p w:rsidR="00200DEB" w:rsidRPr="00B60D29" w:rsidRDefault="00200DEB" w:rsidP="00B60D29">
      <w:pPr>
        <w:pStyle w:val="af9"/>
        <w:widowControl w:val="0"/>
        <w:numPr>
          <w:ilvl w:val="0"/>
          <w:numId w:val="25"/>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проверка записей о результатах обследований на объектах в полевых дневниках;</w:t>
      </w:r>
    </w:p>
    <w:p w:rsidR="00200DEB" w:rsidRPr="00B60D29" w:rsidRDefault="00200DEB" w:rsidP="00B60D29">
      <w:pPr>
        <w:pStyle w:val="af9"/>
        <w:widowControl w:val="0"/>
        <w:numPr>
          <w:ilvl w:val="0"/>
          <w:numId w:val="25"/>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проверка умений обрабатывать материал исследований;</w:t>
      </w:r>
    </w:p>
    <w:p w:rsidR="00200DEB" w:rsidRPr="00B60D29" w:rsidRDefault="00200DEB" w:rsidP="00B60D29">
      <w:pPr>
        <w:pStyle w:val="af9"/>
        <w:widowControl w:val="0"/>
        <w:numPr>
          <w:ilvl w:val="0"/>
          <w:numId w:val="25"/>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умение по организмам-индикаторам оценивать экологическое состояние среды;</w:t>
      </w:r>
    </w:p>
    <w:p w:rsidR="00200DEB" w:rsidRPr="00B60D29" w:rsidRDefault="00200DEB" w:rsidP="00B60D29">
      <w:pPr>
        <w:pStyle w:val="af9"/>
        <w:widowControl w:val="0"/>
        <w:numPr>
          <w:ilvl w:val="0"/>
          <w:numId w:val="25"/>
        </w:numPr>
        <w:tabs>
          <w:tab w:val="left" w:pos="851"/>
        </w:tabs>
        <w:suppressAutoHyphens/>
        <w:spacing w:after="0"/>
        <w:ind w:left="0" w:firstLine="709"/>
        <w:jc w:val="both"/>
        <w:rPr>
          <w:rFonts w:ascii="Times New Roman" w:hAnsi="Times New Roman"/>
          <w:sz w:val="24"/>
          <w:szCs w:val="24"/>
        </w:rPr>
      </w:pPr>
      <w:r w:rsidRPr="00B60D29">
        <w:rPr>
          <w:rFonts w:ascii="Times New Roman" w:hAnsi="Times New Roman"/>
          <w:sz w:val="24"/>
          <w:szCs w:val="24"/>
        </w:rPr>
        <w:t>умение использовать компьютерные технологии для обработки полученных результатов.</w:t>
      </w:r>
    </w:p>
    <w:p w:rsidR="00200DEB" w:rsidRPr="00B60D29" w:rsidRDefault="00200DEB" w:rsidP="00B60D29">
      <w:pPr>
        <w:pStyle w:val="af9"/>
        <w:spacing w:after="0"/>
        <w:jc w:val="both"/>
        <w:rPr>
          <w:rFonts w:ascii="Times New Roman" w:hAnsi="Times New Roman"/>
          <w:b/>
          <w:bCs/>
          <w:i/>
          <w:iCs/>
          <w:sz w:val="24"/>
          <w:szCs w:val="24"/>
        </w:rPr>
      </w:pPr>
      <w:r w:rsidRPr="00B60D29">
        <w:rPr>
          <w:rFonts w:ascii="Times New Roman" w:hAnsi="Times New Roman"/>
          <w:b/>
          <w:bCs/>
          <w:i/>
          <w:iCs/>
          <w:sz w:val="24"/>
          <w:szCs w:val="24"/>
        </w:rPr>
        <w:t>Форма подведения итогов:</w:t>
      </w:r>
    </w:p>
    <w:p w:rsidR="00200DEB" w:rsidRPr="00B60D29" w:rsidRDefault="00200DEB" w:rsidP="00B60D29">
      <w:pPr>
        <w:pStyle w:val="af9"/>
        <w:widowControl w:val="0"/>
        <w:numPr>
          <w:ilvl w:val="0"/>
          <w:numId w:val="25"/>
        </w:numPr>
        <w:suppressAutoHyphens/>
        <w:spacing w:after="0"/>
        <w:ind w:left="993" w:hanging="284"/>
        <w:jc w:val="both"/>
        <w:rPr>
          <w:rFonts w:ascii="Times New Roman" w:hAnsi="Times New Roman"/>
          <w:sz w:val="24"/>
          <w:szCs w:val="24"/>
        </w:rPr>
      </w:pPr>
      <w:r w:rsidRPr="00B60D29">
        <w:rPr>
          <w:rFonts w:ascii="Times New Roman" w:hAnsi="Times New Roman"/>
          <w:sz w:val="24"/>
          <w:szCs w:val="24"/>
        </w:rPr>
        <w:t>написание статей по материалам исследований;</w:t>
      </w:r>
    </w:p>
    <w:p w:rsidR="00200DEB" w:rsidRPr="00B60D29" w:rsidRDefault="00200DEB" w:rsidP="00B60D29">
      <w:pPr>
        <w:pStyle w:val="af9"/>
        <w:widowControl w:val="0"/>
        <w:numPr>
          <w:ilvl w:val="0"/>
          <w:numId w:val="25"/>
        </w:numPr>
        <w:suppressAutoHyphens/>
        <w:spacing w:after="0"/>
        <w:ind w:left="993" w:hanging="284"/>
        <w:jc w:val="both"/>
        <w:rPr>
          <w:rFonts w:ascii="Times New Roman" w:hAnsi="Times New Roman"/>
          <w:sz w:val="24"/>
          <w:szCs w:val="24"/>
        </w:rPr>
      </w:pPr>
      <w:r w:rsidRPr="00B60D29">
        <w:rPr>
          <w:rFonts w:ascii="Times New Roman" w:hAnsi="Times New Roman"/>
          <w:sz w:val="24"/>
          <w:szCs w:val="24"/>
        </w:rPr>
        <w:t>изготовление компьютерного продукта (презентаций, сайтов) для учебных или просветительских целей;</w:t>
      </w:r>
    </w:p>
    <w:p w:rsidR="00200DEB" w:rsidRPr="00B60D29" w:rsidRDefault="00200DEB" w:rsidP="00B60D29">
      <w:pPr>
        <w:pStyle w:val="af9"/>
        <w:widowControl w:val="0"/>
        <w:numPr>
          <w:ilvl w:val="0"/>
          <w:numId w:val="25"/>
        </w:numPr>
        <w:suppressAutoHyphens/>
        <w:spacing w:after="0"/>
        <w:ind w:left="993" w:hanging="284"/>
        <w:jc w:val="both"/>
        <w:rPr>
          <w:rFonts w:ascii="Times New Roman" w:hAnsi="Times New Roman"/>
          <w:sz w:val="24"/>
          <w:szCs w:val="24"/>
        </w:rPr>
      </w:pPr>
      <w:r w:rsidRPr="00B60D29">
        <w:rPr>
          <w:rFonts w:ascii="Times New Roman" w:hAnsi="Times New Roman"/>
          <w:sz w:val="24"/>
          <w:szCs w:val="24"/>
        </w:rPr>
        <w:t>участие в олимпиадах, конкурсах, конференциях.</w:t>
      </w:r>
    </w:p>
    <w:p w:rsidR="00200DEB" w:rsidRPr="00B60D29" w:rsidRDefault="00200DEB" w:rsidP="00B60D29">
      <w:pPr>
        <w:pStyle w:val="af9"/>
        <w:spacing w:after="0"/>
        <w:jc w:val="both"/>
        <w:rPr>
          <w:rFonts w:ascii="Times New Roman" w:hAnsi="Times New Roman"/>
          <w:b/>
          <w:sz w:val="24"/>
          <w:szCs w:val="24"/>
        </w:rPr>
      </w:pPr>
    </w:p>
    <w:p w:rsidR="00902E61" w:rsidRPr="00B60D29" w:rsidRDefault="00902E61" w:rsidP="00B60D29">
      <w:pPr>
        <w:pStyle w:val="af9"/>
        <w:spacing w:after="0"/>
        <w:jc w:val="center"/>
        <w:rPr>
          <w:rFonts w:ascii="Times New Roman" w:hAnsi="Times New Roman"/>
          <w:b/>
          <w:bCs/>
          <w:sz w:val="24"/>
          <w:szCs w:val="24"/>
        </w:rPr>
      </w:pPr>
    </w:p>
    <w:p w:rsidR="007A5A9E" w:rsidRDefault="007A5A9E" w:rsidP="00B60D29">
      <w:pPr>
        <w:pStyle w:val="af9"/>
        <w:spacing w:after="0"/>
        <w:jc w:val="center"/>
        <w:rPr>
          <w:rFonts w:ascii="Times New Roman" w:hAnsi="Times New Roman"/>
          <w:b/>
          <w:bCs/>
          <w:sz w:val="24"/>
          <w:szCs w:val="24"/>
        </w:rPr>
      </w:pPr>
    </w:p>
    <w:p w:rsidR="00607179" w:rsidRDefault="00607179" w:rsidP="00B60D29">
      <w:pPr>
        <w:pStyle w:val="af9"/>
        <w:spacing w:after="0"/>
        <w:jc w:val="center"/>
        <w:rPr>
          <w:rFonts w:ascii="Times New Roman" w:hAnsi="Times New Roman"/>
          <w:b/>
          <w:bCs/>
          <w:sz w:val="24"/>
          <w:szCs w:val="24"/>
        </w:rPr>
      </w:pPr>
    </w:p>
    <w:p w:rsidR="00607179" w:rsidRDefault="00607179" w:rsidP="00B60D29">
      <w:pPr>
        <w:pStyle w:val="af9"/>
        <w:spacing w:after="0"/>
        <w:jc w:val="center"/>
        <w:rPr>
          <w:rFonts w:ascii="Times New Roman" w:hAnsi="Times New Roman"/>
          <w:b/>
          <w:bCs/>
          <w:sz w:val="24"/>
          <w:szCs w:val="24"/>
        </w:rPr>
      </w:pPr>
    </w:p>
    <w:p w:rsidR="00607179" w:rsidRDefault="00607179" w:rsidP="00B60D29">
      <w:pPr>
        <w:pStyle w:val="af9"/>
        <w:spacing w:after="0"/>
        <w:jc w:val="center"/>
        <w:rPr>
          <w:rFonts w:ascii="Times New Roman" w:hAnsi="Times New Roman"/>
          <w:b/>
          <w:bCs/>
          <w:sz w:val="24"/>
          <w:szCs w:val="24"/>
        </w:rPr>
      </w:pPr>
    </w:p>
    <w:p w:rsidR="00607179" w:rsidRDefault="00607179" w:rsidP="00B60D29">
      <w:pPr>
        <w:pStyle w:val="af9"/>
        <w:spacing w:after="0"/>
        <w:jc w:val="center"/>
        <w:rPr>
          <w:rFonts w:ascii="Times New Roman" w:hAnsi="Times New Roman"/>
          <w:b/>
          <w:bCs/>
          <w:sz w:val="24"/>
          <w:szCs w:val="24"/>
        </w:rPr>
      </w:pPr>
    </w:p>
    <w:p w:rsidR="00607179" w:rsidRDefault="00607179" w:rsidP="00B60D29">
      <w:pPr>
        <w:pStyle w:val="af9"/>
        <w:spacing w:after="0"/>
        <w:jc w:val="center"/>
        <w:rPr>
          <w:rFonts w:ascii="Times New Roman" w:hAnsi="Times New Roman"/>
          <w:b/>
          <w:bCs/>
          <w:sz w:val="24"/>
          <w:szCs w:val="24"/>
        </w:rPr>
      </w:pPr>
    </w:p>
    <w:p w:rsidR="00607179" w:rsidRDefault="00607179" w:rsidP="00B60D29">
      <w:pPr>
        <w:pStyle w:val="af9"/>
        <w:spacing w:after="0"/>
        <w:jc w:val="center"/>
        <w:rPr>
          <w:rFonts w:ascii="Times New Roman" w:hAnsi="Times New Roman"/>
          <w:b/>
          <w:bCs/>
          <w:sz w:val="24"/>
          <w:szCs w:val="24"/>
        </w:rPr>
      </w:pPr>
    </w:p>
    <w:p w:rsidR="00607179" w:rsidRPr="00B60D29" w:rsidRDefault="00607179" w:rsidP="00B60D29">
      <w:pPr>
        <w:pStyle w:val="af9"/>
        <w:spacing w:after="0"/>
        <w:jc w:val="center"/>
        <w:rPr>
          <w:rFonts w:ascii="Times New Roman" w:hAnsi="Times New Roman"/>
          <w:b/>
          <w:bCs/>
          <w:sz w:val="24"/>
          <w:szCs w:val="24"/>
        </w:rPr>
      </w:pPr>
    </w:p>
    <w:p w:rsidR="00A95AC9" w:rsidRDefault="0014090B" w:rsidP="00607179">
      <w:pPr>
        <w:pStyle w:val="af9"/>
        <w:spacing w:after="0" w:line="240" w:lineRule="auto"/>
        <w:jc w:val="center"/>
        <w:rPr>
          <w:rFonts w:ascii="Times New Roman" w:hAnsi="Times New Roman"/>
          <w:b/>
          <w:bCs/>
          <w:sz w:val="24"/>
          <w:szCs w:val="24"/>
          <w:u w:val="single"/>
        </w:rPr>
      </w:pPr>
      <w:r w:rsidRPr="00B60D29">
        <w:rPr>
          <w:rFonts w:ascii="Times New Roman" w:hAnsi="Times New Roman"/>
          <w:b/>
          <w:bCs/>
          <w:sz w:val="24"/>
          <w:szCs w:val="24"/>
          <w:u w:val="single"/>
        </w:rPr>
        <w:lastRenderedPageBreak/>
        <w:t>РАЗДЕЛ 4.3</w:t>
      </w:r>
      <w:r w:rsidR="00A95AC9" w:rsidRPr="00B60D29">
        <w:rPr>
          <w:rFonts w:ascii="Times New Roman" w:hAnsi="Times New Roman"/>
          <w:b/>
          <w:bCs/>
          <w:sz w:val="24"/>
          <w:szCs w:val="24"/>
          <w:u w:val="single"/>
        </w:rPr>
        <w:t>.</w:t>
      </w:r>
    </w:p>
    <w:p w:rsidR="00607179" w:rsidRPr="00B60D29" w:rsidRDefault="00607179" w:rsidP="00607179">
      <w:pPr>
        <w:pStyle w:val="af9"/>
        <w:spacing w:after="0" w:line="240" w:lineRule="auto"/>
        <w:jc w:val="center"/>
        <w:rPr>
          <w:rFonts w:ascii="Times New Roman" w:hAnsi="Times New Roman"/>
          <w:b/>
          <w:bCs/>
          <w:sz w:val="24"/>
          <w:szCs w:val="24"/>
          <w:u w:val="single"/>
        </w:rPr>
      </w:pPr>
    </w:p>
    <w:p w:rsidR="008D1DB1" w:rsidRDefault="008D1DB1" w:rsidP="00607179">
      <w:pPr>
        <w:pStyle w:val="af9"/>
        <w:spacing w:after="0" w:line="240" w:lineRule="auto"/>
        <w:jc w:val="center"/>
        <w:rPr>
          <w:rFonts w:ascii="Times New Roman" w:hAnsi="Times New Roman"/>
          <w:b/>
          <w:bCs/>
          <w:sz w:val="24"/>
          <w:szCs w:val="24"/>
        </w:rPr>
      </w:pPr>
      <w:r w:rsidRPr="00B60D29">
        <w:rPr>
          <w:rFonts w:ascii="Times New Roman" w:hAnsi="Times New Roman"/>
          <w:b/>
          <w:bCs/>
          <w:sz w:val="24"/>
          <w:szCs w:val="24"/>
        </w:rPr>
        <w:t>ПРОГРАММА</w:t>
      </w:r>
      <w:r w:rsidR="00607179">
        <w:rPr>
          <w:rFonts w:ascii="Times New Roman" w:hAnsi="Times New Roman"/>
          <w:b/>
          <w:bCs/>
          <w:sz w:val="24"/>
          <w:szCs w:val="24"/>
        </w:rPr>
        <w:t xml:space="preserve"> </w:t>
      </w:r>
      <w:r w:rsidRPr="00B60D29">
        <w:rPr>
          <w:rFonts w:ascii="Times New Roman" w:hAnsi="Times New Roman"/>
          <w:b/>
          <w:bCs/>
          <w:sz w:val="24"/>
          <w:szCs w:val="24"/>
        </w:rPr>
        <w:t>«ШКОЛА ВОЛОНТЕРОВ»</w:t>
      </w:r>
    </w:p>
    <w:p w:rsidR="00607179" w:rsidRPr="00B60D29" w:rsidRDefault="00607179" w:rsidP="00607179">
      <w:pPr>
        <w:pStyle w:val="af9"/>
        <w:spacing w:after="0" w:line="240" w:lineRule="auto"/>
        <w:jc w:val="center"/>
        <w:rPr>
          <w:rFonts w:ascii="Times New Roman" w:hAnsi="Times New Roman"/>
          <w:b/>
          <w:bCs/>
          <w:sz w:val="24"/>
          <w:szCs w:val="24"/>
        </w:rPr>
      </w:pP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 xml:space="preserve">     Политические, социально-экономические изменения, происходящие сегодня в обществе, диктуют новые требования к организации учебно-воспитательного процесса.</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 xml:space="preserve">    Подросток каждый день должен делать выбор, противостоять соблазнам жизни, сохранить здоровье и отстоять свою жизненную позицию, основанную на знании и собственном приобретённом опыте.</w:t>
      </w:r>
    </w:p>
    <w:p w:rsidR="008D1DB1" w:rsidRPr="00B60D29" w:rsidRDefault="008D1DB1" w:rsidP="00B60D29">
      <w:pPr>
        <w:spacing w:after="0"/>
        <w:ind w:firstLine="708"/>
        <w:jc w:val="both"/>
        <w:rPr>
          <w:rFonts w:ascii="Times New Roman" w:hAnsi="Times New Roman"/>
          <w:sz w:val="24"/>
          <w:szCs w:val="24"/>
        </w:rPr>
      </w:pPr>
      <w:r w:rsidRPr="00B60D29">
        <w:rPr>
          <w:rFonts w:ascii="Times New Roman" w:hAnsi="Times New Roman"/>
          <w:sz w:val="24"/>
          <w:szCs w:val="24"/>
        </w:rPr>
        <w:t xml:space="preserve">Волонтерские или добровольческие организации - это свободные союзы людей, объединенных каким-либо общим специальным интересом. Волонтеры занимаются пропагандой здорового образа жизни. Нельзя научиться быть социально активным, не участвуя в самой деятельности. Приобретение компетенций напрямую зависит от активности самих учащихся. </w:t>
      </w:r>
    </w:p>
    <w:p w:rsidR="008D1DB1" w:rsidRPr="00B60D29" w:rsidRDefault="008D1DB1" w:rsidP="00B60D29">
      <w:pPr>
        <w:pStyle w:val="a3"/>
        <w:spacing w:line="276" w:lineRule="auto"/>
        <w:jc w:val="both"/>
        <w:rPr>
          <w:rFonts w:ascii="Times New Roman" w:hAnsi="Times New Roman"/>
          <w:sz w:val="24"/>
          <w:szCs w:val="24"/>
        </w:rPr>
      </w:pPr>
      <w:r w:rsidRPr="00B60D29">
        <w:rPr>
          <w:rFonts w:ascii="Times New Roman" w:hAnsi="Times New Roman"/>
          <w:sz w:val="24"/>
          <w:szCs w:val="24"/>
        </w:rPr>
        <w:t xml:space="preserve">      Как показывают результаты современных исследований, возраст приобщения к употреблению табака, алкоголя и наркотиков и различных </w:t>
      </w:r>
      <w:proofErr w:type="spellStart"/>
      <w:r w:rsidRPr="00B60D29">
        <w:rPr>
          <w:rFonts w:ascii="Times New Roman" w:hAnsi="Times New Roman"/>
          <w:sz w:val="24"/>
          <w:szCs w:val="24"/>
        </w:rPr>
        <w:t>психоактивных</w:t>
      </w:r>
      <w:proofErr w:type="spellEnd"/>
      <w:r w:rsidRPr="00B60D29">
        <w:rPr>
          <w:rFonts w:ascii="Times New Roman" w:hAnsi="Times New Roman"/>
          <w:sz w:val="24"/>
          <w:szCs w:val="24"/>
        </w:rPr>
        <w:t xml:space="preserve"> веществ приходится в большинстве случаев на школьные годы.</w:t>
      </w:r>
    </w:p>
    <w:p w:rsidR="008D1DB1" w:rsidRPr="00B60D29" w:rsidRDefault="008D1DB1" w:rsidP="00B60D29">
      <w:pPr>
        <w:spacing w:after="0"/>
        <w:jc w:val="both"/>
        <w:rPr>
          <w:rFonts w:ascii="Times New Roman" w:hAnsi="Times New Roman"/>
          <w:spacing w:val="1"/>
          <w:sz w:val="24"/>
          <w:szCs w:val="24"/>
        </w:rPr>
      </w:pPr>
      <w:r w:rsidRPr="00B60D29">
        <w:rPr>
          <w:rFonts w:ascii="Times New Roman" w:hAnsi="Times New Roman"/>
          <w:spacing w:val="2"/>
          <w:sz w:val="24"/>
          <w:szCs w:val="24"/>
        </w:rPr>
        <w:t xml:space="preserve">      Профилактическая деятельность особенн</w:t>
      </w:r>
      <w:r w:rsidRPr="00B60D29">
        <w:rPr>
          <w:rFonts w:ascii="Times New Roman" w:hAnsi="Times New Roman"/>
          <w:bCs/>
          <w:spacing w:val="2"/>
          <w:sz w:val="24"/>
          <w:szCs w:val="24"/>
        </w:rPr>
        <w:t>о</w:t>
      </w:r>
      <w:r w:rsidRPr="00B60D29">
        <w:rPr>
          <w:rFonts w:ascii="Times New Roman" w:hAnsi="Times New Roman"/>
          <w:spacing w:val="2"/>
          <w:sz w:val="24"/>
          <w:szCs w:val="24"/>
        </w:rPr>
        <w:t xml:space="preserve"> актуальна </w:t>
      </w:r>
      <w:r w:rsidRPr="00B60D29">
        <w:rPr>
          <w:rFonts w:ascii="Times New Roman" w:hAnsi="Times New Roman"/>
          <w:spacing w:val="1"/>
          <w:sz w:val="24"/>
          <w:szCs w:val="24"/>
        </w:rPr>
        <w:t xml:space="preserve">в </w:t>
      </w:r>
      <w:r w:rsidRPr="00B60D29">
        <w:rPr>
          <w:rFonts w:ascii="Times New Roman" w:hAnsi="Times New Roman"/>
          <w:b/>
          <w:spacing w:val="1"/>
          <w:sz w:val="24"/>
          <w:szCs w:val="24"/>
        </w:rPr>
        <w:t>летний период</w:t>
      </w:r>
      <w:r w:rsidRPr="00B60D29">
        <w:rPr>
          <w:rFonts w:ascii="Times New Roman" w:hAnsi="Times New Roman"/>
          <w:spacing w:val="1"/>
          <w:sz w:val="24"/>
          <w:szCs w:val="24"/>
        </w:rPr>
        <w:t xml:space="preserve">, это </w:t>
      </w:r>
      <w:r w:rsidRPr="00B60D29">
        <w:rPr>
          <w:rFonts w:ascii="Times New Roman" w:hAnsi="Times New Roman"/>
          <w:sz w:val="24"/>
          <w:szCs w:val="24"/>
        </w:rPr>
        <w:t>связано с тем, что, именно в летний период значительно</w:t>
      </w:r>
      <w:r w:rsidRPr="00B60D29">
        <w:rPr>
          <w:rFonts w:ascii="Times New Roman" w:hAnsi="Times New Roman"/>
          <w:spacing w:val="1"/>
          <w:sz w:val="24"/>
          <w:szCs w:val="24"/>
        </w:rPr>
        <w:t xml:space="preserve"> ослабевает, либо прекращается вовсе воспитательное влияние на ребенка образовательных учреждений.</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 xml:space="preserve">        Невозможно заставить человека жить здоровой и гармоничной жизнью, если он этого не хочет, но   можно помочь ему осознать ответственность за свою жизнь и поставить его в ситуацию свободного выбора.  Подростку, сделавшему такой выбор, осознавшему ценности здорового образа жизни,  проще донести эту информацию до сверстников. Ведь они будут общаться на одном языке, по принципу «равный - равному».</w:t>
      </w:r>
    </w:p>
    <w:p w:rsidR="008D1DB1" w:rsidRPr="00B60D29" w:rsidRDefault="008D1DB1" w:rsidP="00B60D29">
      <w:pPr>
        <w:shd w:val="clear" w:color="auto" w:fill="FFFFFF"/>
        <w:spacing w:after="0"/>
        <w:ind w:right="6"/>
        <w:jc w:val="both"/>
        <w:rPr>
          <w:rFonts w:ascii="Times New Roman" w:hAnsi="Times New Roman"/>
          <w:sz w:val="24"/>
          <w:szCs w:val="24"/>
        </w:rPr>
      </w:pPr>
      <w:r w:rsidRPr="00B60D29">
        <w:rPr>
          <w:rFonts w:ascii="Times New Roman" w:hAnsi="Times New Roman"/>
          <w:sz w:val="24"/>
          <w:szCs w:val="24"/>
        </w:rPr>
        <w:t xml:space="preserve">      Данная программа  является продолжением работы по вовлечению подростков в добровольческое движение и главной целью предполагает профилактическую работу, пропаганду здорового образа жизни  волонтерами. </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bCs/>
          <w:sz w:val="24"/>
          <w:szCs w:val="24"/>
        </w:rPr>
        <w:t xml:space="preserve">    Профильный отряд – форма образовательной и оздоровительной деятельности с творчески одаренными или социально активными детьми. </w:t>
      </w:r>
      <w:r w:rsidRPr="00B60D29">
        <w:rPr>
          <w:rFonts w:ascii="Times New Roman" w:hAnsi="Times New Roman"/>
          <w:sz w:val="24"/>
          <w:szCs w:val="24"/>
        </w:rPr>
        <w:t>Профильный отряд действует во время летних каникул, поэтому  необходимо организовать и оздоровление детей, которое  включает в себя восстановление, сохранение, компенсацию здоровья, расширение адаптационных возможнос</w:t>
      </w:r>
      <w:r w:rsidRPr="00B60D29">
        <w:rPr>
          <w:rFonts w:ascii="Times New Roman" w:hAnsi="Times New Roman"/>
          <w:sz w:val="24"/>
          <w:szCs w:val="24"/>
        </w:rPr>
        <w:softHyphen/>
        <w:t>тей организма.</w:t>
      </w:r>
    </w:p>
    <w:p w:rsidR="008D1DB1" w:rsidRPr="00B60D29" w:rsidRDefault="008D1DB1" w:rsidP="00B60D29">
      <w:pPr>
        <w:spacing w:after="0"/>
        <w:ind w:firstLine="708"/>
        <w:jc w:val="both"/>
        <w:rPr>
          <w:rFonts w:ascii="Times New Roman" w:hAnsi="Times New Roman"/>
          <w:sz w:val="24"/>
          <w:szCs w:val="24"/>
        </w:rPr>
      </w:pPr>
      <w:r w:rsidRPr="00B60D29">
        <w:rPr>
          <w:rFonts w:ascii="Times New Roman" w:hAnsi="Times New Roman"/>
          <w:sz w:val="24"/>
          <w:szCs w:val="24"/>
        </w:rPr>
        <w:t>Таким образом, на первый план выходит развитие основных базовых свойств личности, способных обеспечить адаптацию под</w:t>
      </w:r>
      <w:r w:rsidRPr="00B60D29">
        <w:rPr>
          <w:rFonts w:ascii="Times New Roman" w:hAnsi="Times New Roman"/>
          <w:sz w:val="24"/>
          <w:szCs w:val="24"/>
        </w:rPr>
        <w:softHyphen/>
        <w:t>растающего поколения к современным условиям жизнедеятель</w:t>
      </w:r>
      <w:r w:rsidRPr="00B60D29">
        <w:rPr>
          <w:rFonts w:ascii="Times New Roman" w:hAnsi="Times New Roman"/>
          <w:sz w:val="24"/>
          <w:szCs w:val="24"/>
        </w:rPr>
        <w:softHyphen/>
        <w:t>ности и оказывающих непосредственное влияние на формирова</w:t>
      </w:r>
      <w:r w:rsidRPr="00B60D29">
        <w:rPr>
          <w:rFonts w:ascii="Times New Roman" w:hAnsi="Times New Roman"/>
          <w:sz w:val="24"/>
          <w:szCs w:val="24"/>
        </w:rPr>
        <w:softHyphen/>
        <w:t>ние мотивированного выбора здорового образа жизни.</w:t>
      </w:r>
    </w:p>
    <w:p w:rsidR="008D1DB1" w:rsidRPr="00B60D29" w:rsidRDefault="008D1DB1" w:rsidP="00B60D29">
      <w:pPr>
        <w:spacing w:after="0"/>
        <w:ind w:firstLine="708"/>
        <w:jc w:val="both"/>
        <w:rPr>
          <w:rFonts w:ascii="Times New Roman" w:hAnsi="Times New Roman"/>
          <w:sz w:val="24"/>
          <w:szCs w:val="24"/>
        </w:rPr>
      </w:pPr>
      <w:r w:rsidRPr="00B60D29">
        <w:rPr>
          <w:rFonts w:ascii="Times New Roman" w:hAnsi="Times New Roman"/>
          <w:color w:val="000000"/>
          <w:spacing w:val="-2"/>
          <w:sz w:val="24"/>
          <w:szCs w:val="24"/>
        </w:rPr>
        <w:t xml:space="preserve">  Пропаганда ЗОЖ требует определённых навыков, знаний и умений.  Ребята получают необходимые компетенции благодаря клубу «Новое поколение».    </w:t>
      </w:r>
    </w:p>
    <w:p w:rsidR="008D1DB1" w:rsidRPr="00B60D29" w:rsidRDefault="008D1DB1" w:rsidP="00607179">
      <w:pPr>
        <w:spacing w:after="0"/>
        <w:ind w:firstLine="708"/>
        <w:jc w:val="both"/>
        <w:rPr>
          <w:rFonts w:ascii="Times New Roman" w:hAnsi="Times New Roman"/>
          <w:color w:val="000000"/>
          <w:spacing w:val="-2"/>
          <w:sz w:val="24"/>
          <w:szCs w:val="24"/>
        </w:rPr>
      </w:pPr>
      <w:r w:rsidRPr="00B60D29">
        <w:rPr>
          <w:rFonts w:ascii="Times New Roman" w:hAnsi="Times New Roman"/>
          <w:color w:val="000000"/>
          <w:spacing w:val="-2"/>
          <w:sz w:val="24"/>
          <w:szCs w:val="24"/>
        </w:rPr>
        <w:t xml:space="preserve">Во время </w:t>
      </w:r>
      <w:r w:rsidRPr="00B60D29">
        <w:rPr>
          <w:rFonts w:ascii="Times New Roman" w:hAnsi="Times New Roman"/>
          <w:b/>
          <w:color w:val="000000"/>
          <w:spacing w:val="-2"/>
          <w:sz w:val="24"/>
          <w:szCs w:val="24"/>
        </w:rPr>
        <w:t>летней  смены</w:t>
      </w:r>
      <w:r w:rsidRPr="00B60D29">
        <w:rPr>
          <w:rFonts w:ascii="Times New Roman" w:hAnsi="Times New Roman"/>
          <w:color w:val="000000"/>
          <w:spacing w:val="-2"/>
          <w:sz w:val="24"/>
          <w:szCs w:val="24"/>
        </w:rPr>
        <w:t xml:space="preserve"> ребята получают возможность окунуться в волонтерскую деятельность  более глубоко, апробировать новые формы профилактической работы. Профилактическая, пропагандистская деятельность волонтёров среди своих сверстников («ровесник – ровеснику») достаточно востребована. </w:t>
      </w:r>
    </w:p>
    <w:p w:rsidR="00265CE3" w:rsidRDefault="00265CE3" w:rsidP="00B60D29">
      <w:pPr>
        <w:spacing w:after="0"/>
        <w:ind w:firstLine="708"/>
        <w:jc w:val="both"/>
        <w:rPr>
          <w:rFonts w:ascii="Times New Roman" w:hAnsi="Times New Roman"/>
          <w:b/>
          <w:sz w:val="24"/>
          <w:szCs w:val="24"/>
          <w:u w:val="single"/>
        </w:rPr>
      </w:pPr>
    </w:p>
    <w:p w:rsidR="00265CE3" w:rsidRDefault="00265CE3" w:rsidP="00B60D29">
      <w:pPr>
        <w:spacing w:after="0"/>
        <w:ind w:firstLine="708"/>
        <w:jc w:val="both"/>
        <w:rPr>
          <w:rFonts w:ascii="Times New Roman" w:hAnsi="Times New Roman"/>
          <w:b/>
          <w:sz w:val="24"/>
          <w:szCs w:val="24"/>
          <w:u w:val="single"/>
        </w:rPr>
      </w:pPr>
    </w:p>
    <w:p w:rsidR="00265CE3" w:rsidRDefault="00265CE3" w:rsidP="00B60D29">
      <w:pPr>
        <w:spacing w:after="0"/>
        <w:ind w:firstLine="708"/>
        <w:jc w:val="both"/>
        <w:rPr>
          <w:rFonts w:ascii="Times New Roman" w:hAnsi="Times New Roman"/>
          <w:b/>
          <w:sz w:val="24"/>
          <w:szCs w:val="24"/>
          <w:u w:val="single"/>
        </w:rPr>
      </w:pPr>
    </w:p>
    <w:p w:rsidR="008D1DB1" w:rsidRPr="00B60D29" w:rsidRDefault="008D1DB1" w:rsidP="00B60D29">
      <w:pPr>
        <w:spacing w:after="0"/>
        <w:ind w:firstLine="708"/>
        <w:jc w:val="both"/>
        <w:rPr>
          <w:rFonts w:ascii="Times New Roman" w:hAnsi="Times New Roman"/>
          <w:b/>
          <w:sz w:val="24"/>
          <w:szCs w:val="24"/>
          <w:u w:val="single"/>
        </w:rPr>
      </w:pPr>
      <w:r w:rsidRPr="00B60D29">
        <w:rPr>
          <w:rFonts w:ascii="Times New Roman" w:hAnsi="Times New Roman"/>
          <w:b/>
          <w:sz w:val="24"/>
          <w:szCs w:val="24"/>
          <w:u w:val="single"/>
        </w:rPr>
        <w:lastRenderedPageBreak/>
        <w:t>Участники проекта:</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Волонтёры МОУ «</w:t>
      </w:r>
      <w:proofErr w:type="spellStart"/>
      <w:r w:rsidRPr="00B60D29">
        <w:rPr>
          <w:rFonts w:ascii="Times New Roman" w:hAnsi="Times New Roman"/>
          <w:sz w:val="24"/>
          <w:szCs w:val="24"/>
        </w:rPr>
        <w:t>Таловская</w:t>
      </w:r>
      <w:proofErr w:type="spellEnd"/>
      <w:r w:rsidRPr="00B60D29">
        <w:rPr>
          <w:rFonts w:ascii="Times New Roman" w:hAnsi="Times New Roman"/>
          <w:sz w:val="24"/>
          <w:szCs w:val="24"/>
        </w:rPr>
        <w:t xml:space="preserve"> СОШ»</w:t>
      </w:r>
    </w:p>
    <w:p w:rsidR="008D1DB1" w:rsidRPr="00B60D29" w:rsidRDefault="008D1DB1" w:rsidP="00B60D29">
      <w:pPr>
        <w:spacing w:after="0"/>
        <w:ind w:firstLine="708"/>
        <w:jc w:val="both"/>
        <w:rPr>
          <w:rFonts w:ascii="Times New Roman" w:hAnsi="Times New Roman"/>
          <w:b/>
          <w:sz w:val="24"/>
          <w:szCs w:val="24"/>
          <w:u w:val="single"/>
        </w:rPr>
      </w:pPr>
      <w:r w:rsidRPr="00B60D29">
        <w:rPr>
          <w:rFonts w:ascii="Times New Roman" w:hAnsi="Times New Roman"/>
          <w:b/>
          <w:sz w:val="24"/>
          <w:szCs w:val="24"/>
          <w:u w:val="single"/>
        </w:rPr>
        <w:t>Цели пр</w:t>
      </w:r>
      <w:r w:rsidR="0094452D">
        <w:rPr>
          <w:rFonts w:ascii="Times New Roman" w:hAnsi="Times New Roman"/>
          <w:b/>
          <w:sz w:val="24"/>
          <w:szCs w:val="24"/>
          <w:u w:val="single"/>
        </w:rPr>
        <w:t>о</w:t>
      </w:r>
      <w:r w:rsidRPr="00B60D29">
        <w:rPr>
          <w:rFonts w:ascii="Times New Roman" w:hAnsi="Times New Roman"/>
          <w:b/>
          <w:sz w:val="24"/>
          <w:szCs w:val="24"/>
          <w:u w:val="single"/>
        </w:rPr>
        <w:t>граммы:</w:t>
      </w:r>
      <w:r w:rsidR="00607179" w:rsidRPr="00607179">
        <w:rPr>
          <w:rFonts w:ascii="Times New Roman" w:eastAsia="Times New Roman" w:hAnsi="Times New Roman"/>
          <w:sz w:val="24"/>
          <w:szCs w:val="24"/>
          <w:lang w:eastAsia="ru-RU"/>
        </w:rPr>
        <w:t xml:space="preserve"> </w:t>
      </w:r>
      <w:r w:rsidR="00607179">
        <w:rPr>
          <w:rFonts w:ascii="Times New Roman" w:eastAsia="Times New Roman" w:hAnsi="Times New Roman"/>
          <w:sz w:val="24"/>
          <w:szCs w:val="24"/>
          <w:lang w:eastAsia="ru-RU"/>
        </w:rPr>
        <w:t>О</w:t>
      </w:r>
      <w:r w:rsidR="00607179" w:rsidRPr="00743A41">
        <w:rPr>
          <w:rFonts w:ascii="Times New Roman" w:eastAsia="Times New Roman" w:hAnsi="Times New Roman"/>
          <w:sz w:val="24"/>
          <w:szCs w:val="24"/>
          <w:lang w:eastAsia="ru-RU"/>
        </w:rPr>
        <w:t>беспечение условий, способствующих сохранению и укреплению здоровья, пропаганда ценности здоровья и здорового образа жизни через формирование активной позиции ребенка по отношению к своему здоровью</w:t>
      </w:r>
      <w:r w:rsidR="00607179">
        <w:rPr>
          <w:rFonts w:ascii="Times New Roman" w:eastAsia="Times New Roman" w:hAnsi="Times New Roman"/>
          <w:sz w:val="24"/>
          <w:szCs w:val="24"/>
          <w:lang w:eastAsia="ru-RU"/>
        </w:rPr>
        <w:t>.</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Популяризация здорового образа жизни,  профилактика вредных привычек.</w:t>
      </w:r>
    </w:p>
    <w:p w:rsidR="008D1DB1" w:rsidRPr="00B60D29" w:rsidRDefault="008D1DB1" w:rsidP="00B60D29">
      <w:pPr>
        <w:spacing w:after="0"/>
        <w:ind w:firstLine="708"/>
        <w:jc w:val="both"/>
        <w:rPr>
          <w:rFonts w:ascii="Times New Roman" w:hAnsi="Times New Roman"/>
          <w:b/>
          <w:sz w:val="24"/>
          <w:szCs w:val="24"/>
          <w:u w:val="single"/>
        </w:rPr>
      </w:pPr>
      <w:r w:rsidRPr="00B60D29">
        <w:rPr>
          <w:rFonts w:ascii="Times New Roman" w:hAnsi="Times New Roman"/>
          <w:b/>
          <w:sz w:val="24"/>
          <w:szCs w:val="24"/>
          <w:u w:val="single"/>
        </w:rPr>
        <w:t>Задачи программы:</w:t>
      </w:r>
    </w:p>
    <w:p w:rsidR="008D1DB1" w:rsidRPr="00B60D29" w:rsidRDefault="008D1DB1" w:rsidP="00B60D29">
      <w:pPr>
        <w:pStyle w:val="a5"/>
        <w:numPr>
          <w:ilvl w:val="1"/>
          <w:numId w:val="6"/>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показать преимущества здорового образа жизни на личном примере;</w:t>
      </w:r>
    </w:p>
    <w:p w:rsidR="008D1DB1" w:rsidRPr="00B60D29" w:rsidRDefault="008D1DB1" w:rsidP="00B60D29">
      <w:pPr>
        <w:pStyle w:val="a5"/>
        <w:numPr>
          <w:ilvl w:val="1"/>
          <w:numId w:val="6"/>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 xml:space="preserve">пропагандировать здоровый образ жизни (при помощи акций, </w:t>
      </w:r>
      <w:proofErr w:type="spellStart"/>
      <w:r w:rsidRPr="00B60D29">
        <w:rPr>
          <w:rFonts w:ascii="Times New Roman" w:hAnsi="Times New Roman"/>
          <w:sz w:val="24"/>
          <w:szCs w:val="24"/>
        </w:rPr>
        <w:t>тренинговых</w:t>
      </w:r>
      <w:proofErr w:type="spellEnd"/>
      <w:r w:rsidRPr="00B60D29">
        <w:rPr>
          <w:rFonts w:ascii="Times New Roman" w:hAnsi="Times New Roman"/>
          <w:sz w:val="24"/>
          <w:szCs w:val="24"/>
        </w:rPr>
        <w:t xml:space="preserve"> занятий, тематических выступлений, конкурсов);</w:t>
      </w:r>
    </w:p>
    <w:p w:rsidR="008D1DB1" w:rsidRPr="00B60D29" w:rsidRDefault="008D1DB1" w:rsidP="00B60D29">
      <w:pPr>
        <w:pStyle w:val="a5"/>
        <w:numPr>
          <w:ilvl w:val="1"/>
          <w:numId w:val="6"/>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апробация новых форм организации занятости детей для развития их самостоятельной познавательной деятельности, профилактики вредных привычек, воспитания здорового образа жизни;</w:t>
      </w:r>
    </w:p>
    <w:p w:rsidR="008D1DB1" w:rsidRPr="00B60D29" w:rsidRDefault="008D1DB1" w:rsidP="00B60D29">
      <w:pPr>
        <w:pStyle w:val="a5"/>
        <w:numPr>
          <w:ilvl w:val="1"/>
          <w:numId w:val="6"/>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развитие волонтерского движения в школе, формирование позитивных установок учащихся на добровольческую деятельность;</w:t>
      </w:r>
    </w:p>
    <w:p w:rsidR="008D1DB1" w:rsidRPr="00B60D29" w:rsidRDefault="008D1DB1" w:rsidP="00B60D29">
      <w:pPr>
        <w:pStyle w:val="a5"/>
        <w:numPr>
          <w:ilvl w:val="1"/>
          <w:numId w:val="6"/>
        </w:numPr>
        <w:tabs>
          <w:tab w:val="left" w:pos="851"/>
        </w:tabs>
        <w:spacing w:after="0"/>
        <w:ind w:left="0" w:firstLine="709"/>
        <w:jc w:val="both"/>
        <w:rPr>
          <w:rFonts w:ascii="Times New Roman" w:hAnsi="Times New Roman"/>
          <w:b/>
          <w:sz w:val="24"/>
          <w:szCs w:val="24"/>
          <w:u w:val="single"/>
        </w:rPr>
      </w:pPr>
      <w:r w:rsidRPr="00B60D29">
        <w:rPr>
          <w:rFonts w:ascii="Times New Roman" w:hAnsi="Times New Roman"/>
          <w:sz w:val="24"/>
          <w:szCs w:val="24"/>
        </w:rPr>
        <w:t>формирование потребности в интересном и продуктивном досуге</w:t>
      </w:r>
    </w:p>
    <w:p w:rsidR="008D1DB1" w:rsidRPr="00B60D29" w:rsidRDefault="008D1DB1" w:rsidP="00B60D29">
      <w:pPr>
        <w:spacing w:after="0"/>
        <w:jc w:val="both"/>
        <w:rPr>
          <w:rFonts w:ascii="Times New Roman" w:hAnsi="Times New Roman"/>
          <w:b/>
          <w:sz w:val="24"/>
          <w:szCs w:val="24"/>
          <w:u w:val="single"/>
        </w:rPr>
      </w:pPr>
      <w:r w:rsidRPr="00B60D29">
        <w:rPr>
          <w:rFonts w:ascii="Times New Roman" w:hAnsi="Times New Roman"/>
          <w:sz w:val="24"/>
          <w:szCs w:val="24"/>
        </w:rPr>
        <w:t xml:space="preserve">     При  реализации программы будут применяться следующие </w:t>
      </w:r>
      <w:r w:rsidRPr="00B60D29">
        <w:rPr>
          <w:rFonts w:ascii="Times New Roman" w:hAnsi="Times New Roman"/>
          <w:b/>
          <w:sz w:val="24"/>
          <w:szCs w:val="24"/>
          <w:u w:val="single"/>
        </w:rPr>
        <w:t xml:space="preserve">принципы организации и содержания деятельности. </w:t>
      </w:r>
    </w:p>
    <w:p w:rsidR="008D1DB1" w:rsidRPr="00B60D29" w:rsidRDefault="008D1DB1" w:rsidP="00B60D29">
      <w:pPr>
        <w:pStyle w:val="a3"/>
        <w:numPr>
          <w:ilvl w:val="0"/>
          <w:numId w:val="2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Принцип многообразия видов, форм и содержания деятельности.</w:t>
      </w:r>
    </w:p>
    <w:p w:rsidR="008D1DB1" w:rsidRPr="00B60D29" w:rsidRDefault="008D1DB1" w:rsidP="00B60D29">
      <w:pPr>
        <w:pStyle w:val="a3"/>
        <w:numPr>
          <w:ilvl w:val="0"/>
          <w:numId w:val="2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Принцип свободы и творчества  предполагает право выбора.</w:t>
      </w:r>
    </w:p>
    <w:p w:rsidR="008D1DB1" w:rsidRPr="00B60D29" w:rsidRDefault="008D1DB1" w:rsidP="00B60D29">
      <w:pPr>
        <w:pStyle w:val="a3"/>
        <w:numPr>
          <w:ilvl w:val="0"/>
          <w:numId w:val="2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 xml:space="preserve">Принцип социальной активности через включение подростков в социально-значимую деятельность  при проведении разноплановых  просветительских, пропагандистских, досуговых мероприятий.  </w:t>
      </w:r>
    </w:p>
    <w:p w:rsidR="008D1DB1" w:rsidRPr="00B60D29" w:rsidRDefault="008D1DB1" w:rsidP="00B60D29">
      <w:pPr>
        <w:pStyle w:val="a3"/>
        <w:numPr>
          <w:ilvl w:val="0"/>
          <w:numId w:val="2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Принцип взаимосвязи педагогического управления и самоуправления.</w:t>
      </w:r>
    </w:p>
    <w:p w:rsidR="008D1DB1" w:rsidRPr="00B60D29" w:rsidRDefault="008D1DB1" w:rsidP="00B60D29">
      <w:pPr>
        <w:spacing w:after="0"/>
        <w:ind w:firstLine="708"/>
        <w:jc w:val="both"/>
        <w:rPr>
          <w:rFonts w:ascii="Times New Roman" w:hAnsi="Times New Roman"/>
          <w:color w:val="000000"/>
          <w:spacing w:val="-2"/>
          <w:sz w:val="24"/>
          <w:szCs w:val="24"/>
        </w:rPr>
      </w:pPr>
      <w:r w:rsidRPr="00B60D29">
        <w:rPr>
          <w:rFonts w:ascii="Times New Roman" w:hAnsi="Times New Roman"/>
          <w:color w:val="000000"/>
          <w:spacing w:val="-2"/>
          <w:sz w:val="24"/>
          <w:szCs w:val="24"/>
        </w:rPr>
        <w:t xml:space="preserve">В основе деятельности  отряда   - пропаганда здорового образа жизни среди своих сверстников  в школьных летних лагерях. </w:t>
      </w:r>
    </w:p>
    <w:p w:rsidR="008D1DB1" w:rsidRPr="00B60D29" w:rsidRDefault="008D1DB1" w:rsidP="00B60D29">
      <w:pPr>
        <w:spacing w:after="0"/>
        <w:jc w:val="both"/>
        <w:rPr>
          <w:rFonts w:ascii="Times New Roman" w:hAnsi="Times New Roman"/>
          <w:b/>
          <w:sz w:val="24"/>
          <w:szCs w:val="24"/>
        </w:rPr>
      </w:pPr>
    </w:p>
    <w:p w:rsidR="008D1DB1" w:rsidRPr="00B60D29" w:rsidRDefault="008D1DB1" w:rsidP="00B60D29">
      <w:pPr>
        <w:spacing w:after="0"/>
        <w:jc w:val="both"/>
        <w:rPr>
          <w:rFonts w:ascii="Times New Roman" w:hAnsi="Times New Roman"/>
          <w:b/>
          <w:sz w:val="24"/>
          <w:szCs w:val="24"/>
        </w:rPr>
      </w:pPr>
      <w:r w:rsidRPr="00B60D29">
        <w:rPr>
          <w:rFonts w:ascii="Times New Roman" w:hAnsi="Times New Roman"/>
          <w:b/>
          <w:sz w:val="24"/>
          <w:szCs w:val="24"/>
        </w:rPr>
        <w:t>Содержание деятельности и   механизм реализации.</w:t>
      </w:r>
    </w:p>
    <w:p w:rsidR="008D1DB1" w:rsidRPr="00B60D29" w:rsidRDefault="008D1DB1" w:rsidP="00B60D29">
      <w:pPr>
        <w:spacing w:after="0"/>
        <w:ind w:firstLine="708"/>
        <w:jc w:val="both"/>
        <w:rPr>
          <w:rFonts w:ascii="Times New Roman" w:hAnsi="Times New Roman"/>
          <w:sz w:val="24"/>
          <w:szCs w:val="24"/>
        </w:rPr>
      </w:pPr>
      <w:r w:rsidRPr="00B60D29">
        <w:rPr>
          <w:rFonts w:ascii="Times New Roman" w:hAnsi="Times New Roman"/>
          <w:sz w:val="24"/>
          <w:szCs w:val="24"/>
        </w:rPr>
        <w:t xml:space="preserve">Работа отряда строится с учётом логики развития лагерной смены и делится на три основных периода. </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 xml:space="preserve">    До начала работы лагеря проходит период подготовительный. Именно в этот период закладывает основы успешного функционирования отряда на протяжении всей лагерной смены. Главная цель этого периода – создать необходимые условия для успешной работы профильного отряда волонтёров на протяжении всей смены.   </w:t>
      </w:r>
    </w:p>
    <w:p w:rsidR="008D1DB1" w:rsidRPr="00B60D29" w:rsidRDefault="008D1DB1" w:rsidP="00B60D29">
      <w:pPr>
        <w:pStyle w:val="af9"/>
        <w:spacing w:after="0"/>
        <w:jc w:val="both"/>
        <w:rPr>
          <w:rFonts w:ascii="Times New Roman" w:hAnsi="Times New Roman"/>
          <w:sz w:val="24"/>
          <w:szCs w:val="24"/>
        </w:rPr>
      </w:pPr>
      <w:r w:rsidRPr="00B60D29">
        <w:rPr>
          <w:rFonts w:ascii="Times New Roman" w:hAnsi="Times New Roman"/>
          <w:b/>
          <w:i/>
          <w:sz w:val="24"/>
          <w:szCs w:val="24"/>
          <w:u w:val="single"/>
        </w:rPr>
        <w:t>Подготовительный период</w:t>
      </w:r>
    </w:p>
    <w:p w:rsidR="008D1DB1" w:rsidRPr="00B60D29" w:rsidRDefault="008D1DB1"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Сбор, анализ, обобщение материала необходимого реализации программы</w:t>
      </w:r>
    </w:p>
    <w:p w:rsidR="008D1DB1" w:rsidRPr="00B60D29" w:rsidRDefault="008D1DB1"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Составление программы</w:t>
      </w:r>
    </w:p>
    <w:p w:rsidR="00A95AC9" w:rsidRPr="00B60D29" w:rsidRDefault="008D1DB1" w:rsidP="00B60D29">
      <w:pPr>
        <w:pStyle w:val="af9"/>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Набор желающих в профильный отряд</w:t>
      </w:r>
    </w:p>
    <w:p w:rsidR="008D1DB1" w:rsidRPr="00B60D29" w:rsidRDefault="008D1DB1" w:rsidP="00B60D29">
      <w:pPr>
        <w:pStyle w:val="af9"/>
        <w:spacing w:after="0"/>
        <w:jc w:val="both"/>
        <w:rPr>
          <w:rFonts w:ascii="Times New Roman" w:hAnsi="Times New Roman"/>
          <w:b/>
          <w:sz w:val="24"/>
          <w:szCs w:val="24"/>
        </w:rPr>
      </w:pPr>
      <w:r w:rsidRPr="00B60D29">
        <w:rPr>
          <w:rFonts w:ascii="Times New Roman" w:hAnsi="Times New Roman"/>
          <w:b/>
          <w:i/>
          <w:sz w:val="24"/>
          <w:szCs w:val="24"/>
          <w:u w:val="single"/>
        </w:rPr>
        <w:t xml:space="preserve">Организационный период (1-2 день) </w:t>
      </w:r>
    </w:p>
    <w:p w:rsidR="008D1DB1" w:rsidRPr="00B60D29" w:rsidRDefault="008D1DB1" w:rsidP="00B60D29">
      <w:pPr>
        <w:pStyle w:val="a5"/>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Входящая диагностика</w:t>
      </w:r>
    </w:p>
    <w:p w:rsidR="008D1DB1" w:rsidRPr="00B60D29" w:rsidRDefault="008D1DB1" w:rsidP="00B60D29">
      <w:pPr>
        <w:pStyle w:val="a5"/>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Знакомство детей с проектом</w:t>
      </w:r>
    </w:p>
    <w:p w:rsidR="00A95AC9" w:rsidRPr="00B60D29" w:rsidRDefault="008D1DB1" w:rsidP="00B60D29">
      <w:pPr>
        <w:pStyle w:val="a5"/>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Старт проекта</w:t>
      </w:r>
    </w:p>
    <w:p w:rsidR="008D1DB1" w:rsidRPr="00B60D29" w:rsidRDefault="00607179" w:rsidP="00B60D29">
      <w:pPr>
        <w:spacing w:after="0"/>
        <w:jc w:val="both"/>
        <w:rPr>
          <w:rFonts w:ascii="Times New Roman" w:hAnsi="Times New Roman"/>
          <w:b/>
          <w:sz w:val="24"/>
          <w:szCs w:val="24"/>
        </w:rPr>
      </w:pPr>
      <w:r>
        <w:rPr>
          <w:rFonts w:ascii="Times New Roman" w:hAnsi="Times New Roman"/>
          <w:b/>
          <w:i/>
          <w:sz w:val="24"/>
          <w:szCs w:val="24"/>
          <w:u w:val="single"/>
        </w:rPr>
        <w:t>Основной период (3-8</w:t>
      </w:r>
      <w:r w:rsidR="008D1DB1" w:rsidRPr="00B60D29">
        <w:rPr>
          <w:rFonts w:ascii="Times New Roman" w:hAnsi="Times New Roman"/>
          <w:b/>
          <w:i/>
          <w:sz w:val="24"/>
          <w:szCs w:val="24"/>
          <w:u w:val="single"/>
        </w:rPr>
        <w:t xml:space="preserve"> дни)</w:t>
      </w:r>
    </w:p>
    <w:p w:rsidR="008D1DB1" w:rsidRPr="00B60D29" w:rsidRDefault="008D1DB1" w:rsidP="00B60D29">
      <w:pPr>
        <w:pStyle w:val="a5"/>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Реализация проекта</w:t>
      </w:r>
    </w:p>
    <w:p w:rsidR="00A95AC9" w:rsidRPr="00B60D29" w:rsidRDefault="008D1DB1" w:rsidP="00B60D29">
      <w:pPr>
        <w:pStyle w:val="a5"/>
        <w:numPr>
          <w:ilvl w:val="1"/>
          <w:numId w:val="6"/>
        </w:numPr>
        <w:spacing w:after="0"/>
        <w:ind w:left="851" w:hanging="142"/>
        <w:jc w:val="both"/>
        <w:rPr>
          <w:rFonts w:ascii="Times New Roman" w:hAnsi="Times New Roman"/>
          <w:sz w:val="24"/>
          <w:szCs w:val="24"/>
        </w:rPr>
      </w:pPr>
      <w:r w:rsidRPr="00B60D29">
        <w:rPr>
          <w:rFonts w:ascii="Times New Roman" w:hAnsi="Times New Roman"/>
          <w:sz w:val="24"/>
          <w:szCs w:val="24"/>
        </w:rPr>
        <w:t>Личностный рост каждого ребёнка в течение смены</w:t>
      </w:r>
    </w:p>
    <w:p w:rsidR="008D1DB1" w:rsidRPr="00B60D29" w:rsidRDefault="00607179" w:rsidP="00B60D29">
      <w:pPr>
        <w:spacing w:after="0"/>
        <w:jc w:val="both"/>
        <w:rPr>
          <w:rFonts w:ascii="Times New Roman" w:hAnsi="Times New Roman"/>
          <w:b/>
          <w:sz w:val="24"/>
          <w:szCs w:val="24"/>
        </w:rPr>
      </w:pPr>
      <w:r>
        <w:rPr>
          <w:rFonts w:ascii="Times New Roman" w:hAnsi="Times New Roman"/>
          <w:b/>
          <w:i/>
          <w:sz w:val="24"/>
          <w:szCs w:val="24"/>
          <w:u w:val="single"/>
        </w:rPr>
        <w:t>Итоговый период (9-10</w:t>
      </w:r>
      <w:r w:rsidR="008D1DB1" w:rsidRPr="00B60D29">
        <w:rPr>
          <w:rFonts w:ascii="Times New Roman" w:hAnsi="Times New Roman"/>
          <w:b/>
          <w:i/>
          <w:sz w:val="24"/>
          <w:szCs w:val="24"/>
          <w:u w:val="single"/>
        </w:rPr>
        <w:t xml:space="preserve"> дни)</w:t>
      </w:r>
    </w:p>
    <w:p w:rsidR="008D1DB1" w:rsidRPr="00B60D29" w:rsidRDefault="008D1DB1" w:rsidP="00B60D29">
      <w:pPr>
        <w:spacing w:after="0"/>
        <w:ind w:left="709"/>
        <w:jc w:val="both"/>
        <w:rPr>
          <w:rFonts w:ascii="Times New Roman" w:hAnsi="Times New Roman"/>
          <w:color w:val="000000"/>
          <w:sz w:val="24"/>
          <w:szCs w:val="24"/>
        </w:rPr>
      </w:pPr>
      <w:r w:rsidRPr="00B60D29">
        <w:rPr>
          <w:rFonts w:ascii="Times New Roman" w:eastAsia="Times New Roman" w:hAnsi="Times New Roman"/>
          <w:sz w:val="24"/>
          <w:szCs w:val="24"/>
          <w:lang w:eastAsia="ru-RU"/>
        </w:rPr>
        <w:lastRenderedPageBreak/>
        <w:t>•</w:t>
      </w:r>
      <w:r w:rsidRPr="00B60D29">
        <w:rPr>
          <w:rFonts w:ascii="Times New Roman" w:hAnsi="Times New Roman"/>
          <w:color w:val="000000"/>
          <w:sz w:val="24"/>
          <w:szCs w:val="24"/>
        </w:rPr>
        <w:t>Психолого-социально-педагогический анализ итогов работы отряда</w:t>
      </w:r>
    </w:p>
    <w:p w:rsidR="008D1DB1" w:rsidRPr="00B60D29" w:rsidRDefault="008D1DB1" w:rsidP="00B60D29">
      <w:pPr>
        <w:pStyle w:val="a3"/>
        <w:spacing w:line="276" w:lineRule="auto"/>
        <w:jc w:val="both"/>
        <w:rPr>
          <w:rFonts w:ascii="Times New Roman" w:hAnsi="Times New Roman"/>
          <w:b/>
          <w:sz w:val="24"/>
          <w:szCs w:val="24"/>
        </w:rPr>
      </w:pPr>
      <w:r w:rsidRPr="00B60D29">
        <w:rPr>
          <w:rFonts w:ascii="Times New Roman" w:hAnsi="Times New Roman"/>
          <w:b/>
          <w:sz w:val="24"/>
          <w:szCs w:val="24"/>
        </w:rPr>
        <w:t>Функции волонтеров в профилактической работе:</w:t>
      </w:r>
    </w:p>
    <w:p w:rsidR="008D1DB1" w:rsidRPr="00B60D29" w:rsidRDefault="008D1DB1" w:rsidP="00B60D29">
      <w:pPr>
        <w:pStyle w:val="a3"/>
        <w:numPr>
          <w:ilvl w:val="0"/>
          <w:numId w:val="27"/>
        </w:numPr>
        <w:spacing w:line="276" w:lineRule="auto"/>
        <w:ind w:left="851" w:hanging="142"/>
        <w:rPr>
          <w:rFonts w:ascii="Times New Roman" w:hAnsi="Times New Roman"/>
          <w:sz w:val="24"/>
          <w:szCs w:val="24"/>
        </w:rPr>
      </w:pPr>
      <w:r w:rsidRPr="00B60D29">
        <w:rPr>
          <w:rFonts w:ascii="Times New Roman" w:hAnsi="Times New Roman"/>
          <w:sz w:val="24"/>
          <w:szCs w:val="24"/>
        </w:rPr>
        <w:t>проведение профилактических занятий или тренингов;</w:t>
      </w:r>
    </w:p>
    <w:p w:rsidR="008D1DB1" w:rsidRPr="00B60D29" w:rsidRDefault="008D1DB1" w:rsidP="00B60D29">
      <w:pPr>
        <w:pStyle w:val="a3"/>
        <w:numPr>
          <w:ilvl w:val="0"/>
          <w:numId w:val="27"/>
        </w:numPr>
        <w:spacing w:line="276" w:lineRule="auto"/>
        <w:ind w:left="851" w:hanging="142"/>
        <w:rPr>
          <w:rFonts w:ascii="Times New Roman" w:hAnsi="Times New Roman"/>
          <w:sz w:val="24"/>
          <w:szCs w:val="24"/>
        </w:rPr>
      </w:pPr>
      <w:r w:rsidRPr="00B60D29">
        <w:rPr>
          <w:rFonts w:ascii="Times New Roman" w:hAnsi="Times New Roman"/>
          <w:sz w:val="24"/>
          <w:szCs w:val="24"/>
        </w:rPr>
        <w:t>проведение массовых акций, выставок, соревнований, игр;</w:t>
      </w:r>
    </w:p>
    <w:p w:rsidR="008D1DB1" w:rsidRPr="00B60D29" w:rsidRDefault="008D1DB1" w:rsidP="00B60D29">
      <w:pPr>
        <w:pStyle w:val="a3"/>
        <w:numPr>
          <w:ilvl w:val="0"/>
          <w:numId w:val="27"/>
        </w:numPr>
        <w:spacing w:line="276" w:lineRule="auto"/>
        <w:ind w:left="851" w:hanging="142"/>
        <w:rPr>
          <w:rFonts w:ascii="Times New Roman" w:hAnsi="Times New Roman"/>
          <w:sz w:val="24"/>
          <w:szCs w:val="24"/>
        </w:rPr>
      </w:pPr>
      <w:r w:rsidRPr="00B60D29">
        <w:rPr>
          <w:rFonts w:ascii="Times New Roman" w:hAnsi="Times New Roman"/>
          <w:sz w:val="24"/>
          <w:szCs w:val="24"/>
        </w:rPr>
        <w:t>распространение информации (через раздачу полиграфии, расклейку плакатов, работу в своей социальной среде).</w:t>
      </w:r>
    </w:p>
    <w:p w:rsidR="008D1DB1" w:rsidRPr="00B60D29" w:rsidRDefault="008D1DB1" w:rsidP="00B60D29">
      <w:pPr>
        <w:pStyle w:val="a3"/>
        <w:spacing w:line="276" w:lineRule="auto"/>
        <w:jc w:val="both"/>
        <w:rPr>
          <w:rFonts w:ascii="Times New Roman" w:hAnsi="Times New Roman"/>
          <w:sz w:val="24"/>
          <w:szCs w:val="24"/>
        </w:rPr>
      </w:pPr>
      <w:r w:rsidRPr="00B60D29">
        <w:rPr>
          <w:rFonts w:ascii="Times New Roman" w:hAnsi="Times New Roman"/>
          <w:sz w:val="24"/>
          <w:szCs w:val="24"/>
        </w:rPr>
        <w:tab/>
        <w:t>Понимание идеи, осознание значимости, энтузиазм появляются позже, когда учащиеся уже включаются в деятельность.</w:t>
      </w:r>
    </w:p>
    <w:p w:rsidR="008D1DB1" w:rsidRPr="00B60D29" w:rsidRDefault="008D1DB1" w:rsidP="00B60D29">
      <w:pPr>
        <w:pStyle w:val="a3"/>
        <w:spacing w:line="276" w:lineRule="auto"/>
        <w:jc w:val="both"/>
        <w:rPr>
          <w:rFonts w:ascii="Times New Roman" w:hAnsi="Times New Roman"/>
          <w:sz w:val="24"/>
          <w:szCs w:val="24"/>
        </w:rPr>
      </w:pPr>
      <w:r w:rsidRPr="00B60D29">
        <w:rPr>
          <w:rFonts w:ascii="Times New Roman" w:hAnsi="Times New Roman"/>
          <w:b/>
          <w:sz w:val="24"/>
          <w:szCs w:val="24"/>
        </w:rPr>
        <w:t>Способы поощрения волонтеров</w:t>
      </w:r>
      <w:r w:rsidRPr="00B60D29">
        <w:rPr>
          <w:rFonts w:ascii="Times New Roman" w:hAnsi="Times New Roman"/>
          <w:sz w:val="24"/>
          <w:szCs w:val="24"/>
        </w:rPr>
        <w:t>:</w:t>
      </w:r>
    </w:p>
    <w:p w:rsidR="008D1DB1" w:rsidRPr="00B60D29" w:rsidRDefault="008D1DB1" w:rsidP="00B60D29">
      <w:pPr>
        <w:pStyle w:val="a3"/>
        <w:numPr>
          <w:ilvl w:val="1"/>
          <w:numId w:val="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вручение «личной книжки волонтера»;</w:t>
      </w:r>
    </w:p>
    <w:p w:rsidR="008D1DB1" w:rsidRPr="00B60D29" w:rsidRDefault="008D1DB1" w:rsidP="00B60D29">
      <w:pPr>
        <w:pStyle w:val="a3"/>
        <w:numPr>
          <w:ilvl w:val="1"/>
          <w:numId w:val="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благодарственное письмо или грамота администрации школы учащимся-волонтёрам и их родителям;</w:t>
      </w:r>
    </w:p>
    <w:p w:rsidR="008D1DB1" w:rsidRPr="00B60D29" w:rsidRDefault="008D1DB1" w:rsidP="00B60D29">
      <w:pPr>
        <w:pStyle w:val="a3"/>
        <w:numPr>
          <w:ilvl w:val="1"/>
          <w:numId w:val="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поручение ответственных работ;</w:t>
      </w:r>
    </w:p>
    <w:p w:rsidR="008D1DB1" w:rsidRPr="00B60D29" w:rsidRDefault="008D1DB1" w:rsidP="00B60D29">
      <w:pPr>
        <w:pStyle w:val="a3"/>
        <w:numPr>
          <w:ilvl w:val="1"/>
          <w:numId w:val="6"/>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публичное признание заслуг с привлечением представителей средств массовой информации или вручение чего-либо при большом скоплении народа.</w:t>
      </w:r>
    </w:p>
    <w:p w:rsidR="008D1DB1" w:rsidRPr="00B60D29" w:rsidRDefault="008D1DB1" w:rsidP="00B60D29">
      <w:pPr>
        <w:pStyle w:val="a3"/>
        <w:spacing w:line="276" w:lineRule="auto"/>
        <w:jc w:val="both"/>
        <w:rPr>
          <w:rFonts w:ascii="Times New Roman" w:hAnsi="Times New Roman"/>
          <w:sz w:val="24"/>
          <w:szCs w:val="24"/>
        </w:rPr>
      </w:pPr>
      <w:r w:rsidRPr="00B60D29">
        <w:rPr>
          <w:rFonts w:ascii="Times New Roman" w:hAnsi="Times New Roman"/>
          <w:sz w:val="24"/>
          <w:szCs w:val="24"/>
        </w:rPr>
        <w:t>Можно выделить три основных направления подготовки волонтеров по пропаганде ЗОЖ:</w:t>
      </w:r>
    </w:p>
    <w:p w:rsidR="008D1DB1" w:rsidRPr="00B60D29" w:rsidRDefault="008D1DB1" w:rsidP="00B60D29">
      <w:pPr>
        <w:pStyle w:val="a3"/>
        <w:numPr>
          <w:ilvl w:val="1"/>
          <w:numId w:val="6"/>
        </w:numPr>
        <w:tabs>
          <w:tab w:val="left" w:pos="426"/>
          <w:tab w:val="left" w:pos="567"/>
        </w:tabs>
        <w:spacing w:line="276" w:lineRule="auto"/>
        <w:ind w:left="0" w:firstLine="426"/>
        <w:jc w:val="both"/>
        <w:rPr>
          <w:rFonts w:ascii="Times New Roman" w:hAnsi="Times New Roman"/>
          <w:sz w:val="24"/>
          <w:szCs w:val="24"/>
        </w:rPr>
      </w:pPr>
      <w:r w:rsidRPr="00B60D29">
        <w:rPr>
          <w:rFonts w:ascii="Times New Roman" w:hAnsi="Times New Roman"/>
          <w:sz w:val="24"/>
          <w:szCs w:val="24"/>
        </w:rPr>
        <w:t>проведение групповых занятий со сверстниками;</w:t>
      </w:r>
    </w:p>
    <w:p w:rsidR="008D1DB1" w:rsidRPr="00B60D29" w:rsidRDefault="008D1DB1" w:rsidP="00B60D29">
      <w:pPr>
        <w:pStyle w:val="a3"/>
        <w:numPr>
          <w:ilvl w:val="1"/>
          <w:numId w:val="6"/>
        </w:numPr>
        <w:tabs>
          <w:tab w:val="left" w:pos="426"/>
          <w:tab w:val="left" w:pos="567"/>
        </w:tabs>
        <w:spacing w:line="276" w:lineRule="auto"/>
        <w:ind w:left="0" w:firstLine="426"/>
        <w:jc w:val="both"/>
        <w:rPr>
          <w:rFonts w:ascii="Times New Roman" w:hAnsi="Times New Roman"/>
          <w:sz w:val="24"/>
          <w:szCs w:val="24"/>
        </w:rPr>
      </w:pPr>
      <w:r w:rsidRPr="00B60D29">
        <w:rPr>
          <w:rFonts w:ascii="Times New Roman" w:hAnsi="Times New Roman"/>
          <w:sz w:val="24"/>
          <w:szCs w:val="24"/>
        </w:rPr>
        <w:t>проведение профилактических бесед;</w:t>
      </w:r>
    </w:p>
    <w:p w:rsidR="008D1DB1" w:rsidRPr="00B60D29" w:rsidRDefault="008D1DB1" w:rsidP="00B60D29">
      <w:pPr>
        <w:pStyle w:val="a3"/>
        <w:numPr>
          <w:ilvl w:val="1"/>
          <w:numId w:val="6"/>
        </w:numPr>
        <w:tabs>
          <w:tab w:val="left" w:pos="426"/>
          <w:tab w:val="left" w:pos="567"/>
        </w:tabs>
        <w:spacing w:line="276" w:lineRule="auto"/>
        <w:ind w:left="0" w:firstLine="426"/>
        <w:jc w:val="both"/>
        <w:rPr>
          <w:rFonts w:ascii="Times New Roman" w:hAnsi="Times New Roman"/>
          <w:sz w:val="24"/>
          <w:szCs w:val="24"/>
        </w:rPr>
      </w:pPr>
      <w:r w:rsidRPr="00B60D29">
        <w:rPr>
          <w:rFonts w:ascii="Times New Roman" w:hAnsi="Times New Roman"/>
          <w:sz w:val="24"/>
          <w:szCs w:val="24"/>
        </w:rPr>
        <w:t>проведение акций, подготовка театрализованных представлений и выступлений агитбригады.</w:t>
      </w:r>
    </w:p>
    <w:p w:rsidR="008D1DB1" w:rsidRPr="00B60D29" w:rsidRDefault="008D1DB1" w:rsidP="00B60D29">
      <w:pPr>
        <w:pStyle w:val="a3"/>
        <w:spacing w:line="276" w:lineRule="auto"/>
        <w:jc w:val="both"/>
        <w:rPr>
          <w:rFonts w:ascii="Times New Roman" w:hAnsi="Times New Roman"/>
          <w:sz w:val="24"/>
          <w:szCs w:val="24"/>
        </w:rPr>
      </w:pPr>
      <w:r w:rsidRPr="00B60D29">
        <w:rPr>
          <w:rFonts w:ascii="Times New Roman" w:hAnsi="Times New Roman"/>
          <w:sz w:val="24"/>
          <w:szCs w:val="24"/>
        </w:rPr>
        <w:t xml:space="preserve">      Для оказания целевого профилактического воздействия на различные группы подростков необходимо, в первую очередь, ознакомиться со следующей информацией:</w:t>
      </w:r>
    </w:p>
    <w:p w:rsidR="008D1DB1" w:rsidRPr="00B60D29" w:rsidRDefault="008D1DB1" w:rsidP="00B60D29">
      <w:pPr>
        <w:pStyle w:val="a3"/>
        <w:numPr>
          <w:ilvl w:val="1"/>
          <w:numId w:val="6"/>
        </w:numPr>
        <w:spacing w:line="276" w:lineRule="auto"/>
        <w:ind w:left="567" w:hanging="141"/>
        <w:jc w:val="both"/>
        <w:rPr>
          <w:rFonts w:ascii="Times New Roman" w:hAnsi="Times New Roman"/>
          <w:sz w:val="24"/>
          <w:szCs w:val="24"/>
        </w:rPr>
      </w:pPr>
      <w:r w:rsidRPr="00B60D29">
        <w:rPr>
          <w:rFonts w:ascii="Times New Roman" w:hAnsi="Times New Roman"/>
          <w:sz w:val="24"/>
          <w:szCs w:val="24"/>
        </w:rPr>
        <w:t>разновидности наркотика, ПАВ;</w:t>
      </w:r>
    </w:p>
    <w:p w:rsidR="008D1DB1" w:rsidRPr="00B60D29" w:rsidRDefault="008D1DB1" w:rsidP="00B60D29">
      <w:pPr>
        <w:pStyle w:val="a3"/>
        <w:numPr>
          <w:ilvl w:val="1"/>
          <w:numId w:val="6"/>
        </w:numPr>
        <w:spacing w:line="276" w:lineRule="auto"/>
        <w:ind w:left="567" w:hanging="141"/>
        <w:jc w:val="both"/>
        <w:rPr>
          <w:rFonts w:ascii="Times New Roman" w:hAnsi="Times New Roman"/>
          <w:sz w:val="24"/>
          <w:szCs w:val="24"/>
        </w:rPr>
      </w:pPr>
      <w:r w:rsidRPr="00B60D29">
        <w:rPr>
          <w:rFonts w:ascii="Times New Roman" w:hAnsi="Times New Roman"/>
          <w:sz w:val="24"/>
          <w:szCs w:val="24"/>
        </w:rPr>
        <w:t>причины, мотивы злоупотребления;</w:t>
      </w:r>
    </w:p>
    <w:p w:rsidR="008D1DB1" w:rsidRPr="00B60D29" w:rsidRDefault="008D1DB1" w:rsidP="00B60D29">
      <w:pPr>
        <w:pStyle w:val="a3"/>
        <w:numPr>
          <w:ilvl w:val="1"/>
          <w:numId w:val="6"/>
        </w:numPr>
        <w:spacing w:line="276" w:lineRule="auto"/>
        <w:ind w:left="567" w:hanging="141"/>
        <w:jc w:val="both"/>
        <w:rPr>
          <w:rFonts w:ascii="Times New Roman" w:hAnsi="Times New Roman"/>
          <w:sz w:val="24"/>
          <w:szCs w:val="24"/>
        </w:rPr>
      </w:pPr>
      <w:r w:rsidRPr="00B60D29">
        <w:rPr>
          <w:rFonts w:ascii="Times New Roman" w:hAnsi="Times New Roman"/>
          <w:sz w:val="24"/>
          <w:szCs w:val="24"/>
        </w:rPr>
        <w:t>способы употребления (курение, инъекции, нюхание и т.д.);</w:t>
      </w:r>
    </w:p>
    <w:p w:rsidR="008D1DB1" w:rsidRPr="00B60D29" w:rsidRDefault="008D1DB1" w:rsidP="00B60D29">
      <w:pPr>
        <w:pStyle w:val="a3"/>
        <w:numPr>
          <w:ilvl w:val="1"/>
          <w:numId w:val="6"/>
        </w:numPr>
        <w:spacing w:line="276" w:lineRule="auto"/>
        <w:ind w:left="567" w:hanging="141"/>
        <w:jc w:val="both"/>
        <w:rPr>
          <w:rFonts w:ascii="Times New Roman" w:hAnsi="Times New Roman"/>
          <w:sz w:val="24"/>
          <w:szCs w:val="24"/>
        </w:rPr>
      </w:pPr>
      <w:r w:rsidRPr="00B60D29">
        <w:rPr>
          <w:rFonts w:ascii="Times New Roman" w:hAnsi="Times New Roman"/>
          <w:sz w:val="24"/>
          <w:szCs w:val="24"/>
        </w:rPr>
        <w:t>состояние развития у подростков и молодежи установок на здоровый образ жизни и наличие условий для их реализации.</w:t>
      </w:r>
    </w:p>
    <w:p w:rsidR="008D1DB1" w:rsidRPr="00B60D29" w:rsidRDefault="008D1DB1" w:rsidP="00B60D29">
      <w:pPr>
        <w:spacing w:before="280" w:after="0"/>
        <w:ind w:left="-180"/>
        <w:jc w:val="both"/>
        <w:rPr>
          <w:rFonts w:ascii="Times New Roman" w:hAnsi="Times New Roman"/>
          <w:b/>
          <w:bCs/>
          <w:sz w:val="24"/>
          <w:szCs w:val="24"/>
          <w:u w:val="single"/>
        </w:rPr>
      </w:pPr>
      <w:r w:rsidRPr="00B60D29">
        <w:rPr>
          <w:rFonts w:ascii="Times New Roman" w:hAnsi="Times New Roman"/>
          <w:b/>
          <w:bCs/>
          <w:sz w:val="24"/>
          <w:szCs w:val="24"/>
          <w:u w:val="single"/>
        </w:rPr>
        <w:t>Содержание программы:</w:t>
      </w:r>
    </w:p>
    <w:p w:rsidR="008D1DB1" w:rsidRPr="00B60D29" w:rsidRDefault="008D1DB1" w:rsidP="00B60D29">
      <w:pPr>
        <w:spacing w:before="280" w:after="0"/>
        <w:ind w:left="-180"/>
        <w:jc w:val="both"/>
        <w:rPr>
          <w:rFonts w:ascii="Times New Roman" w:hAnsi="Times New Roman"/>
          <w:b/>
          <w:sz w:val="24"/>
          <w:szCs w:val="24"/>
        </w:rPr>
      </w:pPr>
      <w:r w:rsidRPr="00B60D29">
        <w:rPr>
          <w:rFonts w:ascii="Times New Roman" w:hAnsi="Times New Roman"/>
          <w:b/>
          <w:bCs/>
          <w:sz w:val="24"/>
          <w:szCs w:val="24"/>
        </w:rPr>
        <w:t>Информационный модуль</w:t>
      </w:r>
      <w:r w:rsidRPr="00B60D29">
        <w:rPr>
          <w:rFonts w:ascii="Times New Roman" w:hAnsi="Times New Roman"/>
          <w:b/>
          <w:sz w:val="24"/>
          <w:szCs w:val="24"/>
        </w:rPr>
        <w:t>:</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Беседы со специалистами</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Групповые занятия волонтеров для учащихся</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 xml:space="preserve">Изготовление плакатов, видео </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 xml:space="preserve">Выпуск газеты </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Оформление информационного стенда</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Акции волонтеров</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Листовки</w:t>
      </w:r>
    </w:p>
    <w:p w:rsidR="008D1DB1" w:rsidRPr="00B60D29" w:rsidRDefault="008D1DB1" w:rsidP="00B60D2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Игры</w:t>
      </w:r>
    </w:p>
    <w:p w:rsidR="00A95AC9" w:rsidRPr="00607179" w:rsidRDefault="008D1DB1" w:rsidP="00607179">
      <w:pPr>
        <w:pStyle w:val="a3"/>
        <w:numPr>
          <w:ilvl w:val="0"/>
          <w:numId w:val="28"/>
        </w:numPr>
        <w:spacing w:line="276" w:lineRule="auto"/>
        <w:ind w:left="567" w:hanging="141"/>
        <w:rPr>
          <w:rFonts w:ascii="Times New Roman" w:hAnsi="Times New Roman"/>
          <w:sz w:val="24"/>
          <w:szCs w:val="24"/>
        </w:rPr>
      </w:pPr>
      <w:r w:rsidRPr="00B60D29">
        <w:rPr>
          <w:rFonts w:ascii="Times New Roman" w:hAnsi="Times New Roman"/>
          <w:sz w:val="24"/>
          <w:szCs w:val="24"/>
        </w:rPr>
        <w:t>Викторины</w:t>
      </w:r>
    </w:p>
    <w:p w:rsidR="008D1DB1" w:rsidRPr="00B60D29" w:rsidRDefault="008D1DB1" w:rsidP="00B60D29">
      <w:pPr>
        <w:spacing w:after="0"/>
        <w:jc w:val="both"/>
        <w:rPr>
          <w:rFonts w:ascii="Times New Roman" w:hAnsi="Times New Roman"/>
          <w:b/>
          <w:bCs/>
          <w:sz w:val="24"/>
          <w:szCs w:val="24"/>
        </w:rPr>
      </w:pPr>
      <w:proofErr w:type="spellStart"/>
      <w:r w:rsidRPr="00B60D29">
        <w:rPr>
          <w:rFonts w:ascii="Times New Roman" w:hAnsi="Times New Roman"/>
          <w:b/>
          <w:bCs/>
          <w:sz w:val="24"/>
          <w:szCs w:val="24"/>
        </w:rPr>
        <w:t>Тренинговый</w:t>
      </w:r>
      <w:proofErr w:type="spellEnd"/>
      <w:r w:rsidRPr="00B60D29">
        <w:rPr>
          <w:rFonts w:ascii="Times New Roman" w:hAnsi="Times New Roman"/>
          <w:b/>
          <w:bCs/>
          <w:sz w:val="24"/>
          <w:szCs w:val="24"/>
        </w:rPr>
        <w:t xml:space="preserve"> модуль </w:t>
      </w:r>
    </w:p>
    <w:p w:rsidR="008D1DB1" w:rsidRPr="00B60D29" w:rsidRDefault="008D1DB1" w:rsidP="00B60D29">
      <w:pPr>
        <w:pStyle w:val="a5"/>
        <w:numPr>
          <w:ilvl w:val="1"/>
          <w:numId w:val="6"/>
        </w:numPr>
        <w:spacing w:after="0"/>
        <w:ind w:left="567" w:hanging="141"/>
        <w:jc w:val="both"/>
        <w:rPr>
          <w:rFonts w:ascii="Times New Roman" w:hAnsi="Times New Roman"/>
          <w:sz w:val="24"/>
          <w:szCs w:val="24"/>
        </w:rPr>
      </w:pPr>
      <w:r w:rsidRPr="00B60D29">
        <w:rPr>
          <w:rFonts w:ascii="Times New Roman" w:hAnsi="Times New Roman"/>
          <w:sz w:val="24"/>
          <w:szCs w:val="24"/>
        </w:rPr>
        <w:t>Обучающие занятия психолога  с волонтерами</w:t>
      </w:r>
    </w:p>
    <w:p w:rsidR="008D1DB1" w:rsidRPr="00B60D29" w:rsidRDefault="008D1DB1" w:rsidP="00B60D29">
      <w:pPr>
        <w:pStyle w:val="a5"/>
        <w:numPr>
          <w:ilvl w:val="1"/>
          <w:numId w:val="6"/>
        </w:numPr>
        <w:spacing w:after="0"/>
        <w:ind w:left="567" w:hanging="141"/>
        <w:jc w:val="both"/>
        <w:rPr>
          <w:rFonts w:ascii="Times New Roman" w:hAnsi="Times New Roman"/>
          <w:sz w:val="24"/>
          <w:szCs w:val="24"/>
        </w:rPr>
      </w:pPr>
      <w:r w:rsidRPr="00B60D29">
        <w:rPr>
          <w:rFonts w:ascii="Times New Roman" w:hAnsi="Times New Roman"/>
          <w:sz w:val="24"/>
          <w:szCs w:val="24"/>
        </w:rPr>
        <w:t>Мини-тренинги для учащихся</w:t>
      </w:r>
    </w:p>
    <w:p w:rsidR="00A95AC9" w:rsidRPr="00607179" w:rsidRDefault="008D1DB1" w:rsidP="00B60D29">
      <w:pPr>
        <w:pStyle w:val="a5"/>
        <w:numPr>
          <w:ilvl w:val="1"/>
          <w:numId w:val="6"/>
        </w:numPr>
        <w:spacing w:after="0"/>
        <w:ind w:left="567" w:hanging="141"/>
        <w:jc w:val="both"/>
        <w:rPr>
          <w:rFonts w:ascii="Times New Roman" w:hAnsi="Times New Roman"/>
          <w:sz w:val="24"/>
          <w:szCs w:val="24"/>
        </w:rPr>
      </w:pPr>
      <w:r w:rsidRPr="00B60D29">
        <w:rPr>
          <w:rFonts w:ascii="Times New Roman" w:hAnsi="Times New Roman"/>
          <w:sz w:val="24"/>
          <w:szCs w:val="24"/>
        </w:rPr>
        <w:t>Интерактивные игры</w:t>
      </w:r>
    </w:p>
    <w:p w:rsidR="008D1DB1" w:rsidRPr="00B60D29" w:rsidRDefault="008D1DB1" w:rsidP="00B60D29">
      <w:pPr>
        <w:spacing w:after="0"/>
        <w:jc w:val="both"/>
        <w:rPr>
          <w:rFonts w:ascii="Times New Roman" w:hAnsi="Times New Roman"/>
          <w:b/>
          <w:sz w:val="24"/>
          <w:szCs w:val="24"/>
        </w:rPr>
      </w:pPr>
      <w:r w:rsidRPr="00B60D29">
        <w:rPr>
          <w:rFonts w:ascii="Times New Roman" w:hAnsi="Times New Roman"/>
          <w:b/>
          <w:bCs/>
          <w:sz w:val="24"/>
          <w:szCs w:val="24"/>
        </w:rPr>
        <w:t>Альтернативный модуль</w:t>
      </w:r>
    </w:p>
    <w:p w:rsidR="008D1DB1" w:rsidRPr="00B60D29" w:rsidRDefault="008D1DB1" w:rsidP="00B60D29">
      <w:pPr>
        <w:pStyle w:val="a5"/>
        <w:numPr>
          <w:ilvl w:val="1"/>
          <w:numId w:val="6"/>
        </w:numPr>
        <w:spacing w:after="0"/>
        <w:ind w:left="567" w:hanging="141"/>
        <w:jc w:val="both"/>
        <w:rPr>
          <w:rFonts w:ascii="Times New Roman" w:hAnsi="Times New Roman"/>
          <w:sz w:val="24"/>
          <w:szCs w:val="24"/>
        </w:rPr>
      </w:pPr>
      <w:r w:rsidRPr="00B60D29">
        <w:rPr>
          <w:rFonts w:ascii="Times New Roman" w:hAnsi="Times New Roman"/>
          <w:sz w:val="24"/>
          <w:szCs w:val="24"/>
        </w:rPr>
        <w:t>Игры, конкурсы</w:t>
      </w:r>
    </w:p>
    <w:p w:rsidR="008D1DB1" w:rsidRPr="00B60D29" w:rsidRDefault="008D1DB1" w:rsidP="00B60D29">
      <w:pPr>
        <w:pStyle w:val="a5"/>
        <w:numPr>
          <w:ilvl w:val="1"/>
          <w:numId w:val="6"/>
        </w:numPr>
        <w:spacing w:after="0"/>
        <w:ind w:left="567" w:hanging="141"/>
        <w:jc w:val="both"/>
        <w:rPr>
          <w:rFonts w:ascii="Times New Roman" w:hAnsi="Times New Roman"/>
          <w:sz w:val="24"/>
          <w:szCs w:val="24"/>
        </w:rPr>
      </w:pPr>
      <w:r w:rsidRPr="00B60D29">
        <w:rPr>
          <w:rFonts w:ascii="Times New Roman" w:hAnsi="Times New Roman"/>
          <w:sz w:val="24"/>
          <w:szCs w:val="24"/>
        </w:rPr>
        <w:lastRenderedPageBreak/>
        <w:t>Акции</w:t>
      </w:r>
    </w:p>
    <w:p w:rsidR="008D1DB1" w:rsidRPr="00B60D29" w:rsidRDefault="008D1DB1" w:rsidP="00B60D29">
      <w:pPr>
        <w:pStyle w:val="a5"/>
        <w:numPr>
          <w:ilvl w:val="1"/>
          <w:numId w:val="6"/>
        </w:numPr>
        <w:spacing w:after="0"/>
        <w:ind w:left="567" w:hanging="141"/>
        <w:jc w:val="both"/>
        <w:rPr>
          <w:rFonts w:ascii="Times New Roman" w:hAnsi="Times New Roman"/>
          <w:b/>
          <w:sz w:val="24"/>
          <w:szCs w:val="24"/>
        </w:rPr>
      </w:pPr>
      <w:r w:rsidRPr="00B60D29">
        <w:rPr>
          <w:rFonts w:ascii="Times New Roman" w:hAnsi="Times New Roman"/>
          <w:sz w:val="24"/>
          <w:szCs w:val="24"/>
        </w:rPr>
        <w:t xml:space="preserve">Спортивные мероприятия </w:t>
      </w:r>
    </w:p>
    <w:p w:rsidR="008D1DB1" w:rsidRPr="00B60D29" w:rsidRDefault="008D1DB1" w:rsidP="00B60D29">
      <w:pPr>
        <w:spacing w:after="0"/>
        <w:jc w:val="both"/>
        <w:rPr>
          <w:rFonts w:ascii="Times New Roman" w:hAnsi="Times New Roman"/>
          <w:b/>
          <w:bCs/>
          <w:sz w:val="24"/>
          <w:szCs w:val="24"/>
        </w:rPr>
      </w:pPr>
      <w:r w:rsidRPr="00B60D29">
        <w:rPr>
          <w:rFonts w:ascii="Times New Roman" w:hAnsi="Times New Roman"/>
          <w:b/>
          <w:bCs/>
          <w:sz w:val="24"/>
          <w:szCs w:val="24"/>
        </w:rPr>
        <w:t>Ожидаемые результаты:</w:t>
      </w:r>
    </w:p>
    <w:p w:rsidR="008D1DB1" w:rsidRPr="00B60D29" w:rsidRDefault="008D1DB1" w:rsidP="00B60D29">
      <w:pPr>
        <w:spacing w:after="0"/>
        <w:jc w:val="both"/>
        <w:rPr>
          <w:rFonts w:ascii="Times New Roman" w:hAnsi="Times New Roman"/>
          <w:sz w:val="24"/>
          <w:szCs w:val="24"/>
        </w:rPr>
      </w:pPr>
      <w:r w:rsidRPr="00B60D29">
        <w:rPr>
          <w:rFonts w:ascii="Times New Roman" w:hAnsi="Times New Roman"/>
          <w:sz w:val="24"/>
          <w:szCs w:val="24"/>
        </w:rPr>
        <w:t xml:space="preserve">Основной результат работы - формирование в ходе деятельности более ответственной, адаптированной, здоровой личности. </w:t>
      </w:r>
    </w:p>
    <w:p w:rsidR="008D1DB1" w:rsidRPr="00B60D29" w:rsidRDefault="008D1DB1" w:rsidP="00B60D29">
      <w:pPr>
        <w:spacing w:after="0"/>
        <w:ind w:firstLine="708"/>
        <w:jc w:val="both"/>
        <w:rPr>
          <w:rFonts w:ascii="Times New Roman" w:hAnsi="Times New Roman"/>
          <w:sz w:val="24"/>
          <w:szCs w:val="24"/>
        </w:rPr>
      </w:pPr>
      <w:r w:rsidRPr="00B60D29">
        <w:rPr>
          <w:rFonts w:ascii="Times New Roman" w:hAnsi="Times New Roman"/>
          <w:sz w:val="24"/>
          <w:szCs w:val="24"/>
        </w:rPr>
        <w:t xml:space="preserve">Владеть знаниями о ЗОЖ и уметь аргументировано отстаивать свою позицию, формирование здоровых установок и навыков ответственного поведения, снижающих вероятность приобщения к ПАВ, курению, алкоголизму: </w:t>
      </w:r>
    </w:p>
    <w:p w:rsidR="008D1DB1" w:rsidRPr="00B60D29" w:rsidRDefault="008D1DB1" w:rsidP="00B60D29">
      <w:pPr>
        <w:pStyle w:val="a3"/>
        <w:numPr>
          <w:ilvl w:val="0"/>
          <w:numId w:val="29"/>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 xml:space="preserve">увеличение количества детей и подростков, вовлеченных в волонтерские отряды и проведение    альтернативных мероприятий; </w:t>
      </w:r>
    </w:p>
    <w:p w:rsidR="008D1DB1" w:rsidRPr="00B60D29" w:rsidRDefault="008D1DB1" w:rsidP="00B60D29">
      <w:pPr>
        <w:pStyle w:val="a3"/>
        <w:numPr>
          <w:ilvl w:val="0"/>
          <w:numId w:val="29"/>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 xml:space="preserve">привлечение детей и подростков к общественно значимой деятельности;  </w:t>
      </w:r>
    </w:p>
    <w:p w:rsidR="008D1DB1" w:rsidRPr="00B60D29" w:rsidRDefault="008D1DB1" w:rsidP="00B60D29">
      <w:pPr>
        <w:pStyle w:val="a3"/>
        <w:numPr>
          <w:ilvl w:val="0"/>
          <w:numId w:val="29"/>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 xml:space="preserve">формирование в ходе деятельности более ответственной, адаптированной, здоровой личности; </w:t>
      </w:r>
    </w:p>
    <w:p w:rsidR="008D1DB1" w:rsidRPr="00B60D29" w:rsidRDefault="008D1DB1" w:rsidP="00B60D29">
      <w:pPr>
        <w:pStyle w:val="a3"/>
        <w:numPr>
          <w:ilvl w:val="0"/>
          <w:numId w:val="29"/>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овладение знаниями о ЗОЖ и умение аргументировано отстаивать свою позицию, формирование здоровых установок и навыков ответственного поведения, снижающих вероятность приобщения к ПАВ, курению, алкоголизму;</w:t>
      </w:r>
    </w:p>
    <w:p w:rsidR="008D1DB1" w:rsidRPr="00B60D29" w:rsidRDefault="008D1DB1" w:rsidP="00B60D29">
      <w:pPr>
        <w:pStyle w:val="a3"/>
        <w:numPr>
          <w:ilvl w:val="0"/>
          <w:numId w:val="29"/>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повышения количества и качества участия школы  в акциях волонтеров.</w:t>
      </w:r>
    </w:p>
    <w:p w:rsidR="00A95AC9" w:rsidRPr="00B60D29" w:rsidRDefault="00A95AC9" w:rsidP="00B60D29">
      <w:pPr>
        <w:pStyle w:val="16"/>
        <w:spacing w:after="0"/>
        <w:ind w:left="900"/>
        <w:jc w:val="both"/>
        <w:rPr>
          <w:rFonts w:ascii="Times New Roman" w:hAnsi="Times New Roman"/>
          <w:b/>
          <w:sz w:val="24"/>
          <w:szCs w:val="24"/>
        </w:rPr>
      </w:pPr>
    </w:p>
    <w:p w:rsidR="008D1DB1" w:rsidRPr="00B60D29" w:rsidRDefault="008D1DB1" w:rsidP="00B60D29">
      <w:pPr>
        <w:pStyle w:val="16"/>
        <w:spacing w:after="0"/>
        <w:ind w:left="900"/>
        <w:jc w:val="both"/>
        <w:rPr>
          <w:rFonts w:ascii="Times New Roman" w:hAnsi="Times New Roman"/>
          <w:b/>
          <w:sz w:val="24"/>
          <w:szCs w:val="24"/>
        </w:rPr>
      </w:pPr>
      <w:r w:rsidRPr="00B60D29">
        <w:rPr>
          <w:rFonts w:ascii="Times New Roman" w:hAnsi="Times New Roman"/>
          <w:b/>
          <w:sz w:val="24"/>
          <w:szCs w:val="24"/>
        </w:rPr>
        <w:t>Планируемые мероприятия:</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 xml:space="preserve">Социологический опрос «Вопросы - ответы» (отношение детей и подростков к вредным привычкам).   </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Проведение членами волонтерской команды тренингов, ролевых игр и др</w:t>
      </w:r>
      <w:r w:rsidR="00607179">
        <w:rPr>
          <w:rFonts w:ascii="Times New Roman" w:hAnsi="Times New Roman"/>
          <w:sz w:val="24"/>
          <w:szCs w:val="24"/>
        </w:rPr>
        <w:t>угих интерактивных мероприятий «Оставайся в безопасности», «Умей сказать – «</w:t>
      </w:r>
      <w:r w:rsidRPr="00B60D29">
        <w:rPr>
          <w:rFonts w:ascii="Times New Roman" w:hAnsi="Times New Roman"/>
          <w:sz w:val="24"/>
          <w:szCs w:val="24"/>
        </w:rPr>
        <w:t>Не</w:t>
      </w:r>
      <w:r w:rsidR="00607179">
        <w:rPr>
          <w:rFonts w:ascii="Times New Roman" w:hAnsi="Times New Roman"/>
          <w:sz w:val="24"/>
          <w:szCs w:val="24"/>
        </w:rPr>
        <w:t>т!»</w:t>
      </w:r>
      <w:r w:rsidRPr="00B60D29">
        <w:rPr>
          <w:rFonts w:ascii="Times New Roman" w:hAnsi="Times New Roman"/>
          <w:sz w:val="24"/>
          <w:szCs w:val="24"/>
        </w:rPr>
        <w:t xml:space="preserve"> </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«Наши права». Знакомство с Конвенцией по правам ребенка</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eastAsia="Times New Roman" w:hAnsi="Times New Roman"/>
          <w:sz w:val="24"/>
          <w:szCs w:val="24"/>
          <w:lang w:eastAsia="ru-RU"/>
        </w:rPr>
      </w:pPr>
      <w:r w:rsidRPr="00B60D29">
        <w:rPr>
          <w:rFonts w:ascii="Times New Roman" w:hAnsi="Times New Roman"/>
          <w:sz w:val="24"/>
          <w:szCs w:val="24"/>
        </w:rPr>
        <w:t>Научись преодолевать стресс. Тренинг</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Игровая программа «Как прекрасен этот мир посмотри!»</w:t>
      </w:r>
    </w:p>
    <w:p w:rsidR="008D1DB1" w:rsidRPr="00B60D29" w:rsidRDefault="00607179" w:rsidP="00B60D29">
      <w:pPr>
        <w:pStyle w:val="a3"/>
        <w:numPr>
          <w:ilvl w:val="0"/>
          <w:numId w:val="30"/>
        </w:numPr>
        <w:tabs>
          <w:tab w:val="left" w:pos="851"/>
        </w:tabs>
        <w:spacing w:line="276" w:lineRule="auto"/>
        <w:ind w:left="0" w:firstLine="709"/>
        <w:jc w:val="both"/>
        <w:rPr>
          <w:rFonts w:ascii="Times New Roman" w:hAnsi="Times New Roman"/>
          <w:sz w:val="24"/>
          <w:szCs w:val="24"/>
        </w:rPr>
      </w:pPr>
      <w:r>
        <w:rPr>
          <w:rFonts w:ascii="Times New Roman" w:hAnsi="Times New Roman"/>
          <w:sz w:val="24"/>
          <w:szCs w:val="24"/>
        </w:rPr>
        <w:t>Игровая программа «</w:t>
      </w:r>
      <w:r w:rsidR="008D1DB1" w:rsidRPr="00B60D29">
        <w:rPr>
          <w:rFonts w:ascii="Times New Roman" w:hAnsi="Times New Roman"/>
          <w:sz w:val="24"/>
          <w:szCs w:val="24"/>
        </w:rPr>
        <w:t xml:space="preserve">Курильщик - сам себе могильщик» </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Выставка рисунков «Портрет курильщика»</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eastAsia="Times New Roman" w:hAnsi="Times New Roman"/>
          <w:sz w:val="24"/>
          <w:szCs w:val="24"/>
          <w:lang w:eastAsia="ru-RU"/>
        </w:rPr>
      </w:pPr>
      <w:r w:rsidRPr="00B60D29">
        <w:rPr>
          <w:rFonts w:ascii="Times New Roman" w:hAnsi="Times New Roman"/>
          <w:sz w:val="24"/>
          <w:szCs w:val="24"/>
        </w:rPr>
        <w:t>Выпуск и распространение буклетов о вреде курения “Мифы и реальность”</w:t>
      </w:r>
    </w:p>
    <w:p w:rsidR="008D1DB1" w:rsidRPr="00B60D29" w:rsidRDefault="00607179" w:rsidP="00B60D29">
      <w:pPr>
        <w:pStyle w:val="a3"/>
        <w:numPr>
          <w:ilvl w:val="0"/>
          <w:numId w:val="30"/>
        </w:numPr>
        <w:tabs>
          <w:tab w:val="left" w:pos="851"/>
        </w:tabs>
        <w:spacing w:line="276" w:lineRule="auto"/>
        <w:ind w:left="0" w:firstLine="709"/>
        <w:jc w:val="both"/>
        <w:rPr>
          <w:rFonts w:ascii="Times New Roman" w:eastAsia="Times New Roman" w:hAnsi="Times New Roman"/>
          <w:sz w:val="24"/>
          <w:szCs w:val="24"/>
          <w:lang w:eastAsia="ru-RU"/>
        </w:rPr>
      </w:pPr>
      <w:r>
        <w:rPr>
          <w:rFonts w:ascii="Times New Roman" w:hAnsi="Times New Roman"/>
          <w:b/>
          <w:bCs/>
          <w:sz w:val="24"/>
          <w:szCs w:val="24"/>
        </w:rPr>
        <w:t>«</w:t>
      </w:r>
      <w:r>
        <w:rPr>
          <w:rFonts w:ascii="Times New Roman" w:hAnsi="Times New Roman"/>
          <w:bCs/>
          <w:sz w:val="24"/>
          <w:szCs w:val="24"/>
        </w:rPr>
        <w:t>Формула успеха»</w:t>
      </w:r>
      <w:r w:rsidR="008D1DB1" w:rsidRPr="00B60D29">
        <w:rPr>
          <w:rFonts w:ascii="Times New Roman" w:hAnsi="Times New Roman"/>
          <w:sz w:val="24"/>
          <w:szCs w:val="24"/>
        </w:rPr>
        <w:t xml:space="preserve"> Психологическая  игра</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hAnsi="Times New Roman"/>
          <w:sz w:val="24"/>
          <w:szCs w:val="24"/>
        </w:rPr>
      </w:pPr>
      <w:r w:rsidRPr="00B60D29">
        <w:rPr>
          <w:rFonts w:ascii="Times New Roman" w:hAnsi="Times New Roman"/>
          <w:sz w:val="24"/>
          <w:szCs w:val="24"/>
        </w:rPr>
        <w:t>Организация интерактивных акций членами волонтерской команды здоровья в школьном летнем детском оздоровительном лагере</w:t>
      </w:r>
    </w:p>
    <w:p w:rsidR="008D1DB1" w:rsidRPr="00B60D29" w:rsidRDefault="008D1DB1" w:rsidP="00B60D29">
      <w:pPr>
        <w:pStyle w:val="a3"/>
        <w:numPr>
          <w:ilvl w:val="0"/>
          <w:numId w:val="30"/>
        </w:numPr>
        <w:tabs>
          <w:tab w:val="left" w:pos="851"/>
        </w:tabs>
        <w:spacing w:line="276" w:lineRule="auto"/>
        <w:ind w:left="0" w:firstLine="709"/>
        <w:jc w:val="both"/>
        <w:rPr>
          <w:rFonts w:ascii="Times New Roman" w:eastAsia="Times New Roman" w:hAnsi="Times New Roman"/>
          <w:sz w:val="24"/>
          <w:szCs w:val="24"/>
          <w:lang w:eastAsia="ru-RU"/>
        </w:rPr>
      </w:pPr>
      <w:r w:rsidRPr="00B60D29">
        <w:rPr>
          <w:rFonts w:ascii="Times New Roman" w:hAnsi="Times New Roman"/>
          <w:sz w:val="24"/>
          <w:szCs w:val="24"/>
        </w:rPr>
        <w:t>Акция «Ладошки дружбы»</w:t>
      </w:r>
    </w:p>
    <w:p w:rsidR="008D1DB1" w:rsidRPr="00B60D29" w:rsidRDefault="008D1DB1" w:rsidP="00B60D29">
      <w:pPr>
        <w:spacing w:after="0"/>
        <w:ind w:firstLine="360"/>
        <w:jc w:val="both"/>
        <w:rPr>
          <w:rFonts w:ascii="Times New Roman" w:hAnsi="Times New Roman"/>
          <w:sz w:val="24"/>
          <w:szCs w:val="24"/>
        </w:rPr>
      </w:pPr>
      <w:r w:rsidRPr="00B60D29">
        <w:rPr>
          <w:rFonts w:ascii="Times New Roman" w:hAnsi="Times New Roman"/>
          <w:sz w:val="24"/>
          <w:szCs w:val="24"/>
        </w:rPr>
        <w:t xml:space="preserve">Воспитательный эффект профильного отряда  будет заключаться в том, что во время пребывания в лагере подростки,  пропустив идею </w:t>
      </w:r>
      <w:proofErr w:type="spellStart"/>
      <w:r w:rsidRPr="00B60D29">
        <w:rPr>
          <w:rFonts w:ascii="Times New Roman" w:hAnsi="Times New Roman"/>
          <w:sz w:val="24"/>
          <w:szCs w:val="24"/>
        </w:rPr>
        <w:t>волонтёрства</w:t>
      </w:r>
      <w:proofErr w:type="spellEnd"/>
      <w:r w:rsidRPr="00B60D29">
        <w:rPr>
          <w:rFonts w:ascii="Times New Roman" w:hAnsi="Times New Roman"/>
          <w:sz w:val="24"/>
          <w:szCs w:val="24"/>
        </w:rPr>
        <w:t xml:space="preserve"> через себя,   узнают, что эта деятельность не просто развлечение, а выражение их   жизненной позиции, ответственности,  желание изменить этот мир к лучшему.</w:t>
      </w:r>
    </w:p>
    <w:p w:rsidR="00F13137" w:rsidRPr="00B60D29" w:rsidRDefault="00F13137" w:rsidP="00B60D29">
      <w:pPr>
        <w:spacing w:after="0"/>
        <w:ind w:firstLine="360"/>
        <w:jc w:val="center"/>
        <w:rPr>
          <w:rFonts w:ascii="Times New Roman" w:hAnsi="Times New Roman"/>
          <w:b/>
          <w:sz w:val="24"/>
          <w:szCs w:val="24"/>
          <w:u w:val="single"/>
        </w:rPr>
      </w:pPr>
    </w:p>
    <w:p w:rsidR="00F13137" w:rsidRDefault="00F13137"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Default="00607179" w:rsidP="00B60D29">
      <w:pPr>
        <w:spacing w:after="0"/>
        <w:ind w:firstLine="360"/>
        <w:jc w:val="center"/>
        <w:rPr>
          <w:rFonts w:ascii="Times New Roman" w:hAnsi="Times New Roman"/>
          <w:b/>
          <w:sz w:val="24"/>
          <w:szCs w:val="24"/>
          <w:u w:val="single"/>
        </w:rPr>
      </w:pPr>
    </w:p>
    <w:p w:rsidR="00607179" w:rsidRPr="00B60D29" w:rsidRDefault="00607179" w:rsidP="00B60D29">
      <w:pPr>
        <w:spacing w:after="0"/>
        <w:ind w:firstLine="360"/>
        <w:jc w:val="center"/>
        <w:rPr>
          <w:rFonts w:ascii="Times New Roman" w:hAnsi="Times New Roman"/>
          <w:b/>
          <w:sz w:val="24"/>
          <w:szCs w:val="24"/>
          <w:u w:val="single"/>
        </w:rPr>
      </w:pPr>
    </w:p>
    <w:p w:rsidR="008D1DB1" w:rsidRPr="00B60D29" w:rsidRDefault="0014090B" w:rsidP="00B60D29">
      <w:pPr>
        <w:spacing w:after="0"/>
        <w:ind w:firstLine="360"/>
        <w:jc w:val="center"/>
        <w:rPr>
          <w:rFonts w:ascii="Times New Roman" w:hAnsi="Times New Roman"/>
          <w:b/>
          <w:sz w:val="24"/>
          <w:szCs w:val="24"/>
          <w:u w:val="single"/>
        </w:rPr>
      </w:pPr>
      <w:r w:rsidRPr="00B60D29">
        <w:rPr>
          <w:rFonts w:ascii="Times New Roman" w:hAnsi="Times New Roman"/>
          <w:b/>
          <w:sz w:val="24"/>
          <w:szCs w:val="24"/>
          <w:u w:val="single"/>
        </w:rPr>
        <w:t>РАЗДЕЛ 4.4</w:t>
      </w:r>
      <w:r w:rsidR="00804F69" w:rsidRPr="00B60D29">
        <w:rPr>
          <w:rFonts w:ascii="Times New Roman" w:hAnsi="Times New Roman"/>
          <w:b/>
          <w:sz w:val="24"/>
          <w:szCs w:val="24"/>
          <w:u w:val="single"/>
        </w:rPr>
        <w:t>.</w:t>
      </w:r>
    </w:p>
    <w:p w:rsidR="002E1BB3" w:rsidRPr="00B60D29" w:rsidRDefault="002E1BB3" w:rsidP="00B60D29">
      <w:pPr>
        <w:pStyle w:val="a3"/>
        <w:spacing w:line="276" w:lineRule="auto"/>
        <w:jc w:val="center"/>
        <w:rPr>
          <w:rFonts w:ascii="Times New Roman" w:hAnsi="Times New Roman"/>
          <w:b/>
          <w:sz w:val="24"/>
          <w:szCs w:val="24"/>
        </w:rPr>
      </w:pPr>
      <w:r w:rsidRPr="00B60D29">
        <w:rPr>
          <w:rFonts w:ascii="Times New Roman" w:hAnsi="Times New Roman"/>
          <w:b/>
          <w:sz w:val="24"/>
          <w:szCs w:val="24"/>
        </w:rPr>
        <w:t>ПРОГРАММА</w:t>
      </w:r>
      <w:r w:rsidR="0094452D">
        <w:rPr>
          <w:rFonts w:ascii="Times New Roman" w:hAnsi="Times New Roman"/>
          <w:b/>
          <w:sz w:val="24"/>
          <w:szCs w:val="24"/>
        </w:rPr>
        <w:t xml:space="preserve"> </w:t>
      </w:r>
      <w:r w:rsidRPr="00B60D29">
        <w:rPr>
          <w:rFonts w:ascii="Times New Roman" w:hAnsi="Times New Roman"/>
          <w:b/>
          <w:sz w:val="24"/>
          <w:szCs w:val="24"/>
          <w:u w:val="single"/>
        </w:rPr>
        <w:t>«ШКОЛА  ЮНОГО КОРРЕСПОНДЕНТА»</w:t>
      </w:r>
    </w:p>
    <w:p w:rsidR="002E1BB3" w:rsidRPr="00B60D29" w:rsidRDefault="002E1BB3" w:rsidP="00B60D29">
      <w:pPr>
        <w:pStyle w:val="a3"/>
        <w:spacing w:line="276" w:lineRule="auto"/>
        <w:jc w:val="both"/>
        <w:rPr>
          <w:rFonts w:ascii="Times New Roman" w:hAnsi="Times New Roman"/>
          <w:b/>
          <w:i/>
          <w:sz w:val="24"/>
          <w:szCs w:val="24"/>
          <w:u w:val="single"/>
        </w:rPr>
      </w:pPr>
    </w:p>
    <w:p w:rsidR="002E1BB3" w:rsidRPr="00B60D29" w:rsidRDefault="002E1BB3" w:rsidP="00B60D29">
      <w:pPr>
        <w:spacing w:after="0"/>
        <w:ind w:firstLine="708"/>
        <w:jc w:val="both"/>
        <w:rPr>
          <w:rFonts w:ascii="Times New Roman" w:hAnsi="Times New Roman"/>
          <w:sz w:val="24"/>
          <w:szCs w:val="24"/>
          <w:lang w:eastAsia="ru-RU"/>
        </w:rPr>
      </w:pPr>
      <w:r w:rsidRPr="00B60D29">
        <w:rPr>
          <w:rFonts w:ascii="Times New Roman" w:hAnsi="Times New Roman"/>
          <w:sz w:val="24"/>
          <w:szCs w:val="24"/>
        </w:rPr>
        <w:t xml:space="preserve">Одним из приоритетных направлений является поддержка интеллектуально-творческого потенциала детей. </w:t>
      </w:r>
      <w:r w:rsidRPr="00B60D29">
        <w:rPr>
          <w:rFonts w:ascii="Times New Roman" w:hAnsi="Times New Roman"/>
          <w:sz w:val="24"/>
          <w:szCs w:val="24"/>
          <w:lang w:eastAsia="ru-RU"/>
        </w:rPr>
        <w:t>Важнейшим средством самоутверждения юной личности является предоставление возможности конкретному ребенку свободно высказывать и утверждать свои взгляды, отстаивать свои интересы, обращаться к общественному мнению. Газета в лагере – это, прежде всего, дополнительное средство общения. Пресса играет ту же роль, что и в обществе: развивает социальные навыки, гражданское самосознание. Но, кроме того, она также выполняет образовательную функцию, позволяя детям и подросткам приобретать навыки выражения собственных мыслей, понимания получаемой информации, ее интерпретации. На ее страницах ученик может представить на суд свое литературное творение, поделиться открытиями, рассказать об интересных людях, мероприятиях, призвать читателей к решению острых проблем.</w:t>
      </w:r>
    </w:p>
    <w:p w:rsidR="002E1BB3" w:rsidRPr="00B60D29" w:rsidRDefault="002E1BB3" w:rsidP="00B60D29">
      <w:pPr>
        <w:spacing w:after="0"/>
        <w:ind w:firstLine="708"/>
        <w:jc w:val="both"/>
        <w:rPr>
          <w:rFonts w:ascii="Times New Roman" w:hAnsi="Times New Roman"/>
          <w:sz w:val="24"/>
          <w:szCs w:val="24"/>
          <w:lang w:eastAsia="ru-RU"/>
        </w:rPr>
      </w:pPr>
      <w:r w:rsidRPr="00B60D29">
        <w:rPr>
          <w:rFonts w:ascii="Times New Roman" w:hAnsi="Times New Roman"/>
          <w:sz w:val="24"/>
          <w:szCs w:val="24"/>
          <w:lang w:eastAsia="ru-RU"/>
        </w:rPr>
        <w:t>Очень важно для журналистов, даже очень юных, умение общаться, правильно ориентироваться в создавшейся ситуации, уметь находить компромисс, а при необходимости – отстаивать свою точку зрения, поэтому в программу включены занятия по психологии,  аутотренинги.</w:t>
      </w:r>
    </w:p>
    <w:p w:rsidR="002E1BB3" w:rsidRPr="00B60D29" w:rsidRDefault="002E1BB3" w:rsidP="00B60D29">
      <w:pPr>
        <w:pStyle w:val="af9"/>
        <w:spacing w:after="0"/>
        <w:ind w:firstLine="708"/>
        <w:jc w:val="both"/>
        <w:rPr>
          <w:rFonts w:ascii="Times New Roman" w:hAnsi="Times New Roman"/>
          <w:sz w:val="24"/>
          <w:szCs w:val="24"/>
        </w:rPr>
      </w:pPr>
      <w:r w:rsidRPr="00B60D29">
        <w:rPr>
          <w:rFonts w:ascii="Times New Roman" w:hAnsi="Times New Roman"/>
          <w:sz w:val="24"/>
          <w:szCs w:val="24"/>
        </w:rPr>
        <w:t>Особое значение имеет выявление, поддержка, развитие и социализация одаренных детей.</w:t>
      </w:r>
    </w:p>
    <w:p w:rsidR="00804F69" w:rsidRPr="00B60D29" w:rsidRDefault="002E1BB3" w:rsidP="00B60D29">
      <w:pPr>
        <w:spacing w:after="0"/>
        <w:ind w:firstLine="708"/>
        <w:jc w:val="both"/>
        <w:rPr>
          <w:rFonts w:ascii="Times New Roman" w:hAnsi="Times New Roman"/>
          <w:b/>
          <w:sz w:val="24"/>
          <w:szCs w:val="24"/>
          <w:u w:val="single"/>
        </w:rPr>
      </w:pPr>
      <w:r w:rsidRPr="00B60D29">
        <w:rPr>
          <w:rFonts w:ascii="Times New Roman" w:hAnsi="Times New Roman"/>
          <w:b/>
          <w:i/>
          <w:sz w:val="24"/>
          <w:szCs w:val="24"/>
          <w:u w:val="single"/>
        </w:rPr>
        <w:t>Цель</w:t>
      </w:r>
      <w:r w:rsidRPr="00B60D29">
        <w:rPr>
          <w:rFonts w:ascii="Times New Roman" w:hAnsi="Times New Roman"/>
          <w:b/>
          <w:sz w:val="24"/>
          <w:szCs w:val="24"/>
          <w:u w:val="single"/>
        </w:rPr>
        <w:t>:</w:t>
      </w:r>
    </w:p>
    <w:p w:rsidR="002E1BB3" w:rsidRPr="00B60D29" w:rsidRDefault="002E1BB3" w:rsidP="00B60D29">
      <w:pPr>
        <w:spacing w:after="0"/>
        <w:ind w:firstLine="708"/>
        <w:jc w:val="both"/>
        <w:rPr>
          <w:rFonts w:ascii="Times New Roman" w:hAnsi="Times New Roman"/>
          <w:sz w:val="24"/>
          <w:szCs w:val="24"/>
          <w:lang w:eastAsia="ru-RU"/>
        </w:rPr>
      </w:pPr>
      <w:r w:rsidRPr="00B60D29">
        <w:rPr>
          <w:rFonts w:ascii="Times New Roman" w:hAnsi="Times New Roman"/>
          <w:sz w:val="24"/>
          <w:szCs w:val="24"/>
          <w:lang w:eastAsia="ru-RU"/>
        </w:rPr>
        <w:t>Становление духовного мира человека, создание условий для формирования внутренней потребности личности в непрерывном совершенствовании, в реализации и развитии своих творческих возможностей. Овладение навыками редакторской правки, основами верстки газеты, интервьюирования.</w:t>
      </w:r>
    </w:p>
    <w:p w:rsidR="00804F69" w:rsidRPr="00B60D29" w:rsidRDefault="00804F69" w:rsidP="00B60D29">
      <w:pPr>
        <w:pStyle w:val="a3"/>
        <w:spacing w:line="276" w:lineRule="auto"/>
        <w:ind w:firstLine="709"/>
        <w:jc w:val="both"/>
        <w:rPr>
          <w:rFonts w:ascii="Times New Roman" w:hAnsi="Times New Roman"/>
          <w:b/>
          <w:i/>
          <w:sz w:val="24"/>
          <w:szCs w:val="24"/>
          <w:u w:val="single"/>
        </w:rPr>
      </w:pPr>
    </w:p>
    <w:p w:rsidR="002E1BB3" w:rsidRPr="00B60D29" w:rsidRDefault="002E1BB3" w:rsidP="00B60D29">
      <w:pPr>
        <w:pStyle w:val="a3"/>
        <w:spacing w:line="276" w:lineRule="auto"/>
        <w:ind w:firstLine="709"/>
        <w:jc w:val="both"/>
        <w:rPr>
          <w:rFonts w:ascii="Times New Roman" w:hAnsi="Times New Roman"/>
          <w:b/>
          <w:i/>
          <w:sz w:val="24"/>
          <w:szCs w:val="24"/>
          <w:u w:val="single"/>
        </w:rPr>
      </w:pPr>
      <w:r w:rsidRPr="00B60D29">
        <w:rPr>
          <w:rFonts w:ascii="Times New Roman" w:hAnsi="Times New Roman"/>
          <w:b/>
          <w:i/>
          <w:sz w:val="24"/>
          <w:szCs w:val="24"/>
          <w:u w:val="single"/>
        </w:rPr>
        <w:t>Задачи программы:</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t>Заинтересовать учащихся творческой деятельностью;</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Сформировать умение работать с документами; проводить опросы; видеть речевые и стилистические ошибки в газетных публикациях; определять жанры публицистики;</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Обучить приемам верстки газеты;</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Обучить навыкам ораторского искусства.</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t>Активизировать участие школьников в коллективно-творческой деятельности;</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t xml:space="preserve">Разнообразить методы, формы, технологии организации коллективно-творческой деятельности. </w:t>
      </w:r>
    </w:p>
    <w:p w:rsidR="002E1BB3" w:rsidRPr="00B60D29" w:rsidRDefault="002E1BB3" w:rsidP="00B60D29">
      <w:pPr>
        <w:pStyle w:val="a3"/>
        <w:spacing w:line="276" w:lineRule="auto"/>
        <w:ind w:firstLine="709"/>
        <w:jc w:val="both"/>
        <w:rPr>
          <w:rFonts w:ascii="Times New Roman" w:eastAsia="Times New Roman" w:hAnsi="Times New Roman"/>
          <w:b/>
          <w:i/>
          <w:sz w:val="24"/>
          <w:szCs w:val="24"/>
          <w:u w:val="single"/>
          <w:lang w:eastAsia="ru-RU"/>
        </w:rPr>
      </w:pPr>
      <w:r w:rsidRPr="00B60D29">
        <w:rPr>
          <w:rFonts w:ascii="Times New Roman" w:eastAsia="Times New Roman" w:hAnsi="Times New Roman"/>
          <w:b/>
          <w:i/>
          <w:sz w:val="24"/>
          <w:szCs w:val="24"/>
          <w:u w:val="single"/>
          <w:lang w:eastAsia="ru-RU"/>
        </w:rPr>
        <w:t>Направления реализации программы:</w:t>
      </w:r>
    </w:p>
    <w:p w:rsidR="00804F69" w:rsidRPr="00B60D29" w:rsidRDefault="00804F69" w:rsidP="00B60D29">
      <w:pPr>
        <w:pStyle w:val="a3"/>
        <w:spacing w:line="276" w:lineRule="auto"/>
        <w:ind w:firstLine="709"/>
        <w:jc w:val="both"/>
        <w:rPr>
          <w:rFonts w:ascii="Times New Roman" w:eastAsia="Times New Roman" w:hAnsi="Times New Roman"/>
          <w:b/>
          <w:i/>
          <w:sz w:val="24"/>
          <w:szCs w:val="24"/>
          <w:u w:val="single"/>
          <w:lang w:eastAsia="ru-RU"/>
        </w:rPr>
      </w:pP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t>Выявление одаренных детей,  создание условий для их оптимального развития;</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t>Развитие у учащихся творческих умений, способностей;</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t>Проведение  мероприятия, на котором учащиеся представят результаты своей художественной, практической творческой деятельности;</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rPr>
        <w:lastRenderedPageBreak/>
        <w:t>И</w:t>
      </w:r>
      <w:r w:rsidRPr="00B60D29">
        <w:rPr>
          <w:rFonts w:ascii="Times New Roman" w:eastAsia="Times New Roman" w:hAnsi="Times New Roman"/>
          <w:sz w:val="24"/>
          <w:szCs w:val="24"/>
          <w:lang w:eastAsia="ru-RU"/>
        </w:rPr>
        <w:t xml:space="preserve">нформационная деятельность </w:t>
      </w:r>
      <w:proofErr w:type="spellStart"/>
      <w:r w:rsidRPr="00B60D29">
        <w:rPr>
          <w:rFonts w:ascii="Times New Roman" w:eastAsia="Times New Roman" w:hAnsi="Times New Roman"/>
          <w:sz w:val="24"/>
          <w:szCs w:val="24"/>
          <w:lang w:eastAsia="ru-RU"/>
        </w:rPr>
        <w:t>детей</w:t>
      </w:r>
      <w:proofErr w:type="gramStart"/>
      <w:r w:rsidRPr="00B60D29">
        <w:rPr>
          <w:rFonts w:ascii="Times New Roman" w:eastAsia="Times New Roman" w:hAnsi="Times New Roman"/>
          <w:sz w:val="24"/>
          <w:szCs w:val="24"/>
          <w:lang w:eastAsia="ru-RU"/>
        </w:rPr>
        <w:t>:о</w:t>
      </w:r>
      <w:proofErr w:type="gramEnd"/>
      <w:r w:rsidRPr="00B60D29">
        <w:rPr>
          <w:rFonts w:ascii="Times New Roman" w:eastAsia="Times New Roman" w:hAnsi="Times New Roman"/>
          <w:sz w:val="24"/>
          <w:szCs w:val="24"/>
          <w:lang w:eastAsia="ru-RU"/>
        </w:rPr>
        <w:t>рганизация</w:t>
      </w:r>
      <w:proofErr w:type="spellEnd"/>
      <w:r w:rsidRPr="00B60D29">
        <w:rPr>
          <w:rFonts w:ascii="Times New Roman" w:eastAsia="Times New Roman" w:hAnsi="Times New Roman"/>
          <w:sz w:val="24"/>
          <w:szCs w:val="24"/>
          <w:lang w:eastAsia="ru-RU"/>
        </w:rPr>
        <w:t xml:space="preserve"> демонстрации, представления, защиты продуктов творческой досуговой деятельности, выпуск тематического номера школьной газеты;</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Лекции; деловые игры; экскурсии; составление плана будущей газеты;</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Выпуск газеты; сбор и обработка информации; методы работы журналиста;</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Работа с документами; речевые тренинги; основы дикторского искусства;</w:t>
      </w:r>
    </w:p>
    <w:p w:rsidR="002E1BB3" w:rsidRPr="00B60D29" w:rsidRDefault="002E1BB3" w:rsidP="00B60D29">
      <w:pPr>
        <w:pStyle w:val="a3"/>
        <w:numPr>
          <w:ilvl w:val="0"/>
          <w:numId w:val="30"/>
        </w:numPr>
        <w:tabs>
          <w:tab w:val="left" w:pos="851"/>
        </w:tabs>
        <w:spacing w:line="276" w:lineRule="auto"/>
        <w:ind w:left="0" w:right="140" w:firstLine="709"/>
        <w:jc w:val="both"/>
        <w:rPr>
          <w:rFonts w:ascii="Times New Roman" w:hAnsi="Times New Roman"/>
          <w:sz w:val="24"/>
          <w:szCs w:val="24"/>
        </w:rPr>
      </w:pPr>
      <w:r w:rsidRPr="00B60D29">
        <w:rPr>
          <w:rFonts w:ascii="Times New Roman" w:hAnsi="Times New Roman"/>
          <w:sz w:val="24"/>
          <w:szCs w:val="24"/>
          <w:lang w:eastAsia="ru-RU"/>
        </w:rPr>
        <w:t>Написание текстов в жанре информации, интервью, репортажа, статьи и т. д.</w:t>
      </w:r>
    </w:p>
    <w:p w:rsidR="002E1BB3" w:rsidRPr="00B60D29" w:rsidRDefault="002E1BB3" w:rsidP="00B60D29">
      <w:pPr>
        <w:pStyle w:val="a3"/>
        <w:spacing w:line="276" w:lineRule="auto"/>
        <w:ind w:left="567" w:right="140"/>
        <w:jc w:val="both"/>
        <w:rPr>
          <w:rFonts w:ascii="Times New Roman" w:hAnsi="Times New Roman"/>
          <w:sz w:val="24"/>
          <w:szCs w:val="24"/>
        </w:rPr>
      </w:pPr>
    </w:p>
    <w:p w:rsidR="002E1BB3" w:rsidRPr="00B60D29" w:rsidRDefault="002E1BB3" w:rsidP="00B60D29">
      <w:pPr>
        <w:spacing w:after="0"/>
        <w:ind w:left="720"/>
        <w:jc w:val="both"/>
        <w:rPr>
          <w:rFonts w:ascii="Times New Roman" w:hAnsi="Times New Roman"/>
          <w:sz w:val="24"/>
          <w:szCs w:val="24"/>
        </w:rPr>
      </w:pPr>
      <w:r w:rsidRPr="00B60D29">
        <w:rPr>
          <w:rFonts w:ascii="Times New Roman" w:hAnsi="Times New Roman"/>
          <w:b/>
          <w:i/>
          <w:sz w:val="24"/>
          <w:szCs w:val="24"/>
          <w:u w:val="single"/>
        </w:rPr>
        <w:t>Результатом реализации программы</w:t>
      </w:r>
      <w:r w:rsidRPr="00B60D29">
        <w:rPr>
          <w:rFonts w:ascii="Times New Roman" w:hAnsi="Times New Roman"/>
          <w:b/>
          <w:sz w:val="24"/>
          <w:szCs w:val="24"/>
          <w:u w:val="single"/>
        </w:rPr>
        <w:t>:</w:t>
      </w:r>
    </w:p>
    <w:p w:rsidR="00804F69" w:rsidRPr="00B60D29" w:rsidRDefault="00804F69" w:rsidP="00B60D29">
      <w:pPr>
        <w:spacing w:after="0"/>
        <w:ind w:left="720"/>
        <w:jc w:val="both"/>
        <w:rPr>
          <w:rFonts w:ascii="Times New Roman" w:hAnsi="Times New Roman"/>
          <w:sz w:val="24"/>
          <w:szCs w:val="24"/>
          <w:lang w:eastAsia="ru-RU"/>
        </w:rPr>
      </w:pP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lang w:eastAsia="ru-RU"/>
        </w:rPr>
      </w:pPr>
      <w:r w:rsidRPr="00B60D29">
        <w:rPr>
          <w:rFonts w:ascii="Times New Roman" w:hAnsi="Times New Roman"/>
          <w:sz w:val="24"/>
          <w:szCs w:val="24"/>
          <w:lang w:eastAsia="ru-RU"/>
        </w:rPr>
        <w:t>Умение регулировать самооценку, выражать свои чувства, анализировать события, брать интервью;</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lang w:eastAsia="ru-RU"/>
        </w:rPr>
      </w:pPr>
      <w:r w:rsidRPr="00B60D29">
        <w:rPr>
          <w:rFonts w:ascii="Times New Roman" w:hAnsi="Times New Roman"/>
          <w:sz w:val="24"/>
          <w:szCs w:val="24"/>
          <w:lang w:eastAsia="ru-RU"/>
        </w:rPr>
        <w:t>Приобретение навыков быстрой адаптации в обществе;</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lang w:eastAsia="ru-RU"/>
        </w:rPr>
      </w:pPr>
      <w:r w:rsidRPr="00B60D29">
        <w:rPr>
          <w:rFonts w:ascii="Times New Roman" w:hAnsi="Times New Roman"/>
          <w:sz w:val="24"/>
          <w:szCs w:val="24"/>
        </w:rPr>
        <w:t xml:space="preserve">Создание творческой среды, способствующей вовлечению всех учащихся  в творческую деятельность; личностному самоопределению ученика в разнообразных направлениях творческой деятельности; </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lang w:eastAsia="ru-RU"/>
        </w:rPr>
      </w:pPr>
      <w:r w:rsidRPr="00B60D29">
        <w:rPr>
          <w:rFonts w:ascii="Times New Roman" w:hAnsi="Times New Roman"/>
          <w:sz w:val="24"/>
          <w:szCs w:val="24"/>
        </w:rPr>
        <w:t xml:space="preserve">Формирование творческого потенциала учащихся, </w:t>
      </w:r>
      <w:r w:rsidRPr="00B60D29">
        <w:rPr>
          <w:rFonts w:ascii="Times New Roman" w:hAnsi="Times New Roman"/>
          <w:sz w:val="24"/>
          <w:szCs w:val="24"/>
          <w:lang w:eastAsia="ru-RU"/>
        </w:rPr>
        <w:t>приобретение навыков ораторского искусства, макетирования газеты,</w:t>
      </w:r>
      <w:r w:rsidR="007A5A9E" w:rsidRPr="00B60D29">
        <w:rPr>
          <w:rFonts w:ascii="Times New Roman" w:hAnsi="Times New Roman"/>
          <w:sz w:val="24"/>
          <w:szCs w:val="24"/>
          <w:lang w:eastAsia="ru-RU"/>
        </w:rPr>
        <w:t xml:space="preserve"> создания текстов разных жанров.</w:t>
      </w:r>
    </w:p>
    <w:p w:rsidR="002E1BB3" w:rsidRPr="00B60D29" w:rsidRDefault="002E1BB3" w:rsidP="00B60D29">
      <w:pPr>
        <w:pStyle w:val="a3"/>
        <w:spacing w:line="276" w:lineRule="auto"/>
        <w:ind w:left="1080"/>
        <w:jc w:val="both"/>
        <w:rPr>
          <w:rFonts w:ascii="Times New Roman" w:hAnsi="Times New Roman"/>
          <w:b/>
          <w:sz w:val="24"/>
          <w:szCs w:val="24"/>
          <w:u w:val="single"/>
        </w:rPr>
      </w:pPr>
    </w:p>
    <w:p w:rsidR="002E1BB3" w:rsidRPr="00B60D29" w:rsidRDefault="002E1BB3" w:rsidP="00B60D29">
      <w:pPr>
        <w:spacing w:after="0"/>
        <w:ind w:firstLine="360"/>
        <w:jc w:val="both"/>
        <w:rPr>
          <w:rFonts w:ascii="Times New Roman" w:hAnsi="Times New Roman"/>
          <w:b/>
          <w:sz w:val="24"/>
          <w:szCs w:val="24"/>
          <w:u w:val="single"/>
        </w:rPr>
      </w:pPr>
      <w:r w:rsidRPr="00B60D29">
        <w:rPr>
          <w:rFonts w:ascii="Times New Roman" w:hAnsi="Times New Roman"/>
          <w:b/>
          <w:sz w:val="24"/>
          <w:szCs w:val="24"/>
          <w:u w:val="single"/>
        </w:rPr>
        <w:t>Содержание программы:</w:t>
      </w:r>
    </w:p>
    <w:p w:rsidR="00804F69" w:rsidRPr="00B60D29" w:rsidRDefault="00804F69" w:rsidP="00B60D29">
      <w:pPr>
        <w:spacing w:after="0"/>
        <w:ind w:firstLine="360"/>
        <w:jc w:val="both"/>
        <w:rPr>
          <w:rFonts w:ascii="Times New Roman" w:hAnsi="Times New Roman"/>
          <w:b/>
          <w:sz w:val="24"/>
          <w:szCs w:val="24"/>
          <w:u w:val="single"/>
        </w:rPr>
      </w:pP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Значение средств массовой информации. Газета как наиболее распространённый способ информационного сообщения. – беседа;</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Обсуждение и распределение обязанностей между учащимися – анкетирование;</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Современные требования к газете – анализ номеров газет;</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Как создать газету? – круглый стол;</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 xml:space="preserve">Подборка материала для летнего выпуска, </w:t>
      </w:r>
      <w:r w:rsidRPr="00B60D29">
        <w:rPr>
          <w:rFonts w:ascii="Times New Roman" w:hAnsi="Times New Roman"/>
          <w:sz w:val="24"/>
          <w:szCs w:val="24"/>
          <w:lang w:eastAsia="ru-RU"/>
        </w:rPr>
        <w:t>сбор и обработка информации</w:t>
      </w:r>
      <w:r w:rsidRPr="00B60D29">
        <w:rPr>
          <w:rFonts w:ascii="Times New Roman" w:hAnsi="Times New Roman"/>
          <w:sz w:val="24"/>
          <w:szCs w:val="24"/>
        </w:rPr>
        <w:t xml:space="preserve"> – практикум;</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Жанры. Теоретические и практические вопросы при обучении газетным жанрам;</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Жанры публицистики и их особенности – теоретическое занятие;</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 xml:space="preserve">Готовим новый выпуск. Как найти нужную информацию? – </w:t>
      </w:r>
      <w:r w:rsidRPr="00B60D29">
        <w:rPr>
          <w:rFonts w:ascii="Times New Roman" w:hAnsi="Times New Roman"/>
          <w:sz w:val="24"/>
          <w:szCs w:val="24"/>
          <w:lang w:eastAsia="ru-RU"/>
        </w:rPr>
        <w:t>экскурсии</w:t>
      </w:r>
      <w:r w:rsidRPr="00B60D29">
        <w:rPr>
          <w:rFonts w:ascii="Times New Roman" w:hAnsi="Times New Roman"/>
          <w:sz w:val="24"/>
          <w:szCs w:val="24"/>
        </w:rPr>
        <w:t>;</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 xml:space="preserve">Как работать с источником информации? – мозговой </w:t>
      </w:r>
      <w:r w:rsidR="007A5A9E" w:rsidRPr="00B60D29">
        <w:rPr>
          <w:rFonts w:ascii="Times New Roman" w:hAnsi="Times New Roman"/>
          <w:sz w:val="24"/>
          <w:szCs w:val="24"/>
        </w:rPr>
        <w:t>штурм</w:t>
      </w:r>
      <w:r w:rsidRPr="00B60D29">
        <w:rPr>
          <w:rFonts w:ascii="Times New Roman" w:hAnsi="Times New Roman"/>
          <w:sz w:val="24"/>
          <w:szCs w:val="24"/>
        </w:rPr>
        <w:t>;</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Проведение опроса. Правила и принципы – практикум;</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Практикум. Основы ораторского искусства – конкурс «Лучший оратор»;</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Деловая игра «Особенности деловой речи»;</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Создание фоторепортажа – практикум;</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Жанровые разновидности письменного и устного общения - редактирование</w:t>
      </w:r>
    </w:p>
    <w:p w:rsidR="002E1BB3" w:rsidRPr="00B60D29" w:rsidRDefault="002E1BB3" w:rsidP="00B60D29">
      <w:pPr>
        <w:pStyle w:val="a5"/>
        <w:numPr>
          <w:ilvl w:val="0"/>
          <w:numId w:val="31"/>
        </w:numPr>
        <w:tabs>
          <w:tab w:val="left" w:pos="851"/>
        </w:tabs>
        <w:spacing w:after="0"/>
        <w:ind w:left="0" w:firstLine="709"/>
        <w:jc w:val="both"/>
        <w:rPr>
          <w:rFonts w:ascii="Times New Roman" w:hAnsi="Times New Roman"/>
          <w:sz w:val="24"/>
          <w:szCs w:val="24"/>
        </w:rPr>
      </w:pPr>
      <w:r w:rsidRPr="00B60D29">
        <w:rPr>
          <w:rFonts w:ascii="Times New Roman" w:hAnsi="Times New Roman"/>
          <w:sz w:val="24"/>
          <w:szCs w:val="24"/>
        </w:rPr>
        <w:t>Вёрстка и выпуск – итоговое занятие.</w:t>
      </w:r>
    </w:p>
    <w:p w:rsidR="002E1BB3" w:rsidRPr="00B60D29" w:rsidRDefault="002E1BB3" w:rsidP="00B60D29">
      <w:pPr>
        <w:spacing w:after="0"/>
        <w:jc w:val="both"/>
        <w:rPr>
          <w:rFonts w:ascii="Times New Roman" w:hAnsi="Times New Roman"/>
          <w:b/>
          <w:bCs/>
          <w:sz w:val="24"/>
          <w:szCs w:val="24"/>
          <w:lang w:eastAsia="ru-RU"/>
        </w:rPr>
      </w:pPr>
    </w:p>
    <w:p w:rsidR="002E1BB3" w:rsidRPr="00B60D29" w:rsidRDefault="002E1BB3" w:rsidP="00B60D29">
      <w:pPr>
        <w:spacing w:after="0"/>
        <w:ind w:firstLine="360"/>
        <w:jc w:val="both"/>
        <w:rPr>
          <w:rFonts w:ascii="Times New Roman" w:hAnsi="Times New Roman"/>
          <w:b/>
          <w:bCs/>
          <w:sz w:val="24"/>
          <w:szCs w:val="24"/>
          <w:lang w:eastAsia="ru-RU"/>
        </w:rPr>
      </w:pPr>
      <w:r w:rsidRPr="00B60D29">
        <w:rPr>
          <w:rFonts w:ascii="Times New Roman" w:hAnsi="Times New Roman"/>
          <w:b/>
          <w:bCs/>
          <w:sz w:val="24"/>
          <w:szCs w:val="24"/>
          <w:lang w:eastAsia="ru-RU"/>
        </w:rPr>
        <w:t>По окончании занятий учащийся должен:</w:t>
      </w:r>
    </w:p>
    <w:p w:rsidR="00804F69" w:rsidRPr="00B60D29" w:rsidRDefault="00804F69" w:rsidP="00B60D29">
      <w:pPr>
        <w:spacing w:after="0"/>
        <w:ind w:firstLine="360"/>
        <w:jc w:val="both"/>
        <w:rPr>
          <w:rFonts w:ascii="Times New Roman" w:hAnsi="Times New Roman"/>
          <w:b/>
          <w:bCs/>
          <w:sz w:val="24"/>
          <w:szCs w:val="24"/>
          <w:lang w:eastAsia="ru-RU"/>
        </w:rPr>
      </w:pPr>
    </w:p>
    <w:p w:rsidR="002E1BB3" w:rsidRPr="00B60D29" w:rsidRDefault="002E1BB3" w:rsidP="00B60D29">
      <w:pPr>
        <w:spacing w:after="0"/>
        <w:jc w:val="both"/>
        <w:rPr>
          <w:rFonts w:ascii="Times New Roman" w:hAnsi="Times New Roman"/>
          <w:sz w:val="24"/>
          <w:szCs w:val="24"/>
          <w:lang w:eastAsia="ru-RU"/>
        </w:rPr>
      </w:pPr>
      <w:r w:rsidRPr="00B60D29">
        <w:rPr>
          <w:rFonts w:ascii="Times New Roman" w:hAnsi="Times New Roman"/>
          <w:b/>
          <w:bCs/>
          <w:sz w:val="24"/>
          <w:szCs w:val="24"/>
          <w:lang w:eastAsia="ru-RU"/>
        </w:rPr>
        <w:t>Знать:</w:t>
      </w:r>
      <w:r w:rsidRPr="00B60D29">
        <w:rPr>
          <w:rFonts w:ascii="Times New Roman" w:hAnsi="Times New Roman"/>
          <w:sz w:val="24"/>
          <w:szCs w:val="24"/>
          <w:lang w:eastAsia="ru-RU"/>
        </w:rPr>
        <w:t xml:space="preserve"> Журналистскую этику, современные требования к газете, типологию газет, информационные и сатирические жанры.</w:t>
      </w:r>
    </w:p>
    <w:p w:rsidR="00804F69" w:rsidRPr="00B60D29" w:rsidRDefault="00804F69" w:rsidP="00B60D29">
      <w:pPr>
        <w:spacing w:after="0"/>
        <w:jc w:val="both"/>
        <w:rPr>
          <w:rFonts w:ascii="Times New Roman" w:hAnsi="Times New Roman"/>
          <w:sz w:val="24"/>
          <w:szCs w:val="24"/>
          <w:lang w:eastAsia="ru-RU"/>
        </w:rPr>
      </w:pPr>
    </w:p>
    <w:p w:rsidR="00BF363E" w:rsidRPr="00B60D29" w:rsidRDefault="002E1BB3" w:rsidP="00B60D29">
      <w:pPr>
        <w:spacing w:after="0"/>
        <w:jc w:val="both"/>
        <w:rPr>
          <w:rFonts w:ascii="Times New Roman" w:hAnsi="Times New Roman"/>
          <w:sz w:val="24"/>
          <w:szCs w:val="24"/>
          <w:lang w:eastAsia="ru-RU"/>
        </w:rPr>
      </w:pPr>
      <w:r w:rsidRPr="00B60D29">
        <w:rPr>
          <w:rFonts w:ascii="Times New Roman" w:hAnsi="Times New Roman"/>
          <w:b/>
          <w:bCs/>
          <w:sz w:val="24"/>
          <w:szCs w:val="24"/>
          <w:lang w:eastAsia="ru-RU"/>
        </w:rPr>
        <w:lastRenderedPageBreak/>
        <w:t>Уметь:</w:t>
      </w:r>
      <w:r w:rsidRPr="00B60D29">
        <w:rPr>
          <w:rFonts w:ascii="Times New Roman" w:hAnsi="Times New Roman"/>
          <w:sz w:val="24"/>
          <w:szCs w:val="24"/>
          <w:lang w:eastAsia="ru-RU"/>
        </w:rPr>
        <w:t xml:space="preserve"> Моделировать газету, писать заметку информационного, дискуссионного характера, редактировать заметки, составлять и проводить опросы, овладеть основами публичной речи.</w:t>
      </w:r>
    </w:p>
    <w:p w:rsidR="00804F69" w:rsidRPr="00B60D29" w:rsidRDefault="00804F69" w:rsidP="00B60D29">
      <w:pPr>
        <w:spacing w:after="0"/>
        <w:jc w:val="both"/>
        <w:rPr>
          <w:rFonts w:ascii="Times New Roman" w:hAnsi="Times New Roman"/>
          <w:sz w:val="24"/>
          <w:szCs w:val="24"/>
          <w:lang w:eastAsia="ru-RU"/>
        </w:rPr>
      </w:pPr>
      <w:r w:rsidRPr="00B60D29">
        <w:rPr>
          <w:rFonts w:ascii="Times New Roman" w:hAnsi="Times New Roman"/>
          <w:sz w:val="24"/>
          <w:szCs w:val="24"/>
          <w:lang w:eastAsia="ru-RU"/>
        </w:rPr>
        <w:tab/>
      </w:r>
    </w:p>
    <w:p w:rsidR="00F13137" w:rsidRPr="00607179" w:rsidRDefault="00804F69" w:rsidP="00607179">
      <w:pPr>
        <w:spacing w:after="0"/>
        <w:jc w:val="both"/>
        <w:rPr>
          <w:rFonts w:ascii="Times New Roman" w:hAnsi="Times New Roman"/>
          <w:b/>
          <w:sz w:val="24"/>
          <w:szCs w:val="24"/>
          <w:lang w:eastAsia="ru-RU"/>
        </w:rPr>
      </w:pPr>
      <w:r w:rsidRPr="00B60D29">
        <w:rPr>
          <w:rFonts w:ascii="Times New Roman" w:hAnsi="Times New Roman"/>
          <w:b/>
          <w:sz w:val="24"/>
          <w:szCs w:val="24"/>
          <w:lang w:eastAsia="ru-RU"/>
        </w:rPr>
        <w:t>Итог работы «Школы юного корреспондента  - выпуск тематического номера газеты «Спектр</w:t>
      </w:r>
      <w:r w:rsidR="00607179">
        <w:rPr>
          <w:rFonts w:ascii="Times New Roman" w:hAnsi="Times New Roman"/>
          <w:b/>
          <w:sz w:val="24"/>
          <w:szCs w:val="24"/>
          <w:lang w:eastAsia="ru-RU"/>
        </w:rPr>
        <w:t>»</w:t>
      </w:r>
    </w:p>
    <w:p w:rsidR="00D928C9" w:rsidRPr="00B60D29" w:rsidRDefault="0014090B" w:rsidP="00B60D29">
      <w:pPr>
        <w:jc w:val="center"/>
        <w:rPr>
          <w:rFonts w:ascii="Times New Roman" w:hAnsi="Times New Roman"/>
          <w:b/>
          <w:sz w:val="24"/>
          <w:szCs w:val="24"/>
          <w:u w:val="single"/>
        </w:rPr>
      </w:pPr>
      <w:r w:rsidRPr="00B60D29">
        <w:rPr>
          <w:rFonts w:ascii="Times New Roman" w:hAnsi="Times New Roman"/>
          <w:b/>
          <w:sz w:val="24"/>
          <w:szCs w:val="24"/>
          <w:u w:val="single"/>
        </w:rPr>
        <w:t>РАЗДЕЛ 5</w:t>
      </w:r>
      <w:r w:rsidR="00FC2A1A" w:rsidRPr="00B60D29">
        <w:rPr>
          <w:rFonts w:ascii="Times New Roman" w:hAnsi="Times New Roman"/>
          <w:b/>
          <w:sz w:val="24"/>
          <w:szCs w:val="24"/>
          <w:u w:val="single"/>
        </w:rPr>
        <w:t>.</w:t>
      </w:r>
    </w:p>
    <w:p w:rsidR="00996EC6" w:rsidRDefault="00007CFE" w:rsidP="00996EC6">
      <w:pPr>
        <w:spacing w:after="0" w:line="240" w:lineRule="auto"/>
        <w:jc w:val="center"/>
        <w:rPr>
          <w:rFonts w:ascii="Times New Roman" w:hAnsi="Times New Roman"/>
          <w:b/>
          <w:bCs/>
          <w:sz w:val="24"/>
          <w:szCs w:val="24"/>
        </w:rPr>
      </w:pPr>
      <w:r w:rsidRPr="00B60D29">
        <w:rPr>
          <w:rFonts w:ascii="Times New Roman" w:hAnsi="Times New Roman"/>
          <w:b/>
          <w:sz w:val="24"/>
          <w:szCs w:val="24"/>
        </w:rPr>
        <w:t>РЕЖИМ ДНЯ</w:t>
      </w:r>
      <w:r w:rsidR="00607179">
        <w:rPr>
          <w:rFonts w:ascii="Times New Roman" w:hAnsi="Times New Roman"/>
          <w:b/>
          <w:sz w:val="24"/>
          <w:szCs w:val="24"/>
        </w:rPr>
        <w:t xml:space="preserve"> </w:t>
      </w:r>
      <w:r w:rsidR="006A0E86" w:rsidRPr="00B60D29">
        <w:rPr>
          <w:rFonts w:ascii="Times New Roman" w:hAnsi="Times New Roman"/>
          <w:b/>
          <w:sz w:val="24"/>
          <w:szCs w:val="24"/>
        </w:rPr>
        <w:t xml:space="preserve">ЛЕТНЕГО ПАЛАТОЧНОГО ОЗДОРОВИТЕЛЬНОГО </w:t>
      </w:r>
      <w:r w:rsidR="00996EC6">
        <w:rPr>
          <w:rFonts w:ascii="Times New Roman" w:hAnsi="Times New Roman"/>
          <w:b/>
          <w:sz w:val="24"/>
          <w:szCs w:val="24"/>
        </w:rPr>
        <w:t>ЛАГЕРЯ</w:t>
      </w:r>
      <w:r w:rsidR="006A0E86" w:rsidRPr="00B60D29">
        <w:rPr>
          <w:rFonts w:ascii="Times New Roman" w:hAnsi="Times New Roman"/>
          <w:b/>
          <w:sz w:val="24"/>
          <w:szCs w:val="24"/>
        </w:rPr>
        <w:t xml:space="preserve"> «СТИМУЛ»</w:t>
      </w:r>
      <w:r w:rsidR="00607179">
        <w:rPr>
          <w:rFonts w:ascii="Times New Roman" w:hAnsi="Times New Roman"/>
          <w:b/>
          <w:sz w:val="24"/>
          <w:szCs w:val="24"/>
          <w:u w:val="single"/>
        </w:rPr>
        <w:t xml:space="preserve"> </w:t>
      </w:r>
    </w:p>
    <w:p w:rsidR="00607179" w:rsidRPr="00607179" w:rsidRDefault="00607179" w:rsidP="00996EC6">
      <w:pPr>
        <w:spacing w:after="0" w:line="240" w:lineRule="auto"/>
        <w:jc w:val="center"/>
        <w:rPr>
          <w:rFonts w:ascii="Times New Roman" w:hAnsi="Times New Roman"/>
          <w:b/>
          <w:sz w:val="24"/>
          <w:szCs w:val="24"/>
          <w:u w:val="single"/>
        </w:rPr>
      </w:pPr>
      <w:r w:rsidRPr="00E41ECD">
        <w:rPr>
          <w:rFonts w:ascii="Times New Roman" w:hAnsi="Times New Roman"/>
          <w:b/>
          <w:bCs/>
          <w:sz w:val="24"/>
          <w:szCs w:val="24"/>
        </w:rPr>
        <w:t>МОУ «</w:t>
      </w:r>
      <w:proofErr w:type="spellStart"/>
      <w:r w:rsidRPr="00E41ECD">
        <w:rPr>
          <w:rFonts w:ascii="Times New Roman" w:hAnsi="Times New Roman"/>
          <w:b/>
          <w:bCs/>
          <w:sz w:val="24"/>
          <w:szCs w:val="24"/>
        </w:rPr>
        <w:t>Таловская</w:t>
      </w:r>
      <w:proofErr w:type="spellEnd"/>
      <w:r w:rsidRPr="00E41ECD">
        <w:rPr>
          <w:rFonts w:ascii="Times New Roman" w:hAnsi="Times New Roman"/>
          <w:b/>
          <w:bCs/>
          <w:sz w:val="24"/>
          <w:szCs w:val="24"/>
        </w:rPr>
        <w:t xml:space="preserve"> СОШ» </w:t>
      </w:r>
    </w:p>
    <w:p w:rsidR="00607179" w:rsidRPr="00063B64" w:rsidRDefault="00607179" w:rsidP="00996EC6">
      <w:pPr>
        <w:spacing w:after="0" w:line="240" w:lineRule="auto"/>
        <w:rPr>
          <w:rFonts w:ascii="Times New Roman" w:hAnsi="Times New Roman"/>
          <w:b/>
          <w:bCs/>
          <w:sz w:val="28"/>
          <w:szCs w:val="28"/>
        </w:rPr>
      </w:pPr>
      <w:bookmarkStart w:id="5" w:name="_GoBack"/>
      <w:bookmarkEnd w:id="5"/>
    </w:p>
    <w:tbl>
      <w:tblPr>
        <w:tblW w:w="96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019"/>
        <w:gridCol w:w="2183"/>
        <w:gridCol w:w="6471"/>
      </w:tblGrid>
      <w:tr w:rsidR="00607179" w:rsidRPr="00100622" w:rsidTr="002E110A">
        <w:trPr>
          <w:trHeight w:val="459"/>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 п/п</w:t>
            </w:r>
          </w:p>
        </w:tc>
        <w:tc>
          <w:tcPr>
            <w:tcW w:w="2183"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 xml:space="preserve">Время </w:t>
            </w:r>
          </w:p>
        </w:tc>
        <w:tc>
          <w:tcPr>
            <w:tcW w:w="6471"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Мероприятия</w:t>
            </w:r>
          </w:p>
        </w:tc>
      </w:tr>
      <w:tr w:rsidR="00607179" w:rsidRPr="00100622" w:rsidTr="002E110A">
        <w:trPr>
          <w:trHeight w:val="395"/>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1.</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08.00</w:t>
            </w:r>
            <w:r w:rsidRPr="00100622">
              <w:rPr>
                <w:rFonts w:ascii="Times New Roman" w:hAnsi="Times New Roman"/>
                <w:b/>
                <w:bCs/>
                <w:sz w:val="24"/>
                <w:szCs w:val="24"/>
              </w:rPr>
              <w:t xml:space="preserve"> </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Подъем</w:t>
            </w:r>
          </w:p>
        </w:tc>
      </w:tr>
      <w:tr w:rsidR="00607179" w:rsidRPr="00100622" w:rsidTr="002E110A">
        <w:trPr>
          <w:trHeight w:val="390"/>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2.</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08.15 – 08.45</w:t>
            </w:r>
          </w:p>
        </w:tc>
        <w:tc>
          <w:tcPr>
            <w:tcW w:w="6471" w:type="dxa"/>
          </w:tcPr>
          <w:p w:rsidR="00607179" w:rsidRPr="00100622" w:rsidRDefault="00607179" w:rsidP="002E110A">
            <w:pPr>
              <w:spacing w:line="240" w:lineRule="auto"/>
              <w:rPr>
                <w:rFonts w:ascii="Times New Roman" w:hAnsi="Times New Roman"/>
                <w:b/>
                <w:bCs/>
                <w:sz w:val="24"/>
                <w:szCs w:val="24"/>
              </w:rPr>
            </w:pPr>
            <w:r w:rsidRPr="00100622">
              <w:rPr>
                <w:rFonts w:ascii="Times New Roman" w:hAnsi="Times New Roman"/>
                <w:b/>
                <w:bCs/>
                <w:sz w:val="24"/>
                <w:szCs w:val="24"/>
              </w:rPr>
              <w:t>Утренняя  зарядка</w:t>
            </w:r>
            <w:r>
              <w:rPr>
                <w:rFonts w:ascii="Times New Roman" w:hAnsi="Times New Roman"/>
                <w:b/>
                <w:bCs/>
                <w:sz w:val="24"/>
                <w:szCs w:val="24"/>
              </w:rPr>
              <w:t>, умывание</w:t>
            </w:r>
          </w:p>
        </w:tc>
      </w:tr>
      <w:tr w:rsidR="00607179" w:rsidRPr="00100622" w:rsidTr="002E110A">
        <w:trPr>
          <w:trHeight w:val="440"/>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3.</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08.45 – 09.00</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Линейка. План на день</w:t>
            </w:r>
          </w:p>
        </w:tc>
      </w:tr>
      <w:tr w:rsidR="00607179" w:rsidRPr="00100622" w:rsidTr="002E110A">
        <w:trPr>
          <w:trHeight w:val="441"/>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4.</w:t>
            </w:r>
          </w:p>
        </w:tc>
        <w:tc>
          <w:tcPr>
            <w:tcW w:w="2183"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09.00 – 09.30</w:t>
            </w:r>
          </w:p>
        </w:tc>
        <w:tc>
          <w:tcPr>
            <w:tcW w:w="6471" w:type="dxa"/>
          </w:tcPr>
          <w:p w:rsidR="00607179" w:rsidRPr="00100622" w:rsidRDefault="00607179" w:rsidP="002E110A">
            <w:pPr>
              <w:spacing w:line="240" w:lineRule="auto"/>
              <w:rPr>
                <w:rFonts w:ascii="Times New Roman" w:hAnsi="Times New Roman"/>
                <w:b/>
                <w:bCs/>
                <w:sz w:val="24"/>
                <w:szCs w:val="24"/>
              </w:rPr>
            </w:pPr>
            <w:r w:rsidRPr="00100622">
              <w:rPr>
                <w:rFonts w:ascii="Times New Roman" w:hAnsi="Times New Roman"/>
                <w:b/>
                <w:bCs/>
                <w:sz w:val="24"/>
                <w:szCs w:val="24"/>
              </w:rPr>
              <w:t xml:space="preserve">Завтрак </w:t>
            </w:r>
          </w:p>
        </w:tc>
      </w:tr>
      <w:tr w:rsidR="00607179" w:rsidRPr="00100622" w:rsidTr="002E110A">
        <w:trPr>
          <w:trHeight w:val="526"/>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5.</w:t>
            </w:r>
          </w:p>
        </w:tc>
        <w:tc>
          <w:tcPr>
            <w:tcW w:w="2183"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09.30 – 10.30</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Трудовой десант, работа по благоустройству лагеря</w:t>
            </w:r>
          </w:p>
        </w:tc>
      </w:tr>
      <w:tr w:rsidR="00607179" w:rsidRPr="00100622" w:rsidTr="002E110A">
        <w:trPr>
          <w:trHeight w:val="361"/>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6.</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10.30 – 11</w:t>
            </w:r>
            <w:r w:rsidRPr="00100622">
              <w:rPr>
                <w:rFonts w:ascii="Times New Roman" w:hAnsi="Times New Roman"/>
                <w:b/>
                <w:bCs/>
                <w:sz w:val="24"/>
                <w:szCs w:val="24"/>
              </w:rPr>
              <w:t>.00</w:t>
            </w:r>
          </w:p>
        </w:tc>
        <w:tc>
          <w:tcPr>
            <w:tcW w:w="6471" w:type="dxa"/>
          </w:tcPr>
          <w:p w:rsidR="00607179" w:rsidRPr="00100622" w:rsidRDefault="00607179" w:rsidP="002E110A">
            <w:pPr>
              <w:spacing w:line="240" w:lineRule="auto"/>
              <w:rPr>
                <w:rFonts w:ascii="Times New Roman" w:hAnsi="Times New Roman"/>
                <w:b/>
                <w:bCs/>
                <w:sz w:val="24"/>
                <w:szCs w:val="24"/>
              </w:rPr>
            </w:pPr>
            <w:r w:rsidRPr="00100622">
              <w:rPr>
                <w:rFonts w:ascii="Times New Roman" w:hAnsi="Times New Roman"/>
                <w:b/>
                <w:bCs/>
                <w:sz w:val="24"/>
                <w:szCs w:val="24"/>
              </w:rPr>
              <w:t xml:space="preserve"> </w:t>
            </w:r>
            <w:r>
              <w:rPr>
                <w:rFonts w:ascii="Times New Roman" w:hAnsi="Times New Roman"/>
                <w:b/>
                <w:bCs/>
                <w:sz w:val="24"/>
                <w:szCs w:val="24"/>
              </w:rPr>
              <w:t>Солнечные, воздушные ванны</w:t>
            </w:r>
          </w:p>
        </w:tc>
      </w:tr>
      <w:tr w:rsidR="00607179" w:rsidRPr="00100622" w:rsidTr="002E110A">
        <w:trPr>
          <w:trHeight w:val="577"/>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7.</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11.00 – 12.00</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Учебно-тренировочные занятия</w:t>
            </w:r>
          </w:p>
        </w:tc>
      </w:tr>
      <w:tr w:rsidR="00607179" w:rsidRPr="00100622" w:rsidTr="002E110A">
        <w:trPr>
          <w:trHeight w:val="523"/>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8.</w:t>
            </w:r>
          </w:p>
        </w:tc>
        <w:tc>
          <w:tcPr>
            <w:tcW w:w="2183"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 xml:space="preserve">12.00 – 13.00 </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Свободное время</w:t>
            </w:r>
          </w:p>
        </w:tc>
      </w:tr>
      <w:tr w:rsidR="00607179" w:rsidRPr="00100622" w:rsidTr="002E110A">
        <w:trPr>
          <w:trHeight w:val="429"/>
        </w:trPr>
        <w:tc>
          <w:tcPr>
            <w:tcW w:w="1019"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9.</w:t>
            </w:r>
          </w:p>
        </w:tc>
        <w:tc>
          <w:tcPr>
            <w:tcW w:w="2183" w:type="dxa"/>
          </w:tcPr>
          <w:p w:rsidR="00607179" w:rsidRPr="00100622" w:rsidRDefault="00607179" w:rsidP="002E110A">
            <w:pPr>
              <w:spacing w:line="240" w:lineRule="auto"/>
              <w:jc w:val="center"/>
              <w:rPr>
                <w:rFonts w:ascii="Times New Roman" w:hAnsi="Times New Roman"/>
                <w:b/>
                <w:bCs/>
                <w:sz w:val="24"/>
                <w:szCs w:val="24"/>
              </w:rPr>
            </w:pPr>
            <w:r w:rsidRPr="00100622">
              <w:rPr>
                <w:rFonts w:ascii="Times New Roman" w:hAnsi="Times New Roman"/>
                <w:b/>
                <w:bCs/>
                <w:sz w:val="24"/>
                <w:szCs w:val="24"/>
              </w:rPr>
              <w:t>13.00 – 13.</w:t>
            </w:r>
            <w:r>
              <w:rPr>
                <w:rFonts w:ascii="Times New Roman" w:hAnsi="Times New Roman"/>
                <w:b/>
                <w:bCs/>
                <w:sz w:val="24"/>
                <w:szCs w:val="24"/>
              </w:rPr>
              <w:t>45</w:t>
            </w:r>
          </w:p>
        </w:tc>
        <w:tc>
          <w:tcPr>
            <w:tcW w:w="6471" w:type="dxa"/>
          </w:tcPr>
          <w:p w:rsidR="00607179" w:rsidRDefault="00607179" w:rsidP="002E110A">
            <w:pPr>
              <w:spacing w:line="240" w:lineRule="auto"/>
              <w:rPr>
                <w:rFonts w:ascii="Times New Roman" w:hAnsi="Times New Roman"/>
                <w:b/>
                <w:bCs/>
                <w:sz w:val="24"/>
                <w:szCs w:val="24"/>
              </w:rPr>
            </w:pPr>
            <w:r>
              <w:rPr>
                <w:rFonts w:ascii="Times New Roman" w:hAnsi="Times New Roman"/>
                <w:b/>
                <w:bCs/>
                <w:sz w:val="24"/>
                <w:szCs w:val="24"/>
              </w:rPr>
              <w:t>Обед</w:t>
            </w:r>
          </w:p>
        </w:tc>
      </w:tr>
      <w:tr w:rsidR="00607179" w:rsidRPr="00100622" w:rsidTr="002E110A">
        <w:trPr>
          <w:trHeight w:val="608"/>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10.</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13.45– 14.45</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Э</w:t>
            </w:r>
            <w:r w:rsidRPr="00100622">
              <w:rPr>
                <w:rFonts w:ascii="Times New Roman" w:hAnsi="Times New Roman"/>
                <w:b/>
                <w:bCs/>
                <w:sz w:val="24"/>
                <w:szCs w:val="24"/>
              </w:rPr>
              <w:t xml:space="preserve">кскурсии, </w:t>
            </w:r>
            <w:r>
              <w:rPr>
                <w:rFonts w:ascii="Times New Roman" w:hAnsi="Times New Roman"/>
                <w:b/>
                <w:bCs/>
                <w:sz w:val="24"/>
                <w:szCs w:val="24"/>
              </w:rPr>
              <w:t>т</w:t>
            </w:r>
            <w:r w:rsidRPr="00100622">
              <w:rPr>
                <w:rFonts w:ascii="Times New Roman" w:hAnsi="Times New Roman"/>
                <w:b/>
                <w:bCs/>
                <w:sz w:val="24"/>
                <w:szCs w:val="24"/>
              </w:rPr>
              <w:t>ренинги по привитию навыков здорового образа</w:t>
            </w:r>
            <w:r>
              <w:rPr>
                <w:rFonts w:ascii="Times New Roman" w:hAnsi="Times New Roman"/>
                <w:b/>
                <w:bCs/>
                <w:sz w:val="24"/>
                <w:szCs w:val="24"/>
              </w:rPr>
              <w:t xml:space="preserve"> жизни</w:t>
            </w:r>
          </w:p>
        </w:tc>
      </w:tr>
      <w:tr w:rsidR="00607179" w:rsidRPr="00100622" w:rsidTr="002E110A">
        <w:trPr>
          <w:trHeight w:val="339"/>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11.</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14.45 – 16.00</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Свободное время</w:t>
            </w:r>
          </w:p>
        </w:tc>
      </w:tr>
      <w:tr w:rsidR="00607179" w:rsidRPr="00100622" w:rsidTr="002E110A">
        <w:trPr>
          <w:trHeight w:val="403"/>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12.</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16.00 – 16.30</w:t>
            </w:r>
          </w:p>
        </w:tc>
        <w:tc>
          <w:tcPr>
            <w:tcW w:w="6471" w:type="dxa"/>
          </w:tcPr>
          <w:p w:rsidR="00607179" w:rsidRDefault="00607179" w:rsidP="002E110A">
            <w:pPr>
              <w:spacing w:line="240" w:lineRule="auto"/>
              <w:rPr>
                <w:rFonts w:ascii="Times New Roman" w:hAnsi="Times New Roman"/>
                <w:b/>
                <w:bCs/>
                <w:sz w:val="24"/>
                <w:szCs w:val="24"/>
              </w:rPr>
            </w:pPr>
            <w:r>
              <w:rPr>
                <w:rFonts w:ascii="Times New Roman" w:hAnsi="Times New Roman"/>
                <w:b/>
                <w:bCs/>
                <w:sz w:val="24"/>
                <w:szCs w:val="24"/>
              </w:rPr>
              <w:t>Полдник</w:t>
            </w:r>
          </w:p>
        </w:tc>
      </w:tr>
      <w:tr w:rsidR="00607179" w:rsidRPr="00100622" w:rsidTr="002E110A">
        <w:trPr>
          <w:trHeight w:val="372"/>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13.</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16.30 – 17.30</w:t>
            </w:r>
          </w:p>
        </w:tc>
        <w:tc>
          <w:tcPr>
            <w:tcW w:w="6471" w:type="dxa"/>
          </w:tcPr>
          <w:p w:rsidR="00607179" w:rsidRDefault="00607179" w:rsidP="002E110A">
            <w:pPr>
              <w:spacing w:line="240" w:lineRule="auto"/>
              <w:rPr>
                <w:rFonts w:ascii="Times New Roman" w:hAnsi="Times New Roman"/>
                <w:b/>
                <w:bCs/>
                <w:sz w:val="24"/>
                <w:szCs w:val="24"/>
              </w:rPr>
            </w:pPr>
            <w:r>
              <w:rPr>
                <w:rFonts w:ascii="Times New Roman" w:hAnsi="Times New Roman"/>
                <w:b/>
                <w:bCs/>
                <w:sz w:val="24"/>
                <w:szCs w:val="24"/>
              </w:rPr>
              <w:t>Занятия по профилю</w:t>
            </w:r>
          </w:p>
        </w:tc>
      </w:tr>
      <w:tr w:rsidR="00607179" w:rsidRPr="00100622" w:rsidTr="002E110A">
        <w:trPr>
          <w:trHeight w:val="396"/>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14.</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17.30 – 19.0</w:t>
            </w:r>
            <w:r w:rsidRPr="00100622">
              <w:rPr>
                <w:rFonts w:ascii="Times New Roman" w:hAnsi="Times New Roman"/>
                <w:b/>
                <w:bCs/>
                <w:sz w:val="24"/>
                <w:szCs w:val="24"/>
              </w:rPr>
              <w:t>0</w:t>
            </w:r>
          </w:p>
        </w:tc>
        <w:tc>
          <w:tcPr>
            <w:tcW w:w="6471" w:type="dxa"/>
          </w:tcPr>
          <w:p w:rsidR="00607179" w:rsidRPr="00100622" w:rsidRDefault="00607179" w:rsidP="002E110A">
            <w:pPr>
              <w:spacing w:line="240" w:lineRule="auto"/>
              <w:rPr>
                <w:rFonts w:ascii="Times New Roman" w:hAnsi="Times New Roman"/>
                <w:b/>
                <w:bCs/>
                <w:sz w:val="24"/>
                <w:szCs w:val="24"/>
              </w:rPr>
            </w:pPr>
            <w:r w:rsidRPr="00100622">
              <w:rPr>
                <w:rFonts w:ascii="Times New Roman" w:hAnsi="Times New Roman"/>
                <w:b/>
                <w:bCs/>
                <w:sz w:val="24"/>
                <w:szCs w:val="24"/>
              </w:rPr>
              <w:t xml:space="preserve"> </w:t>
            </w:r>
            <w:r>
              <w:rPr>
                <w:rFonts w:ascii="Times New Roman" w:hAnsi="Times New Roman"/>
                <w:b/>
                <w:bCs/>
                <w:sz w:val="24"/>
                <w:szCs w:val="24"/>
              </w:rPr>
              <w:t>Спортивные мероприятия</w:t>
            </w:r>
          </w:p>
        </w:tc>
      </w:tr>
      <w:tr w:rsidR="00607179" w:rsidRPr="00100622" w:rsidTr="002E110A">
        <w:trPr>
          <w:trHeight w:val="439"/>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15.</w:t>
            </w:r>
          </w:p>
        </w:tc>
        <w:tc>
          <w:tcPr>
            <w:tcW w:w="2183"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19.00-19.30</w:t>
            </w:r>
          </w:p>
        </w:tc>
        <w:tc>
          <w:tcPr>
            <w:tcW w:w="6471" w:type="dxa"/>
          </w:tcPr>
          <w:p w:rsidR="00607179" w:rsidRPr="00100622" w:rsidRDefault="00607179" w:rsidP="002E110A">
            <w:pPr>
              <w:spacing w:line="240" w:lineRule="auto"/>
              <w:rPr>
                <w:rFonts w:ascii="Times New Roman" w:hAnsi="Times New Roman"/>
                <w:b/>
                <w:bCs/>
                <w:sz w:val="24"/>
                <w:szCs w:val="24"/>
              </w:rPr>
            </w:pPr>
            <w:r>
              <w:rPr>
                <w:rFonts w:ascii="Times New Roman" w:hAnsi="Times New Roman"/>
                <w:b/>
                <w:bCs/>
                <w:sz w:val="24"/>
                <w:szCs w:val="24"/>
              </w:rPr>
              <w:t>Ужин</w:t>
            </w:r>
          </w:p>
        </w:tc>
      </w:tr>
      <w:tr w:rsidR="00607179" w:rsidRPr="00100622" w:rsidTr="002E110A">
        <w:trPr>
          <w:trHeight w:val="549"/>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16.</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19.30 – 20.30</w:t>
            </w:r>
          </w:p>
        </w:tc>
        <w:tc>
          <w:tcPr>
            <w:tcW w:w="6471" w:type="dxa"/>
          </w:tcPr>
          <w:p w:rsidR="00607179" w:rsidRDefault="00607179" w:rsidP="002E110A">
            <w:pPr>
              <w:spacing w:after="0" w:line="240" w:lineRule="auto"/>
              <w:rPr>
                <w:rFonts w:ascii="Times New Roman" w:hAnsi="Times New Roman"/>
                <w:b/>
                <w:bCs/>
                <w:sz w:val="24"/>
                <w:szCs w:val="24"/>
              </w:rPr>
            </w:pPr>
            <w:r>
              <w:rPr>
                <w:rFonts w:ascii="Times New Roman" w:hAnsi="Times New Roman"/>
                <w:b/>
                <w:bCs/>
                <w:sz w:val="24"/>
                <w:szCs w:val="24"/>
              </w:rPr>
              <w:t xml:space="preserve">Культурно-массовые мероприятия. </w:t>
            </w:r>
          </w:p>
          <w:p w:rsidR="00607179" w:rsidRDefault="00607179" w:rsidP="002E110A">
            <w:pPr>
              <w:spacing w:after="0" w:line="240" w:lineRule="auto"/>
              <w:rPr>
                <w:rFonts w:ascii="Times New Roman" w:hAnsi="Times New Roman"/>
                <w:b/>
                <w:bCs/>
                <w:sz w:val="24"/>
                <w:szCs w:val="24"/>
              </w:rPr>
            </w:pPr>
            <w:r>
              <w:rPr>
                <w:rFonts w:ascii="Times New Roman" w:hAnsi="Times New Roman"/>
                <w:b/>
                <w:bCs/>
                <w:sz w:val="24"/>
                <w:szCs w:val="24"/>
              </w:rPr>
              <w:t>Викторины</w:t>
            </w:r>
            <w:r w:rsidRPr="00100622">
              <w:rPr>
                <w:rFonts w:ascii="Times New Roman" w:hAnsi="Times New Roman"/>
                <w:b/>
                <w:bCs/>
                <w:sz w:val="24"/>
                <w:szCs w:val="24"/>
              </w:rPr>
              <w:t xml:space="preserve"> творческие мастерские</w:t>
            </w:r>
            <w:r>
              <w:rPr>
                <w:rFonts w:ascii="Times New Roman" w:hAnsi="Times New Roman"/>
                <w:b/>
                <w:bCs/>
                <w:sz w:val="24"/>
                <w:szCs w:val="24"/>
              </w:rPr>
              <w:t>, конкурсы.</w:t>
            </w:r>
          </w:p>
        </w:tc>
      </w:tr>
      <w:tr w:rsidR="00607179" w:rsidRPr="00100622" w:rsidTr="002E110A">
        <w:trPr>
          <w:trHeight w:val="377"/>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17.</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20.30 – 21.00</w:t>
            </w:r>
          </w:p>
        </w:tc>
        <w:tc>
          <w:tcPr>
            <w:tcW w:w="6471" w:type="dxa"/>
          </w:tcPr>
          <w:p w:rsidR="00607179" w:rsidRDefault="00607179" w:rsidP="002E110A">
            <w:pPr>
              <w:spacing w:after="0" w:line="240" w:lineRule="auto"/>
              <w:rPr>
                <w:rFonts w:ascii="Times New Roman" w:hAnsi="Times New Roman"/>
                <w:b/>
                <w:bCs/>
                <w:sz w:val="24"/>
                <w:szCs w:val="24"/>
              </w:rPr>
            </w:pPr>
            <w:r>
              <w:rPr>
                <w:rFonts w:ascii="Times New Roman" w:hAnsi="Times New Roman"/>
                <w:b/>
                <w:bCs/>
                <w:sz w:val="24"/>
                <w:szCs w:val="24"/>
              </w:rPr>
              <w:t>Линейка. Планирование работы, анализ работы за день.</w:t>
            </w:r>
          </w:p>
          <w:p w:rsidR="00607179" w:rsidRDefault="00607179" w:rsidP="002E110A">
            <w:pPr>
              <w:spacing w:after="0" w:line="240" w:lineRule="auto"/>
              <w:rPr>
                <w:rFonts w:ascii="Times New Roman" w:hAnsi="Times New Roman"/>
                <w:b/>
                <w:bCs/>
                <w:sz w:val="24"/>
                <w:szCs w:val="24"/>
              </w:rPr>
            </w:pPr>
          </w:p>
        </w:tc>
      </w:tr>
      <w:tr w:rsidR="00607179" w:rsidRPr="00100622" w:rsidTr="002E110A">
        <w:trPr>
          <w:trHeight w:val="395"/>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18.</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21.00 – 22.00</w:t>
            </w:r>
          </w:p>
        </w:tc>
        <w:tc>
          <w:tcPr>
            <w:tcW w:w="6471" w:type="dxa"/>
          </w:tcPr>
          <w:p w:rsidR="00607179" w:rsidRDefault="00607179" w:rsidP="002E110A">
            <w:pPr>
              <w:spacing w:after="0" w:line="240" w:lineRule="auto"/>
              <w:rPr>
                <w:rFonts w:ascii="Times New Roman" w:hAnsi="Times New Roman"/>
                <w:b/>
                <w:bCs/>
                <w:sz w:val="24"/>
                <w:szCs w:val="24"/>
              </w:rPr>
            </w:pPr>
            <w:r>
              <w:rPr>
                <w:rFonts w:ascii="Times New Roman" w:hAnsi="Times New Roman"/>
                <w:b/>
                <w:bCs/>
                <w:sz w:val="24"/>
                <w:szCs w:val="24"/>
              </w:rPr>
              <w:t>Дискотека</w:t>
            </w:r>
          </w:p>
        </w:tc>
      </w:tr>
      <w:tr w:rsidR="00607179" w:rsidRPr="00100622" w:rsidTr="002E110A">
        <w:trPr>
          <w:trHeight w:val="458"/>
        </w:trPr>
        <w:tc>
          <w:tcPr>
            <w:tcW w:w="1019" w:type="dxa"/>
          </w:tcPr>
          <w:p w:rsidR="00607179" w:rsidRPr="00100622"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19.</w:t>
            </w:r>
          </w:p>
        </w:tc>
        <w:tc>
          <w:tcPr>
            <w:tcW w:w="2183" w:type="dxa"/>
          </w:tcPr>
          <w:p w:rsidR="00607179" w:rsidRDefault="00607179" w:rsidP="002E110A">
            <w:pPr>
              <w:spacing w:line="240" w:lineRule="auto"/>
              <w:jc w:val="center"/>
              <w:rPr>
                <w:rFonts w:ascii="Times New Roman" w:hAnsi="Times New Roman"/>
                <w:b/>
                <w:bCs/>
                <w:sz w:val="24"/>
                <w:szCs w:val="24"/>
              </w:rPr>
            </w:pPr>
            <w:r>
              <w:rPr>
                <w:rFonts w:ascii="Times New Roman" w:hAnsi="Times New Roman"/>
                <w:b/>
                <w:bCs/>
                <w:sz w:val="24"/>
                <w:szCs w:val="24"/>
              </w:rPr>
              <w:t xml:space="preserve">22.00  </w:t>
            </w:r>
          </w:p>
        </w:tc>
        <w:tc>
          <w:tcPr>
            <w:tcW w:w="6471" w:type="dxa"/>
          </w:tcPr>
          <w:p w:rsidR="00607179" w:rsidRDefault="00607179" w:rsidP="002E110A">
            <w:pPr>
              <w:spacing w:after="0" w:line="240" w:lineRule="auto"/>
              <w:rPr>
                <w:rFonts w:ascii="Times New Roman" w:hAnsi="Times New Roman"/>
                <w:b/>
                <w:bCs/>
                <w:sz w:val="24"/>
                <w:szCs w:val="24"/>
              </w:rPr>
            </w:pPr>
            <w:r>
              <w:rPr>
                <w:rFonts w:ascii="Times New Roman" w:hAnsi="Times New Roman"/>
                <w:b/>
                <w:bCs/>
                <w:sz w:val="24"/>
                <w:szCs w:val="24"/>
              </w:rPr>
              <w:t>Отбой</w:t>
            </w:r>
          </w:p>
        </w:tc>
      </w:tr>
    </w:tbl>
    <w:p w:rsidR="007A5A9E" w:rsidRPr="00B60D29" w:rsidRDefault="007A5A9E" w:rsidP="00B60D29">
      <w:pPr>
        <w:pStyle w:val="a3"/>
        <w:spacing w:line="276" w:lineRule="auto"/>
        <w:jc w:val="center"/>
        <w:rPr>
          <w:rFonts w:ascii="Times New Roman" w:hAnsi="Times New Roman"/>
          <w:b/>
          <w:sz w:val="24"/>
          <w:szCs w:val="24"/>
          <w:u w:val="single"/>
        </w:rPr>
      </w:pPr>
    </w:p>
    <w:p w:rsidR="007A5A9E" w:rsidRDefault="007A5A9E" w:rsidP="00B60D29">
      <w:pPr>
        <w:pStyle w:val="a3"/>
        <w:spacing w:line="276" w:lineRule="auto"/>
        <w:jc w:val="center"/>
        <w:rPr>
          <w:rFonts w:ascii="Times New Roman" w:hAnsi="Times New Roman"/>
          <w:b/>
          <w:sz w:val="24"/>
          <w:szCs w:val="24"/>
          <w:u w:val="single"/>
        </w:rPr>
      </w:pPr>
    </w:p>
    <w:p w:rsidR="00607179" w:rsidRDefault="00607179" w:rsidP="00B60D29">
      <w:pPr>
        <w:pStyle w:val="a3"/>
        <w:spacing w:line="276" w:lineRule="auto"/>
        <w:jc w:val="center"/>
        <w:rPr>
          <w:rFonts w:ascii="Times New Roman" w:hAnsi="Times New Roman"/>
          <w:b/>
          <w:sz w:val="24"/>
          <w:szCs w:val="24"/>
          <w:u w:val="single"/>
        </w:rPr>
      </w:pPr>
    </w:p>
    <w:p w:rsidR="00996EC6" w:rsidRDefault="00996EC6" w:rsidP="00B60D29">
      <w:pPr>
        <w:pStyle w:val="a3"/>
        <w:spacing w:line="276" w:lineRule="auto"/>
        <w:jc w:val="center"/>
        <w:rPr>
          <w:rFonts w:ascii="Times New Roman" w:hAnsi="Times New Roman"/>
          <w:b/>
          <w:sz w:val="24"/>
          <w:szCs w:val="24"/>
          <w:u w:val="single"/>
        </w:rPr>
      </w:pPr>
    </w:p>
    <w:p w:rsidR="00996EC6" w:rsidRDefault="00996EC6" w:rsidP="00B60D29">
      <w:pPr>
        <w:pStyle w:val="a3"/>
        <w:spacing w:line="276" w:lineRule="auto"/>
        <w:jc w:val="center"/>
        <w:rPr>
          <w:rFonts w:ascii="Times New Roman" w:hAnsi="Times New Roman"/>
          <w:b/>
          <w:sz w:val="24"/>
          <w:szCs w:val="24"/>
          <w:u w:val="single"/>
        </w:rPr>
      </w:pPr>
    </w:p>
    <w:p w:rsidR="00607179" w:rsidRDefault="00607179" w:rsidP="00B60D29">
      <w:pPr>
        <w:pStyle w:val="a3"/>
        <w:spacing w:line="276" w:lineRule="auto"/>
        <w:jc w:val="center"/>
        <w:rPr>
          <w:rFonts w:ascii="Times New Roman" w:hAnsi="Times New Roman"/>
          <w:b/>
          <w:sz w:val="24"/>
          <w:szCs w:val="24"/>
          <w:u w:val="single"/>
        </w:rPr>
      </w:pPr>
    </w:p>
    <w:p w:rsidR="00607179" w:rsidRPr="00B60D29" w:rsidRDefault="00607179" w:rsidP="00B60D29">
      <w:pPr>
        <w:pStyle w:val="a3"/>
        <w:spacing w:line="276" w:lineRule="auto"/>
        <w:jc w:val="center"/>
        <w:rPr>
          <w:rFonts w:ascii="Times New Roman" w:hAnsi="Times New Roman"/>
          <w:b/>
          <w:sz w:val="24"/>
          <w:szCs w:val="24"/>
          <w:u w:val="single"/>
        </w:rPr>
      </w:pPr>
    </w:p>
    <w:p w:rsidR="00BE66F9" w:rsidRPr="00B60D29" w:rsidRDefault="0014090B" w:rsidP="00B60D29">
      <w:pPr>
        <w:pStyle w:val="a3"/>
        <w:spacing w:line="276" w:lineRule="auto"/>
        <w:jc w:val="center"/>
        <w:rPr>
          <w:rFonts w:ascii="Times New Roman" w:hAnsi="Times New Roman"/>
          <w:b/>
          <w:sz w:val="24"/>
          <w:szCs w:val="24"/>
          <w:u w:val="single"/>
        </w:rPr>
      </w:pPr>
      <w:r w:rsidRPr="00B60D29">
        <w:rPr>
          <w:rFonts w:ascii="Times New Roman" w:hAnsi="Times New Roman"/>
          <w:b/>
          <w:sz w:val="24"/>
          <w:szCs w:val="24"/>
          <w:u w:val="single"/>
        </w:rPr>
        <w:t>РАЗДЕЛ 6</w:t>
      </w:r>
      <w:r w:rsidR="005937C0" w:rsidRPr="00B60D29">
        <w:rPr>
          <w:rFonts w:ascii="Times New Roman" w:hAnsi="Times New Roman"/>
          <w:b/>
          <w:sz w:val="24"/>
          <w:szCs w:val="24"/>
          <w:u w:val="single"/>
        </w:rPr>
        <w:t>.</w:t>
      </w:r>
    </w:p>
    <w:p w:rsidR="0038677D" w:rsidRPr="00B60D29" w:rsidRDefault="0038677D" w:rsidP="00B60D29">
      <w:pPr>
        <w:pStyle w:val="a3"/>
        <w:spacing w:line="276" w:lineRule="auto"/>
        <w:jc w:val="center"/>
        <w:rPr>
          <w:rFonts w:ascii="Times New Roman" w:hAnsi="Times New Roman"/>
          <w:b/>
          <w:sz w:val="24"/>
          <w:szCs w:val="24"/>
          <w:u w:val="single"/>
        </w:rPr>
      </w:pPr>
    </w:p>
    <w:p w:rsidR="0038677D" w:rsidRPr="00B60D29" w:rsidRDefault="0038677D" w:rsidP="00B60D29">
      <w:pPr>
        <w:pStyle w:val="a3"/>
        <w:spacing w:line="276" w:lineRule="auto"/>
        <w:jc w:val="center"/>
        <w:rPr>
          <w:rFonts w:ascii="Times New Roman" w:hAnsi="Times New Roman"/>
          <w:b/>
          <w:sz w:val="24"/>
          <w:szCs w:val="24"/>
        </w:rPr>
      </w:pPr>
      <w:r w:rsidRPr="00B60D29">
        <w:rPr>
          <w:rFonts w:ascii="Times New Roman" w:hAnsi="Times New Roman"/>
          <w:b/>
          <w:sz w:val="24"/>
          <w:szCs w:val="24"/>
        </w:rPr>
        <w:t>ПЛАН РАБОТЫ</w:t>
      </w:r>
      <w:r w:rsidR="00A13671" w:rsidRPr="00B60D29">
        <w:rPr>
          <w:rFonts w:ascii="Times New Roman" w:hAnsi="Times New Roman"/>
          <w:b/>
          <w:sz w:val="24"/>
          <w:szCs w:val="24"/>
        </w:rPr>
        <w:t xml:space="preserve"> ЛЕТНЕГО ПАЛАТОЧНОГО ОЗДОРОВИТЕЛЬНОГО  «СТИМУЛ»</w:t>
      </w:r>
    </w:p>
    <w:p w:rsidR="007B1807" w:rsidRPr="00B60D29" w:rsidRDefault="007B1807" w:rsidP="00B60D29">
      <w:pPr>
        <w:pStyle w:val="a3"/>
        <w:spacing w:line="276" w:lineRule="auto"/>
        <w:rPr>
          <w:rFonts w:ascii="Times New Roman" w:hAnsi="Times New Roman"/>
          <w:b/>
          <w:sz w:val="24"/>
          <w:szCs w:val="24"/>
          <w:u w:val="single"/>
        </w:rPr>
      </w:pPr>
    </w:p>
    <w:p w:rsidR="00BE66F9" w:rsidRPr="00B60D29" w:rsidRDefault="00BE66F9" w:rsidP="00B60D29">
      <w:pPr>
        <w:pStyle w:val="a3"/>
        <w:spacing w:line="276" w:lineRule="auto"/>
        <w:rPr>
          <w:rFonts w:ascii="Times New Roman" w:hAnsi="Times New Roman"/>
          <w:sz w:val="24"/>
          <w:szCs w:val="24"/>
        </w:rPr>
      </w:pPr>
      <w:r w:rsidRPr="00B60D29">
        <w:rPr>
          <w:rFonts w:ascii="Times New Roman" w:hAnsi="Times New Roman"/>
          <w:b/>
          <w:sz w:val="24"/>
          <w:szCs w:val="24"/>
        </w:rPr>
        <w:t>1-й день</w:t>
      </w:r>
      <w:r w:rsidR="007B1807" w:rsidRPr="00B60D29">
        <w:rPr>
          <w:rFonts w:ascii="Times New Roman" w:hAnsi="Times New Roman"/>
          <w:sz w:val="24"/>
          <w:szCs w:val="24"/>
        </w:rPr>
        <w:t xml:space="preserve"> - </w:t>
      </w:r>
      <w:r w:rsidRPr="00B60D29">
        <w:rPr>
          <w:rFonts w:ascii="Times New Roman" w:hAnsi="Times New Roman"/>
          <w:sz w:val="24"/>
          <w:szCs w:val="24"/>
        </w:rPr>
        <w:t xml:space="preserve">Организационный день: </w:t>
      </w:r>
      <w:r w:rsidR="007B1807" w:rsidRPr="00B60D29">
        <w:rPr>
          <w:rFonts w:ascii="Times New Roman" w:hAnsi="Times New Roman"/>
          <w:sz w:val="24"/>
          <w:szCs w:val="24"/>
        </w:rPr>
        <w:t>заезд, устройство лагеря, формирование отрядов,</w:t>
      </w:r>
      <w:r w:rsidR="00732592">
        <w:rPr>
          <w:rFonts w:ascii="Times New Roman" w:hAnsi="Times New Roman"/>
          <w:sz w:val="24"/>
          <w:szCs w:val="24"/>
        </w:rPr>
        <w:t xml:space="preserve"> </w:t>
      </w:r>
      <w:r w:rsidRPr="00B60D29">
        <w:rPr>
          <w:rFonts w:ascii="Times New Roman" w:hAnsi="Times New Roman"/>
          <w:sz w:val="24"/>
          <w:szCs w:val="24"/>
        </w:rPr>
        <w:t>инструктаж п</w:t>
      </w:r>
      <w:r w:rsidR="007B1807" w:rsidRPr="00B60D29">
        <w:rPr>
          <w:rFonts w:ascii="Times New Roman" w:hAnsi="Times New Roman"/>
          <w:sz w:val="24"/>
          <w:szCs w:val="24"/>
        </w:rPr>
        <w:t>о технике безопасности. Вечер «Давайте познакомимся!»</w:t>
      </w:r>
    </w:p>
    <w:p w:rsidR="0038677D" w:rsidRPr="00B60D29" w:rsidRDefault="0038677D" w:rsidP="00B60D29">
      <w:pPr>
        <w:pStyle w:val="a3"/>
        <w:spacing w:line="276" w:lineRule="auto"/>
        <w:rPr>
          <w:rFonts w:ascii="Times New Roman" w:hAnsi="Times New Roman"/>
          <w:sz w:val="24"/>
          <w:szCs w:val="24"/>
        </w:rPr>
      </w:pPr>
    </w:p>
    <w:p w:rsidR="00BE66F9" w:rsidRPr="00B60D29" w:rsidRDefault="00BE66F9" w:rsidP="00B60D29">
      <w:pPr>
        <w:pStyle w:val="a3"/>
        <w:spacing w:line="276" w:lineRule="auto"/>
        <w:rPr>
          <w:rFonts w:ascii="Times New Roman" w:hAnsi="Times New Roman"/>
          <w:sz w:val="24"/>
          <w:szCs w:val="24"/>
        </w:rPr>
      </w:pPr>
      <w:r w:rsidRPr="00B60D29">
        <w:rPr>
          <w:rFonts w:ascii="Times New Roman" w:hAnsi="Times New Roman"/>
          <w:b/>
          <w:sz w:val="24"/>
          <w:szCs w:val="24"/>
        </w:rPr>
        <w:t>2-й день</w:t>
      </w:r>
      <w:r w:rsidR="007B1807" w:rsidRPr="00B60D29">
        <w:rPr>
          <w:rFonts w:ascii="Times New Roman" w:hAnsi="Times New Roman"/>
          <w:b/>
          <w:sz w:val="24"/>
          <w:szCs w:val="24"/>
        </w:rPr>
        <w:t xml:space="preserve"> - </w:t>
      </w:r>
      <w:r w:rsidRPr="00B60D29">
        <w:rPr>
          <w:rFonts w:ascii="Times New Roman" w:hAnsi="Times New Roman"/>
          <w:sz w:val="24"/>
          <w:szCs w:val="24"/>
        </w:rPr>
        <w:t>Торжественное открытие лагеря.</w:t>
      </w:r>
      <w:r w:rsidR="00732592">
        <w:rPr>
          <w:rFonts w:ascii="Times New Roman" w:hAnsi="Times New Roman"/>
          <w:sz w:val="24"/>
          <w:szCs w:val="24"/>
        </w:rPr>
        <w:t xml:space="preserve"> </w:t>
      </w:r>
      <w:r w:rsidR="007B1807" w:rsidRPr="00B60D29">
        <w:rPr>
          <w:rFonts w:ascii="Times New Roman" w:hAnsi="Times New Roman"/>
          <w:sz w:val="24"/>
          <w:szCs w:val="24"/>
        </w:rPr>
        <w:t>Вечерний огонек.</w:t>
      </w:r>
      <w:r w:rsidR="00732592">
        <w:rPr>
          <w:rFonts w:ascii="Times New Roman" w:hAnsi="Times New Roman"/>
          <w:sz w:val="24"/>
          <w:szCs w:val="24"/>
        </w:rPr>
        <w:t xml:space="preserve"> Посвящение в туристы.</w:t>
      </w:r>
    </w:p>
    <w:p w:rsidR="0038677D" w:rsidRPr="00B60D29" w:rsidRDefault="0038677D" w:rsidP="00B60D29">
      <w:pPr>
        <w:pStyle w:val="a3"/>
        <w:spacing w:line="276" w:lineRule="auto"/>
        <w:rPr>
          <w:rFonts w:ascii="Times New Roman" w:hAnsi="Times New Roman"/>
          <w:sz w:val="24"/>
          <w:szCs w:val="24"/>
        </w:rPr>
      </w:pPr>
    </w:p>
    <w:p w:rsidR="007B1807" w:rsidRPr="00B60D29" w:rsidRDefault="00BE66F9" w:rsidP="00B60D29">
      <w:pPr>
        <w:pStyle w:val="a3"/>
        <w:spacing w:line="276" w:lineRule="auto"/>
        <w:rPr>
          <w:rFonts w:ascii="Times New Roman" w:hAnsi="Times New Roman"/>
          <w:sz w:val="24"/>
          <w:szCs w:val="24"/>
        </w:rPr>
      </w:pPr>
      <w:r w:rsidRPr="00B60D29">
        <w:rPr>
          <w:rFonts w:ascii="Times New Roman" w:hAnsi="Times New Roman"/>
          <w:b/>
          <w:sz w:val="24"/>
          <w:szCs w:val="24"/>
        </w:rPr>
        <w:t>3-й день</w:t>
      </w:r>
      <w:r w:rsidR="007B1807" w:rsidRPr="00B60D29">
        <w:rPr>
          <w:rFonts w:ascii="Times New Roman" w:hAnsi="Times New Roman"/>
          <w:b/>
          <w:sz w:val="24"/>
          <w:szCs w:val="24"/>
        </w:rPr>
        <w:t xml:space="preserve"> - </w:t>
      </w:r>
      <w:r w:rsidR="00A13671" w:rsidRPr="00B60D29">
        <w:rPr>
          <w:rFonts w:ascii="Times New Roman" w:hAnsi="Times New Roman"/>
          <w:sz w:val="24"/>
          <w:szCs w:val="24"/>
        </w:rPr>
        <w:t xml:space="preserve">Учебно-практические занятия по профильным отрядам. </w:t>
      </w:r>
      <w:r w:rsidR="007B1807" w:rsidRPr="00B60D29">
        <w:rPr>
          <w:rFonts w:ascii="Times New Roman" w:hAnsi="Times New Roman"/>
          <w:sz w:val="24"/>
          <w:szCs w:val="24"/>
        </w:rPr>
        <w:t>Экскурсия по окрестностям лагеря. Ориен</w:t>
      </w:r>
      <w:r w:rsidR="00732592">
        <w:rPr>
          <w:rFonts w:ascii="Times New Roman" w:hAnsi="Times New Roman"/>
          <w:sz w:val="24"/>
          <w:szCs w:val="24"/>
        </w:rPr>
        <w:t>тирование на местности. День Безопасности.</w:t>
      </w:r>
    </w:p>
    <w:p w:rsidR="0038677D" w:rsidRPr="00B60D29" w:rsidRDefault="0038677D" w:rsidP="00B60D29">
      <w:pPr>
        <w:pStyle w:val="a3"/>
        <w:spacing w:line="276" w:lineRule="auto"/>
        <w:rPr>
          <w:rFonts w:ascii="Times New Roman" w:hAnsi="Times New Roman"/>
          <w:sz w:val="24"/>
          <w:szCs w:val="24"/>
        </w:rPr>
      </w:pPr>
    </w:p>
    <w:p w:rsidR="007B1807" w:rsidRPr="00B60D29" w:rsidRDefault="00BE66F9" w:rsidP="00B60D29">
      <w:pPr>
        <w:pStyle w:val="a3"/>
        <w:spacing w:line="276" w:lineRule="auto"/>
        <w:rPr>
          <w:rFonts w:ascii="Times New Roman" w:hAnsi="Times New Roman"/>
          <w:sz w:val="24"/>
          <w:szCs w:val="24"/>
        </w:rPr>
      </w:pPr>
      <w:r w:rsidRPr="00B60D29">
        <w:rPr>
          <w:rFonts w:ascii="Times New Roman" w:hAnsi="Times New Roman"/>
          <w:b/>
          <w:sz w:val="24"/>
          <w:szCs w:val="24"/>
        </w:rPr>
        <w:t>4-й день</w:t>
      </w:r>
      <w:r w:rsidR="007B1807" w:rsidRPr="00B60D29">
        <w:rPr>
          <w:rFonts w:ascii="Times New Roman" w:hAnsi="Times New Roman"/>
          <w:b/>
          <w:sz w:val="24"/>
          <w:szCs w:val="24"/>
        </w:rPr>
        <w:t xml:space="preserve"> - </w:t>
      </w:r>
      <w:r w:rsidR="00A13671" w:rsidRPr="00B60D29">
        <w:rPr>
          <w:rFonts w:ascii="Times New Roman" w:hAnsi="Times New Roman"/>
          <w:sz w:val="24"/>
          <w:szCs w:val="24"/>
        </w:rPr>
        <w:t>Учебно-практические занятия по профильным отрядам</w:t>
      </w:r>
      <w:r w:rsidR="0038677D" w:rsidRPr="00B60D29">
        <w:rPr>
          <w:rFonts w:ascii="Times New Roman" w:hAnsi="Times New Roman"/>
          <w:sz w:val="24"/>
          <w:szCs w:val="24"/>
        </w:rPr>
        <w:t>. Спортивно-интеллектуальный Марафон</w:t>
      </w:r>
      <w:r w:rsidR="00732592">
        <w:rPr>
          <w:rFonts w:ascii="Times New Roman" w:hAnsi="Times New Roman"/>
          <w:sz w:val="24"/>
          <w:szCs w:val="24"/>
        </w:rPr>
        <w:t xml:space="preserve">. </w:t>
      </w:r>
    </w:p>
    <w:p w:rsidR="0038677D" w:rsidRPr="00B60D29" w:rsidRDefault="0038677D" w:rsidP="00B60D29">
      <w:pPr>
        <w:pStyle w:val="a3"/>
        <w:spacing w:line="276" w:lineRule="auto"/>
        <w:rPr>
          <w:rFonts w:ascii="Times New Roman" w:hAnsi="Times New Roman"/>
          <w:sz w:val="24"/>
          <w:szCs w:val="24"/>
        </w:rPr>
      </w:pPr>
    </w:p>
    <w:p w:rsidR="00BE66F9" w:rsidRPr="00B60D29" w:rsidRDefault="00BE66F9" w:rsidP="00B60D29">
      <w:pPr>
        <w:pStyle w:val="a3"/>
        <w:spacing w:line="276" w:lineRule="auto"/>
        <w:rPr>
          <w:rFonts w:ascii="Times New Roman" w:hAnsi="Times New Roman"/>
          <w:sz w:val="24"/>
          <w:szCs w:val="24"/>
        </w:rPr>
      </w:pPr>
      <w:r w:rsidRPr="00B60D29">
        <w:rPr>
          <w:rFonts w:ascii="Times New Roman" w:hAnsi="Times New Roman"/>
          <w:b/>
          <w:sz w:val="24"/>
          <w:szCs w:val="24"/>
        </w:rPr>
        <w:t>5-й день</w:t>
      </w:r>
      <w:r w:rsidR="007B1807" w:rsidRPr="00B60D29">
        <w:rPr>
          <w:rFonts w:ascii="Times New Roman" w:hAnsi="Times New Roman"/>
          <w:b/>
          <w:sz w:val="24"/>
          <w:szCs w:val="24"/>
        </w:rPr>
        <w:t xml:space="preserve"> - </w:t>
      </w:r>
      <w:r w:rsidR="00A13671" w:rsidRPr="00B60D29">
        <w:rPr>
          <w:rFonts w:ascii="Times New Roman" w:hAnsi="Times New Roman"/>
          <w:sz w:val="24"/>
          <w:szCs w:val="24"/>
        </w:rPr>
        <w:t xml:space="preserve">Учебно-практические занятия по профильным отрядам. </w:t>
      </w:r>
      <w:r w:rsidR="007B1807" w:rsidRPr="00B60D29">
        <w:rPr>
          <w:rFonts w:ascii="Times New Roman" w:hAnsi="Times New Roman"/>
          <w:sz w:val="24"/>
          <w:szCs w:val="24"/>
        </w:rPr>
        <w:t>Соревнования по спортивному ориентированию.</w:t>
      </w:r>
      <w:r w:rsidR="0038677D" w:rsidRPr="00B60D29">
        <w:rPr>
          <w:rFonts w:ascii="Times New Roman" w:hAnsi="Times New Roman"/>
          <w:sz w:val="24"/>
          <w:szCs w:val="24"/>
        </w:rPr>
        <w:t xml:space="preserve"> </w:t>
      </w:r>
      <w:r w:rsidR="00732592">
        <w:rPr>
          <w:rFonts w:ascii="Times New Roman" w:hAnsi="Times New Roman"/>
          <w:sz w:val="24"/>
          <w:szCs w:val="24"/>
        </w:rPr>
        <w:t>День экологии «Байкальский лабиринт»</w:t>
      </w:r>
      <w:r w:rsidR="00732592" w:rsidRPr="00732592">
        <w:rPr>
          <w:rFonts w:ascii="Times New Roman" w:hAnsi="Times New Roman"/>
          <w:sz w:val="24"/>
          <w:szCs w:val="24"/>
        </w:rPr>
        <w:t>.</w:t>
      </w:r>
    </w:p>
    <w:p w:rsidR="0038677D" w:rsidRPr="00B60D29" w:rsidRDefault="0038677D" w:rsidP="00B60D29">
      <w:pPr>
        <w:pStyle w:val="a3"/>
        <w:spacing w:line="276" w:lineRule="auto"/>
        <w:rPr>
          <w:rFonts w:ascii="Times New Roman" w:hAnsi="Times New Roman"/>
          <w:sz w:val="24"/>
          <w:szCs w:val="24"/>
        </w:rPr>
      </w:pPr>
    </w:p>
    <w:p w:rsidR="00BE66F9" w:rsidRDefault="007B1807" w:rsidP="00B60D29">
      <w:pPr>
        <w:pStyle w:val="a3"/>
        <w:spacing w:line="276" w:lineRule="auto"/>
        <w:rPr>
          <w:rFonts w:ascii="Times New Roman" w:hAnsi="Times New Roman"/>
          <w:sz w:val="24"/>
          <w:szCs w:val="24"/>
        </w:rPr>
      </w:pPr>
      <w:r w:rsidRPr="00B60D29">
        <w:rPr>
          <w:rFonts w:ascii="Times New Roman" w:hAnsi="Times New Roman"/>
          <w:b/>
          <w:sz w:val="24"/>
          <w:szCs w:val="24"/>
        </w:rPr>
        <w:t>6-й день</w:t>
      </w:r>
      <w:r w:rsidR="0038677D" w:rsidRPr="00B60D29">
        <w:rPr>
          <w:rFonts w:ascii="Times New Roman" w:hAnsi="Times New Roman"/>
          <w:b/>
          <w:sz w:val="24"/>
          <w:szCs w:val="24"/>
        </w:rPr>
        <w:t>–</w:t>
      </w:r>
      <w:r w:rsidR="00A13671" w:rsidRPr="00B60D29">
        <w:rPr>
          <w:rFonts w:ascii="Times New Roman" w:hAnsi="Times New Roman"/>
          <w:sz w:val="24"/>
          <w:szCs w:val="24"/>
        </w:rPr>
        <w:t>Учебно-практические занятия по профильным отрядам. Т</w:t>
      </w:r>
      <w:r w:rsidR="0038677D" w:rsidRPr="00B60D29">
        <w:rPr>
          <w:rFonts w:ascii="Times New Roman" w:hAnsi="Times New Roman"/>
          <w:sz w:val="24"/>
          <w:szCs w:val="24"/>
        </w:rPr>
        <w:t>ренировоч</w:t>
      </w:r>
      <w:r w:rsidR="000E5AA4" w:rsidRPr="00B60D29">
        <w:rPr>
          <w:rFonts w:ascii="Times New Roman" w:hAnsi="Times New Roman"/>
          <w:sz w:val="24"/>
          <w:szCs w:val="24"/>
        </w:rPr>
        <w:t>ные занятия по технике пешеходного туризма</w:t>
      </w:r>
      <w:r w:rsidR="00F71B6F" w:rsidRPr="00B60D29">
        <w:rPr>
          <w:rFonts w:ascii="Times New Roman" w:hAnsi="Times New Roman"/>
          <w:sz w:val="24"/>
          <w:szCs w:val="24"/>
        </w:rPr>
        <w:t xml:space="preserve">. </w:t>
      </w:r>
      <w:proofErr w:type="spellStart"/>
      <w:r w:rsidR="00F71B6F" w:rsidRPr="00B60D29">
        <w:rPr>
          <w:rFonts w:ascii="Times New Roman" w:hAnsi="Times New Roman"/>
          <w:sz w:val="24"/>
          <w:szCs w:val="24"/>
        </w:rPr>
        <w:t>Флешмоп</w:t>
      </w:r>
      <w:proofErr w:type="spellEnd"/>
      <w:r w:rsidR="00F71B6F" w:rsidRPr="00B60D29">
        <w:rPr>
          <w:rFonts w:ascii="Times New Roman" w:hAnsi="Times New Roman"/>
          <w:sz w:val="24"/>
          <w:szCs w:val="24"/>
        </w:rPr>
        <w:t xml:space="preserve"> «Мы выбираем жизнь!»</w:t>
      </w:r>
      <w:r w:rsidR="00732592">
        <w:rPr>
          <w:rFonts w:ascii="Times New Roman" w:hAnsi="Times New Roman"/>
          <w:sz w:val="24"/>
          <w:szCs w:val="24"/>
        </w:rPr>
        <w:t>.</w:t>
      </w:r>
    </w:p>
    <w:p w:rsidR="00732592" w:rsidRPr="00B60D29" w:rsidRDefault="00732592" w:rsidP="00B60D29">
      <w:pPr>
        <w:pStyle w:val="a3"/>
        <w:spacing w:line="276" w:lineRule="auto"/>
        <w:rPr>
          <w:rFonts w:ascii="Times New Roman" w:hAnsi="Times New Roman"/>
          <w:sz w:val="24"/>
          <w:szCs w:val="24"/>
        </w:rPr>
      </w:pPr>
    </w:p>
    <w:p w:rsidR="00F71B6F" w:rsidRPr="00B60D29" w:rsidRDefault="00F71B6F" w:rsidP="00B60D29">
      <w:pPr>
        <w:pStyle w:val="a3"/>
        <w:spacing w:line="276" w:lineRule="auto"/>
        <w:rPr>
          <w:rFonts w:ascii="Times New Roman" w:eastAsia="Times New Roman" w:hAnsi="Times New Roman"/>
          <w:sz w:val="24"/>
          <w:szCs w:val="24"/>
          <w:lang w:eastAsia="ru-RU"/>
        </w:rPr>
      </w:pPr>
      <w:r w:rsidRPr="00B60D29">
        <w:rPr>
          <w:rFonts w:ascii="Times New Roman" w:hAnsi="Times New Roman"/>
          <w:b/>
          <w:sz w:val="24"/>
          <w:szCs w:val="24"/>
        </w:rPr>
        <w:t xml:space="preserve">7-й день – </w:t>
      </w:r>
      <w:r w:rsidR="00A13671" w:rsidRPr="00B60D29">
        <w:rPr>
          <w:rFonts w:ascii="Times New Roman" w:hAnsi="Times New Roman"/>
          <w:sz w:val="24"/>
          <w:szCs w:val="24"/>
        </w:rPr>
        <w:t xml:space="preserve">Учебно-практические занятия по профильным отрядам. </w:t>
      </w:r>
      <w:r w:rsidRPr="00B60D29">
        <w:rPr>
          <w:rFonts w:ascii="Times New Roman" w:hAnsi="Times New Roman"/>
          <w:sz w:val="24"/>
          <w:szCs w:val="24"/>
        </w:rPr>
        <w:t>«День Нептуна».   Дискотека.</w:t>
      </w:r>
    </w:p>
    <w:p w:rsidR="00F71B6F" w:rsidRPr="00B60D29" w:rsidRDefault="00F71B6F" w:rsidP="00B60D29">
      <w:pPr>
        <w:pStyle w:val="a3"/>
        <w:spacing w:line="276" w:lineRule="auto"/>
        <w:rPr>
          <w:rFonts w:ascii="Times New Roman" w:eastAsia="Times New Roman" w:hAnsi="Times New Roman"/>
          <w:sz w:val="24"/>
          <w:szCs w:val="24"/>
          <w:lang w:eastAsia="ru-RU"/>
        </w:rPr>
      </w:pPr>
    </w:p>
    <w:p w:rsidR="00A13671" w:rsidRPr="00B60D29" w:rsidRDefault="00F71B6F" w:rsidP="00B60D29">
      <w:pPr>
        <w:pStyle w:val="a3"/>
        <w:spacing w:line="276" w:lineRule="auto"/>
        <w:rPr>
          <w:rFonts w:ascii="Times New Roman" w:hAnsi="Times New Roman"/>
          <w:sz w:val="24"/>
          <w:szCs w:val="24"/>
        </w:rPr>
      </w:pPr>
      <w:r w:rsidRPr="00B60D29">
        <w:rPr>
          <w:rFonts w:ascii="Times New Roman" w:hAnsi="Times New Roman"/>
          <w:b/>
          <w:sz w:val="24"/>
          <w:szCs w:val="24"/>
        </w:rPr>
        <w:t xml:space="preserve">8-й день </w:t>
      </w:r>
      <w:r w:rsidR="00732592">
        <w:rPr>
          <w:rFonts w:ascii="Times New Roman" w:hAnsi="Times New Roman"/>
          <w:b/>
          <w:sz w:val="24"/>
          <w:szCs w:val="24"/>
        </w:rPr>
        <w:t>–</w:t>
      </w:r>
      <w:r w:rsidRPr="00B60D29">
        <w:rPr>
          <w:rFonts w:ascii="Times New Roman" w:hAnsi="Times New Roman"/>
          <w:b/>
          <w:sz w:val="24"/>
          <w:szCs w:val="24"/>
        </w:rPr>
        <w:t xml:space="preserve"> </w:t>
      </w:r>
      <w:r w:rsidR="00732592">
        <w:rPr>
          <w:rFonts w:ascii="Times New Roman" w:hAnsi="Times New Roman"/>
          <w:sz w:val="24"/>
          <w:szCs w:val="24"/>
        </w:rPr>
        <w:t xml:space="preserve">День туризма. </w:t>
      </w:r>
      <w:proofErr w:type="spellStart"/>
      <w:r w:rsidR="00732592">
        <w:rPr>
          <w:rFonts w:ascii="Times New Roman" w:hAnsi="Times New Roman"/>
          <w:sz w:val="24"/>
          <w:szCs w:val="24"/>
        </w:rPr>
        <w:t>Турполоса</w:t>
      </w:r>
      <w:proofErr w:type="spellEnd"/>
      <w:r w:rsidR="00732592">
        <w:rPr>
          <w:rFonts w:ascii="Times New Roman" w:hAnsi="Times New Roman"/>
          <w:sz w:val="24"/>
          <w:szCs w:val="24"/>
        </w:rPr>
        <w:t>.</w:t>
      </w:r>
    </w:p>
    <w:p w:rsidR="00A13671" w:rsidRPr="00B60D29" w:rsidRDefault="00A13671" w:rsidP="00B60D29">
      <w:pPr>
        <w:shd w:val="clear" w:color="auto" w:fill="FFFFFF"/>
        <w:spacing w:after="0"/>
        <w:jc w:val="both"/>
        <w:rPr>
          <w:rFonts w:ascii="Times New Roman" w:eastAsia="Times New Roman" w:hAnsi="Times New Roman"/>
          <w:sz w:val="24"/>
          <w:szCs w:val="24"/>
          <w:lang w:eastAsia="ru-RU"/>
        </w:rPr>
      </w:pPr>
    </w:p>
    <w:p w:rsidR="00A13671" w:rsidRPr="00B60D29" w:rsidRDefault="00A13671" w:rsidP="00B60D29">
      <w:pPr>
        <w:shd w:val="clear" w:color="auto" w:fill="FFFFFF"/>
        <w:spacing w:after="0"/>
        <w:jc w:val="both"/>
        <w:rPr>
          <w:rFonts w:ascii="Times New Roman" w:eastAsia="Times New Roman" w:hAnsi="Times New Roman"/>
          <w:b/>
          <w:sz w:val="24"/>
          <w:szCs w:val="24"/>
          <w:lang w:eastAsia="ru-RU"/>
        </w:rPr>
      </w:pPr>
      <w:r w:rsidRPr="00B60D29">
        <w:rPr>
          <w:rFonts w:ascii="Times New Roman" w:hAnsi="Times New Roman"/>
          <w:b/>
          <w:sz w:val="24"/>
          <w:szCs w:val="24"/>
        </w:rPr>
        <w:t xml:space="preserve">9-й день </w:t>
      </w:r>
      <w:r w:rsidR="00732592">
        <w:rPr>
          <w:rFonts w:ascii="Times New Roman" w:hAnsi="Times New Roman"/>
          <w:b/>
          <w:sz w:val="24"/>
          <w:szCs w:val="24"/>
        </w:rPr>
        <w:t>–</w:t>
      </w:r>
      <w:r w:rsidRPr="00B60D29">
        <w:rPr>
          <w:rFonts w:ascii="Times New Roman" w:hAnsi="Times New Roman"/>
          <w:b/>
          <w:sz w:val="24"/>
          <w:szCs w:val="24"/>
        </w:rPr>
        <w:t xml:space="preserve"> </w:t>
      </w:r>
      <w:r w:rsidR="00732592" w:rsidRPr="00732592">
        <w:rPr>
          <w:rFonts w:ascii="Times New Roman" w:eastAsia="Times New Roman" w:hAnsi="Times New Roman"/>
          <w:sz w:val="24"/>
          <w:szCs w:val="24"/>
          <w:lang w:eastAsia="ru-RU"/>
        </w:rPr>
        <w:t>День самоуправления.</w:t>
      </w:r>
      <w:r w:rsidR="00732592">
        <w:rPr>
          <w:rFonts w:ascii="Times New Roman" w:eastAsia="Times New Roman" w:hAnsi="Times New Roman"/>
          <w:sz w:val="24"/>
          <w:szCs w:val="24"/>
          <w:lang w:eastAsia="ru-RU"/>
        </w:rPr>
        <w:t xml:space="preserve"> Торжественное закрытие. Творческий отчет.</w:t>
      </w:r>
    </w:p>
    <w:p w:rsidR="00F71B6F" w:rsidRPr="00B60D29" w:rsidRDefault="00F71B6F" w:rsidP="00B60D29">
      <w:pPr>
        <w:pStyle w:val="a3"/>
        <w:spacing w:line="276" w:lineRule="auto"/>
        <w:rPr>
          <w:rFonts w:ascii="Times New Roman" w:eastAsia="Times New Roman" w:hAnsi="Times New Roman"/>
          <w:sz w:val="24"/>
          <w:szCs w:val="24"/>
          <w:lang w:eastAsia="ru-RU"/>
        </w:rPr>
      </w:pPr>
    </w:p>
    <w:p w:rsidR="004F7E85" w:rsidRPr="00732592" w:rsidRDefault="00A13671" w:rsidP="00B60D29">
      <w:pPr>
        <w:pStyle w:val="a3"/>
        <w:spacing w:line="276" w:lineRule="auto"/>
        <w:rPr>
          <w:rFonts w:ascii="Times New Roman" w:eastAsia="Times New Roman" w:hAnsi="Times New Roman"/>
          <w:b/>
          <w:sz w:val="24"/>
          <w:szCs w:val="24"/>
          <w:lang w:eastAsia="ru-RU"/>
        </w:rPr>
      </w:pPr>
      <w:r w:rsidRPr="00B60D29">
        <w:rPr>
          <w:rFonts w:ascii="Times New Roman" w:hAnsi="Times New Roman"/>
          <w:b/>
          <w:sz w:val="24"/>
          <w:szCs w:val="24"/>
        </w:rPr>
        <w:t>10</w:t>
      </w:r>
      <w:r w:rsidR="00F71B6F" w:rsidRPr="00B60D29">
        <w:rPr>
          <w:rFonts w:ascii="Times New Roman" w:hAnsi="Times New Roman"/>
          <w:b/>
          <w:sz w:val="24"/>
          <w:szCs w:val="24"/>
        </w:rPr>
        <w:t>-й день</w:t>
      </w:r>
      <w:r w:rsidRPr="00B60D29">
        <w:rPr>
          <w:rFonts w:ascii="Times New Roman" w:hAnsi="Times New Roman"/>
          <w:b/>
          <w:sz w:val="24"/>
          <w:szCs w:val="24"/>
        </w:rPr>
        <w:t xml:space="preserve"> </w:t>
      </w:r>
      <w:r w:rsidR="00732592">
        <w:rPr>
          <w:rFonts w:ascii="Times New Roman" w:hAnsi="Times New Roman"/>
          <w:b/>
          <w:sz w:val="24"/>
          <w:szCs w:val="24"/>
        </w:rPr>
        <w:t>–</w:t>
      </w:r>
      <w:r w:rsidRPr="00B60D29">
        <w:rPr>
          <w:rFonts w:ascii="Times New Roman" w:hAnsi="Times New Roman"/>
          <w:b/>
          <w:sz w:val="24"/>
          <w:szCs w:val="24"/>
        </w:rPr>
        <w:t xml:space="preserve"> </w:t>
      </w:r>
      <w:r w:rsidRPr="00B60D29">
        <w:rPr>
          <w:rFonts w:ascii="Times New Roman" w:hAnsi="Times New Roman"/>
          <w:sz w:val="24"/>
          <w:szCs w:val="24"/>
        </w:rPr>
        <w:t>Трудовой</w:t>
      </w:r>
      <w:r w:rsidR="00732592">
        <w:rPr>
          <w:rFonts w:ascii="Times New Roman" w:hAnsi="Times New Roman"/>
          <w:sz w:val="24"/>
          <w:szCs w:val="24"/>
        </w:rPr>
        <w:t xml:space="preserve"> десант.</w:t>
      </w:r>
      <w:r w:rsidRPr="00B60D29">
        <w:rPr>
          <w:rFonts w:ascii="Times New Roman" w:hAnsi="Times New Roman"/>
          <w:sz w:val="24"/>
          <w:szCs w:val="24"/>
        </w:rPr>
        <w:t xml:space="preserve">  Отъезд.</w:t>
      </w:r>
    </w:p>
    <w:sectPr w:rsidR="004F7E85" w:rsidRPr="00732592" w:rsidSect="00AF75E8">
      <w:type w:val="continuous"/>
      <w:pgSz w:w="11906" w:h="16838"/>
      <w:pgMar w:top="993"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A9C" w:rsidRDefault="00FC4A9C" w:rsidP="00923E8E">
      <w:pPr>
        <w:spacing w:after="0" w:line="240" w:lineRule="auto"/>
      </w:pPr>
      <w:r>
        <w:separator/>
      </w:r>
    </w:p>
  </w:endnote>
  <w:endnote w:type="continuationSeparator" w:id="0">
    <w:p w:rsidR="00FC4A9C" w:rsidRDefault="00FC4A9C" w:rsidP="00923E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0A" w:rsidRDefault="00D46EA6" w:rsidP="00F65DA2">
    <w:pPr>
      <w:pStyle w:val="a7"/>
      <w:framePr w:wrap="around" w:vAnchor="text" w:hAnchor="margin" w:xAlign="right" w:y="1"/>
      <w:rPr>
        <w:rStyle w:val="a9"/>
      </w:rPr>
    </w:pPr>
    <w:r>
      <w:rPr>
        <w:rStyle w:val="a9"/>
      </w:rPr>
      <w:fldChar w:fldCharType="begin"/>
    </w:r>
    <w:r w:rsidR="002E110A">
      <w:rPr>
        <w:rStyle w:val="a9"/>
      </w:rPr>
      <w:instrText xml:space="preserve">PAGE  </w:instrText>
    </w:r>
    <w:r>
      <w:rPr>
        <w:rStyle w:val="a9"/>
      </w:rPr>
      <w:fldChar w:fldCharType="separate"/>
    </w:r>
    <w:r w:rsidR="002E110A">
      <w:rPr>
        <w:rStyle w:val="a9"/>
        <w:noProof/>
      </w:rPr>
      <w:t>6</w:t>
    </w:r>
    <w:r>
      <w:rPr>
        <w:rStyle w:val="a9"/>
      </w:rPr>
      <w:fldChar w:fldCharType="end"/>
    </w:r>
  </w:p>
  <w:p w:rsidR="002E110A" w:rsidRDefault="002E110A" w:rsidP="00F65DA2">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0A" w:rsidRDefault="00D46EA6">
    <w:pPr>
      <w:pStyle w:val="a7"/>
      <w:jc w:val="right"/>
    </w:pPr>
    <w:fldSimple w:instr=" PAGE   \* MERGEFORMAT ">
      <w:r w:rsidR="001971F5">
        <w:rPr>
          <w:noProof/>
        </w:rPr>
        <w:t>27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A9C" w:rsidRDefault="00FC4A9C" w:rsidP="00923E8E">
      <w:pPr>
        <w:spacing w:after="0" w:line="240" w:lineRule="auto"/>
      </w:pPr>
      <w:r>
        <w:separator/>
      </w:r>
    </w:p>
  </w:footnote>
  <w:footnote w:type="continuationSeparator" w:id="0">
    <w:p w:rsidR="00FC4A9C" w:rsidRDefault="00FC4A9C" w:rsidP="00923E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A89607C4"/>
    <w:name w:val="WW8Num1"/>
    <w:lvl w:ilvl="0">
      <w:start w:val="1"/>
      <w:numFmt w:val="bullet"/>
      <w:lvlText w:val=""/>
      <w:lvlJc w:val="left"/>
      <w:pPr>
        <w:tabs>
          <w:tab w:val="num" w:pos="1080"/>
        </w:tabs>
        <w:ind w:left="1080" w:hanging="360"/>
      </w:pPr>
      <w:rPr>
        <w:rFonts w:ascii="Symbol" w:hAnsi="Symbol"/>
        <w:sz w:val="18"/>
      </w:rPr>
    </w:lvl>
  </w:abstractNum>
  <w:abstractNum w:abstractNumId="1">
    <w:nsid w:val="00000003"/>
    <w:multiLevelType w:val="singleLevel"/>
    <w:tmpl w:val="B10E03B8"/>
    <w:name w:val="WW8Num2"/>
    <w:lvl w:ilvl="0">
      <w:start w:val="1"/>
      <w:numFmt w:val="bullet"/>
      <w:lvlText w:val=""/>
      <w:lvlJc w:val="left"/>
      <w:pPr>
        <w:tabs>
          <w:tab w:val="num" w:pos="0"/>
        </w:tabs>
        <w:ind w:left="720" w:hanging="360"/>
      </w:pPr>
      <w:rPr>
        <w:rFonts w:ascii="Symbol" w:hAnsi="Symbol"/>
        <w:sz w:val="18"/>
      </w:rPr>
    </w:lvl>
  </w:abstractNum>
  <w:abstractNum w:abstractNumId="2">
    <w:nsid w:val="00000004"/>
    <w:multiLevelType w:val="singleLevel"/>
    <w:tmpl w:val="6BF2AFEE"/>
    <w:name w:val="WW8Num3"/>
    <w:lvl w:ilvl="0">
      <w:start w:val="1"/>
      <w:numFmt w:val="bullet"/>
      <w:lvlText w:val=""/>
      <w:lvlJc w:val="left"/>
      <w:pPr>
        <w:tabs>
          <w:tab w:val="num" w:pos="0"/>
        </w:tabs>
        <w:ind w:left="720" w:hanging="360"/>
      </w:pPr>
      <w:rPr>
        <w:rFonts w:ascii="Symbol" w:hAnsi="Symbol"/>
        <w:sz w:val="18"/>
      </w:rPr>
    </w:lvl>
  </w:abstractNum>
  <w:abstractNum w:abstractNumId="3">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4">
    <w:nsid w:val="0000000E"/>
    <w:multiLevelType w:val="multilevel"/>
    <w:tmpl w:val="0000000E"/>
    <w:name w:val="WW8Num1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5">
    <w:nsid w:val="0000000F"/>
    <w:multiLevelType w:val="multilevel"/>
    <w:tmpl w:val="0000000F"/>
    <w:name w:val="WW8Num15"/>
    <w:lvl w:ilvl="0">
      <w:start w:val="1"/>
      <w:numFmt w:val="bullet"/>
      <w:lvlText w:val=""/>
      <w:lvlJc w:val="left"/>
      <w:pPr>
        <w:tabs>
          <w:tab w:val="num" w:pos="720"/>
        </w:tabs>
        <w:ind w:left="720" w:hanging="360"/>
      </w:pPr>
      <w:rPr>
        <w:rFonts w:ascii="Symbol" w:hAnsi="Symbol"/>
        <w:sz w:val="24"/>
        <w:szCs w:val="24"/>
      </w:rPr>
    </w:lvl>
    <w:lvl w:ilvl="1">
      <w:start w:val="1"/>
      <w:numFmt w:val="bullet"/>
      <w:lvlText w:val=""/>
      <w:lvlJc w:val="left"/>
      <w:pPr>
        <w:tabs>
          <w:tab w:val="num" w:pos="1080"/>
        </w:tabs>
        <w:ind w:left="1080" w:hanging="360"/>
      </w:pPr>
      <w:rPr>
        <w:rFonts w:ascii="Symbol" w:hAnsi="Symbol"/>
        <w:sz w:val="24"/>
        <w:szCs w:val="24"/>
      </w:rPr>
    </w:lvl>
    <w:lvl w:ilvl="2">
      <w:start w:val="1"/>
      <w:numFmt w:val="bullet"/>
      <w:lvlText w:val=""/>
      <w:lvlJc w:val="left"/>
      <w:pPr>
        <w:tabs>
          <w:tab w:val="num" w:pos="1440"/>
        </w:tabs>
        <w:ind w:left="1440" w:hanging="360"/>
      </w:pPr>
      <w:rPr>
        <w:rFonts w:ascii="Symbol" w:hAnsi="Symbol"/>
        <w:sz w:val="24"/>
        <w:szCs w:val="24"/>
      </w:rPr>
    </w:lvl>
    <w:lvl w:ilvl="3">
      <w:start w:val="1"/>
      <w:numFmt w:val="bullet"/>
      <w:lvlText w:val=""/>
      <w:lvlJc w:val="left"/>
      <w:pPr>
        <w:tabs>
          <w:tab w:val="num" w:pos="1800"/>
        </w:tabs>
        <w:ind w:left="1800" w:hanging="360"/>
      </w:pPr>
      <w:rPr>
        <w:rFonts w:ascii="Symbol" w:hAnsi="Symbol"/>
        <w:sz w:val="24"/>
        <w:szCs w:val="24"/>
      </w:rPr>
    </w:lvl>
    <w:lvl w:ilvl="4">
      <w:start w:val="1"/>
      <w:numFmt w:val="bullet"/>
      <w:lvlText w:val=""/>
      <w:lvlJc w:val="left"/>
      <w:pPr>
        <w:tabs>
          <w:tab w:val="num" w:pos="2160"/>
        </w:tabs>
        <w:ind w:left="2160" w:hanging="360"/>
      </w:pPr>
      <w:rPr>
        <w:rFonts w:ascii="Symbol" w:hAnsi="Symbol"/>
        <w:sz w:val="24"/>
        <w:szCs w:val="24"/>
      </w:rPr>
    </w:lvl>
    <w:lvl w:ilvl="5">
      <w:start w:val="1"/>
      <w:numFmt w:val="bullet"/>
      <w:lvlText w:val=""/>
      <w:lvlJc w:val="left"/>
      <w:pPr>
        <w:tabs>
          <w:tab w:val="num" w:pos="2520"/>
        </w:tabs>
        <w:ind w:left="2520" w:hanging="360"/>
      </w:pPr>
      <w:rPr>
        <w:rFonts w:ascii="Symbol" w:hAnsi="Symbol"/>
        <w:sz w:val="24"/>
        <w:szCs w:val="24"/>
      </w:rPr>
    </w:lvl>
    <w:lvl w:ilvl="6">
      <w:start w:val="1"/>
      <w:numFmt w:val="bullet"/>
      <w:lvlText w:val=""/>
      <w:lvlJc w:val="left"/>
      <w:pPr>
        <w:tabs>
          <w:tab w:val="num" w:pos="2880"/>
        </w:tabs>
        <w:ind w:left="2880" w:hanging="360"/>
      </w:pPr>
      <w:rPr>
        <w:rFonts w:ascii="Symbol" w:hAnsi="Symbol"/>
        <w:sz w:val="24"/>
        <w:szCs w:val="24"/>
      </w:rPr>
    </w:lvl>
    <w:lvl w:ilvl="7">
      <w:start w:val="1"/>
      <w:numFmt w:val="bullet"/>
      <w:lvlText w:val=""/>
      <w:lvlJc w:val="left"/>
      <w:pPr>
        <w:tabs>
          <w:tab w:val="num" w:pos="3240"/>
        </w:tabs>
        <w:ind w:left="3240" w:hanging="360"/>
      </w:pPr>
      <w:rPr>
        <w:rFonts w:ascii="Symbol" w:hAnsi="Symbol"/>
        <w:sz w:val="24"/>
        <w:szCs w:val="24"/>
      </w:rPr>
    </w:lvl>
    <w:lvl w:ilvl="8">
      <w:start w:val="1"/>
      <w:numFmt w:val="bullet"/>
      <w:lvlText w:val=""/>
      <w:lvlJc w:val="left"/>
      <w:pPr>
        <w:tabs>
          <w:tab w:val="num" w:pos="3600"/>
        </w:tabs>
        <w:ind w:left="3600" w:hanging="360"/>
      </w:pPr>
      <w:rPr>
        <w:rFonts w:ascii="Symbol" w:hAnsi="Symbol"/>
        <w:sz w:val="24"/>
        <w:szCs w:val="24"/>
      </w:rPr>
    </w:lvl>
  </w:abstractNum>
  <w:abstractNum w:abstractNumId="6">
    <w:nsid w:val="00BF47A4"/>
    <w:multiLevelType w:val="hybridMultilevel"/>
    <w:tmpl w:val="D422DB56"/>
    <w:lvl w:ilvl="0" w:tplc="291C6476">
      <w:start w:val="1"/>
      <w:numFmt w:val="bullet"/>
      <w:lvlText w:val=""/>
      <w:lvlJc w:val="left"/>
      <w:pPr>
        <w:ind w:left="1287" w:hanging="360"/>
      </w:pPr>
      <w:rPr>
        <w:rFonts w:ascii="Symbol" w:hAnsi="Symbol" w:hint="default"/>
        <w:sz w:val="1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1E56DCF"/>
    <w:multiLevelType w:val="hybridMultilevel"/>
    <w:tmpl w:val="EB363174"/>
    <w:lvl w:ilvl="0" w:tplc="5D7CE696">
      <w:start w:val="1"/>
      <w:numFmt w:val="bullet"/>
      <w:lvlText w:val=""/>
      <w:lvlJc w:val="left"/>
      <w:pPr>
        <w:ind w:left="1274" w:hanging="360"/>
      </w:pPr>
      <w:rPr>
        <w:rFonts w:ascii="Symbol" w:hAnsi="Symbol" w:hint="default"/>
        <w:sz w:val="16"/>
        <w:szCs w:val="16"/>
      </w:rPr>
    </w:lvl>
    <w:lvl w:ilvl="1" w:tplc="04190003" w:tentative="1">
      <w:start w:val="1"/>
      <w:numFmt w:val="bullet"/>
      <w:lvlText w:val="o"/>
      <w:lvlJc w:val="left"/>
      <w:pPr>
        <w:ind w:left="1994" w:hanging="360"/>
      </w:pPr>
      <w:rPr>
        <w:rFonts w:ascii="Courier New" w:hAnsi="Courier New" w:cs="Courier New" w:hint="default"/>
      </w:rPr>
    </w:lvl>
    <w:lvl w:ilvl="2" w:tplc="04190005" w:tentative="1">
      <w:start w:val="1"/>
      <w:numFmt w:val="bullet"/>
      <w:lvlText w:val=""/>
      <w:lvlJc w:val="left"/>
      <w:pPr>
        <w:ind w:left="2714" w:hanging="360"/>
      </w:pPr>
      <w:rPr>
        <w:rFonts w:ascii="Wingdings" w:hAnsi="Wingdings" w:hint="default"/>
      </w:rPr>
    </w:lvl>
    <w:lvl w:ilvl="3" w:tplc="04190001" w:tentative="1">
      <w:start w:val="1"/>
      <w:numFmt w:val="bullet"/>
      <w:lvlText w:val=""/>
      <w:lvlJc w:val="left"/>
      <w:pPr>
        <w:ind w:left="3434" w:hanging="360"/>
      </w:pPr>
      <w:rPr>
        <w:rFonts w:ascii="Symbol" w:hAnsi="Symbol" w:hint="default"/>
      </w:rPr>
    </w:lvl>
    <w:lvl w:ilvl="4" w:tplc="04190003" w:tentative="1">
      <w:start w:val="1"/>
      <w:numFmt w:val="bullet"/>
      <w:lvlText w:val="o"/>
      <w:lvlJc w:val="left"/>
      <w:pPr>
        <w:ind w:left="4154" w:hanging="360"/>
      </w:pPr>
      <w:rPr>
        <w:rFonts w:ascii="Courier New" w:hAnsi="Courier New" w:cs="Courier New" w:hint="default"/>
      </w:rPr>
    </w:lvl>
    <w:lvl w:ilvl="5" w:tplc="04190005" w:tentative="1">
      <w:start w:val="1"/>
      <w:numFmt w:val="bullet"/>
      <w:lvlText w:val=""/>
      <w:lvlJc w:val="left"/>
      <w:pPr>
        <w:ind w:left="4874" w:hanging="360"/>
      </w:pPr>
      <w:rPr>
        <w:rFonts w:ascii="Wingdings" w:hAnsi="Wingdings" w:hint="default"/>
      </w:rPr>
    </w:lvl>
    <w:lvl w:ilvl="6" w:tplc="04190001" w:tentative="1">
      <w:start w:val="1"/>
      <w:numFmt w:val="bullet"/>
      <w:lvlText w:val=""/>
      <w:lvlJc w:val="left"/>
      <w:pPr>
        <w:ind w:left="5594" w:hanging="360"/>
      </w:pPr>
      <w:rPr>
        <w:rFonts w:ascii="Symbol" w:hAnsi="Symbol" w:hint="default"/>
      </w:rPr>
    </w:lvl>
    <w:lvl w:ilvl="7" w:tplc="04190003" w:tentative="1">
      <w:start w:val="1"/>
      <w:numFmt w:val="bullet"/>
      <w:lvlText w:val="o"/>
      <w:lvlJc w:val="left"/>
      <w:pPr>
        <w:ind w:left="6314" w:hanging="360"/>
      </w:pPr>
      <w:rPr>
        <w:rFonts w:ascii="Courier New" w:hAnsi="Courier New" w:cs="Courier New" w:hint="default"/>
      </w:rPr>
    </w:lvl>
    <w:lvl w:ilvl="8" w:tplc="04190005" w:tentative="1">
      <w:start w:val="1"/>
      <w:numFmt w:val="bullet"/>
      <w:lvlText w:val=""/>
      <w:lvlJc w:val="left"/>
      <w:pPr>
        <w:ind w:left="7034" w:hanging="360"/>
      </w:pPr>
      <w:rPr>
        <w:rFonts w:ascii="Wingdings" w:hAnsi="Wingdings" w:hint="default"/>
      </w:rPr>
    </w:lvl>
  </w:abstractNum>
  <w:abstractNum w:abstractNumId="8">
    <w:nsid w:val="01ED17A2"/>
    <w:multiLevelType w:val="hybridMultilevel"/>
    <w:tmpl w:val="5A06F01C"/>
    <w:lvl w:ilvl="0" w:tplc="5D7CE696">
      <w:start w:val="1"/>
      <w:numFmt w:val="bullet"/>
      <w:lvlText w:val=""/>
      <w:lvlJc w:val="left"/>
      <w:pPr>
        <w:ind w:left="1320" w:hanging="360"/>
      </w:pPr>
      <w:rPr>
        <w:rFonts w:ascii="Symbol" w:hAnsi="Symbol" w:hint="default"/>
        <w:sz w:val="16"/>
        <w:szCs w:val="16"/>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nsid w:val="03DE15E5"/>
    <w:multiLevelType w:val="hybridMultilevel"/>
    <w:tmpl w:val="898C4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560E1A"/>
    <w:multiLevelType w:val="hybridMultilevel"/>
    <w:tmpl w:val="F81C0AE4"/>
    <w:lvl w:ilvl="0" w:tplc="17A6895A">
      <w:start w:val="1"/>
      <w:numFmt w:val="bullet"/>
      <w:lvlText w:val=""/>
      <w:lvlJc w:val="left"/>
      <w:pPr>
        <w:ind w:left="1287" w:hanging="360"/>
      </w:pPr>
      <w:rPr>
        <w:rFonts w:ascii="Symbol" w:hAnsi="Symbol" w:hint="default"/>
        <w:sz w:val="1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382302"/>
    <w:multiLevelType w:val="hybridMultilevel"/>
    <w:tmpl w:val="2A0A2F0E"/>
    <w:lvl w:ilvl="0" w:tplc="5D7CE696">
      <w:start w:val="1"/>
      <w:numFmt w:val="bullet"/>
      <w:lvlText w:val=""/>
      <w:lvlJc w:val="left"/>
      <w:pPr>
        <w:ind w:left="1788" w:hanging="360"/>
      </w:pPr>
      <w:rPr>
        <w:rFonts w:ascii="Symbol" w:hAnsi="Symbol" w:hint="default"/>
        <w:sz w:val="16"/>
        <w:szCs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723586B"/>
    <w:multiLevelType w:val="hybridMultilevel"/>
    <w:tmpl w:val="A7F865D0"/>
    <w:lvl w:ilvl="0" w:tplc="5D7CE696">
      <w:start w:val="1"/>
      <w:numFmt w:val="bullet"/>
      <w:lvlText w:val=""/>
      <w:lvlJc w:val="left"/>
      <w:pPr>
        <w:ind w:left="1428" w:hanging="360"/>
      </w:pPr>
      <w:rPr>
        <w:rFonts w:ascii="Symbol" w:hAnsi="Symbol" w:hint="default"/>
        <w:sz w:val="16"/>
        <w:szCs w:val="16"/>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1825711C"/>
    <w:multiLevelType w:val="hybridMultilevel"/>
    <w:tmpl w:val="16AE5574"/>
    <w:lvl w:ilvl="0" w:tplc="5D7CE696">
      <w:start w:val="1"/>
      <w:numFmt w:val="bullet"/>
      <w:lvlText w:val=""/>
      <w:lvlJc w:val="left"/>
      <w:pPr>
        <w:ind w:left="1428"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A963436"/>
    <w:multiLevelType w:val="hybridMultilevel"/>
    <w:tmpl w:val="0560A454"/>
    <w:lvl w:ilvl="0" w:tplc="5D7CE696">
      <w:start w:val="1"/>
      <w:numFmt w:val="bullet"/>
      <w:lvlText w:val=""/>
      <w:lvlJc w:val="left"/>
      <w:pPr>
        <w:ind w:left="1428"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C5D45C4"/>
    <w:multiLevelType w:val="hybridMultilevel"/>
    <w:tmpl w:val="5CC0C8BC"/>
    <w:lvl w:ilvl="0" w:tplc="7D6E814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E612B8A"/>
    <w:multiLevelType w:val="hybridMultilevel"/>
    <w:tmpl w:val="6D70BE8C"/>
    <w:lvl w:ilvl="0" w:tplc="B678B5DA">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2B36436"/>
    <w:multiLevelType w:val="hybridMultilevel"/>
    <w:tmpl w:val="EDD6F15E"/>
    <w:lvl w:ilvl="0" w:tplc="5D7CE696">
      <w:start w:val="1"/>
      <w:numFmt w:val="bullet"/>
      <w:lvlText w:val=""/>
      <w:lvlJc w:val="left"/>
      <w:pPr>
        <w:ind w:left="1428"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2E61771"/>
    <w:multiLevelType w:val="hybridMultilevel"/>
    <w:tmpl w:val="99386EAC"/>
    <w:lvl w:ilvl="0" w:tplc="3786859A">
      <w:start w:val="1"/>
      <w:numFmt w:val="decimal"/>
      <w:lvlText w:val="%1."/>
      <w:lvlJc w:val="left"/>
      <w:pPr>
        <w:ind w:left="1069" w:hanging="360"/>
      </w:pPr>
      <w:rPr>
        <w:rFonts w:ascii="Times New Roman" w:eastAsia="Calibri"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4A74B0B"/>
    <w:multiLevelType w:val="hybridMultilevel"/>
    <w:tmpl w:val="6FE2C836"/>
    <w:lvl w:ilvl="0" w:tplc="5D7CE696">
      <w:start w:val="1"/>
      <w:numFmt w:val="bullet"/>
      <w:lvlText w:val=""/>
      <w:lvlJc w:val="left"/>
      <w:pPr>
        <w:ind w:left="1428"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3BB43A1"/>
    <w:multiLevelType w:val="hybridMultilevel"/>
    <w:tmpl w:val="98F689A8"/>
    <w:lvl w:ilvl="0" w:tplc="8D3A5342">
      <w:start w:val="1"/>
      <w:numFmt w:val="bullet"/>
      <w:lvlText w:val=""/>
      <w:lvlJc w:val="left"/>
      <w:pPr>
        <w:ind w:left="1287" w:hanging="360"/>
      </w:pPr>
      <w:rPr>
        <w:rFonts w:ascii="Symbol" w:hAnsi="Symbol" w:hint="default"/>
        <w:sz w:val="1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962271C"/>
    <w:multiLevelType w:val="hybridMultilevel"/>
    <w:tmpl w:val="AEC66A42"/>
    <w:lvl w:ilvl="0" w:tplc="C33C61AE">
      <w:start w:val="1"/>
      <w:numFmt w:val="bullet"/>
      <w:lvlText w:val=""/>
      <w:lvlJc w:val="left"/>
      <w:pPr>
        <w:ind w:left="1429" w:hanging="360"/>
      </w:pPr>
      <w:rPr>
        <w:rFonts w:ascii="Symbol" w:hAnsi="Symbol" w:hint="default"/>
        <w:sz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DE32BF"/>
    <w:multiLevelType w:val="hybridMultilevel"/>
    <w:tmpl w:val="BBCC0F4C"/>
    <w:lvl w:ilvl="0" w:tplc="5D7CE696">
      <w:start w:val="1"/>
      <w:numFmt w:val="bullet"/>
      <w:lvlText w:val=""/>
      <w:lvlJc w:val="left"/>
      <w:pPr>
        <w:ind w:left="1788" w:hanging="360"/>
      </w:pPr>
      <w:rPr>
        <w:rFonts w:ascii="Symbol" w:hAnsi="Symbol" w:hint="default"/>
        <w:sz w:val="16"/>
        <w:szCs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3C955CA6"/>
    <w:multiLevelType w:val="hybridMultilevel"/>
    <w:tmpl w:val="2BF608C0"/>
    <w:lvl w:ilvl="0" w:tplc="0A70CF02">
      <w:start w:val="1"/>
      <w:numFmt w:val="bullet"/>
      <w:lvlText w:val=""/>
      <w:lvlJc w:val="left"/>
      <w:pPr>
        <w:ind w:left="1800" w:hanging="360"/>
      </w:pPr>
      <w:rPr>
        <w:rFonts w:ascii="Symbol" w:hAnsi="Symbol" w:hint="default"/>
        <w:sz w:val="16"/>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4">
    <w:nsid w:val="3E341F0C"/>
    <w:multiLevelType w:val="hybridMultilevel"/>
    <w:tmpl w:val="A9FA5EAC"/>
    <w:lvl w:ilvl="0" w:tplc="5D7CE696">
      <w:start w:val="1"/>
      <w:numFmt w:val="bullet"/>
      <w:lvlText w:val=""/>
      <w:lvlJc w:val="left"/>
      <w:pPr>
        <w:ind w:left="1428" w:hanging="360"/>
      </w:pPr>
      <w:rPr>
        <w:rFonts w:ascii="Symbol" w:hAnsi="Symbol" w:hint="default"/>
        <w:sz w:val="16"/>
        <w:szCs w:val="16"/>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67A046A"/>
    <w:multiLevelType w:val="multilevel"/>
    <w:tmpl w:val="F356C12C"/>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EE2D5E"/>
    <w:multiLevelType w:val="hybridMultilevel"/>
    <w:tmpl w:val="166C77D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B3179C"/>
    <w:multiLevelType w:val="hybridMultilevel"/>
    <w:tmpl w:val="FD10D556"/>
    <w:lvl w:ilvl="0" w:tplc="5D7CE696">
      <w:start w:val="1"/>
      <w:numFmt w:val="bullet"/>
      <w:lvlText w:val=""/>
      <w:lvlJc w:val="left"/>
      <w:pPr>
        <w:ind w:left="1428"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5E50929"/>
    <w:multiLevelType w:val="hybridMultilevel"/>
    <w:tmpl w:val="D3B2DDDA"/>
    <w:lvl w:ilvl="0" w:tplc="5D7CE696">
      <w:start w:val="1"/>
      <w:numFmt w:val="bullet"/>
      <w:lvlText w:val=""/>
      <w:lvlJc w:val="left"/>
      <w:pPr>
        <w:ind w:left="1428" w:hanging="360"/>
      </w:pPr>
      <w:rPr>
        <w:rFonts w:ascii="Symbol" w:hAnsi="Symbol" w:hint="default"/>
        <w:sz w:val="16"/>
        <w:szCs w:val="16"/>
      </w:rPr>
    </w:lvl>
    <w:lvl w:ilvl="1" w:tplc="73C6DE86">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5F114D04"/>
    <w:multiLevelType w:val="hybridMultilevel"/>
    <w:tmpl w:val="E692FEDE"/>
    <w:lvl w:ilvl="0" w:tplc="247E571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2A5D78"/>
    <w:multiLevelType w:val="hybridMultilevel"/>
    <w:tmpl w:val="03F4F10C"/>
    <w:lvl w:ilvl="0" w:tplc="5D7CE696">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FF96CE8"/>
    <w:multiLevelType w:val="multilevel"/>
    <w:tmpl w:val="D51C40C0"/>
    <w:styleLink w:val="-NM"/>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723475E"/>
    <w:multiLevelType w:val="hybridMultilevel"/>
    <w:tmpl w:val="CEE26F2A"/>
    <w:lvl w:ilvl="0" w:tplc="39C4A668">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3415F5"/>
    <w:multiLevelType w:val="hybridMultilevel"/>
    <w:tmpl w:val="BD8AF862"/>
    <w:lvl w:ilvl="0" w:tplc="67BC2002">
      <w:start w:val="1"/>
      <w:numFmt w:val="bullet"/>
      <w:lvlText w:val=""/>
      <w:lvlJc w:val="left"/>
      <w:pPr>
        <w:ind w:left="1287" w:hanging="360"/>
      </w:pPr>
      <w:rPr>
        <w:rFonts w:ascii="Symbol" w:hAnsi="Symbol" w:hint="default"/>
        <w:sz w:val="1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31"/>
  </w:num>
  <w:num w:numId="3">
    <w:abstractNumId w:val="12"/>
  </w:num>
  <w:num w:numId="4">
    <w:abstractNumId w:val="30"/>
  </w:num>
  <w:num w:numId="5">
    <w:abstractNumId w:val="7"/>
  </w:num>
  <w:num w:numId="6">
    <w:abstractNumId w:val="28"/>
  </w:num>
  <w:num w:numId="7">
    <w:abstractNumId w:val="24"/>
  </w:num>
  <w:num w:numId="8">
    <w:abstractNumId w:val="8"/>
  </w:num>
  <w:num w:numId="9">
    <w:abstractNumId w:val="26"/>
  </w:num>
  <w:num w:numId="10">
    <w:abstractNumId w:val="9"/>
  </w:num>
  <w:num w:numId="11">
    <w:abstractNumId w:val="25"/>
  </w:num>
  <w:num w:numId="12">
    <w:abstractNumId w:val="0"/>
  </w:num>
  <w:num w:numId="13">
    <w:abstractNumId w:val="1"/>
  </w:num>
  <w:num w:numId="14">
    <w:abstractNumId w:val="2"/>
  </w:num>
  <w:num w:numId="15">
    <w:abstractNumId w:val="21"/>
  </w:num>
  <w:num w:numId="16">
    <w:abstractNumId w:val="33"/>
  </w:num>
  <w:num w:numId="17">
    <w:abstractNumId w:val="10"/>
  </w:num>
  <w:num w:numId="18">
    <w:abstractNumId w:val="6"/>
  </w:num>
  <w:num w:numId="19">
    <w:abstractNumId w:val="20"/>
  </w:num>
  <w:num w:numId="20">
    <w:abstractNumId w:val="15"/>
  </w:num>
  <w:num w:numId="21">
    <w:abstractNumId w:val="29"/>
  </w:num>
  <w:num w:numId="22">
    <w:abstractNumId w:val="23"/>
  </w:num>
  <w:num w:numId="23">
    <w:abstractNumId w:val="16"/>
  </w:num>
  <w:num w:numId="24">
    <w:abstractNumId w:val="32"/>
  </w:num>
  <w:num w:numId="25">
    <w:abstractNumId w:val="22"/>
  </w:num>
  <w:num w:numId="26">
    <w:abstractNumId w:val="17"/>
  </w:num>
  <w:num w:numId="27">
    <w:abstractNumId w:val="19"/>
  </w:num>
  <w:num w:numId="28">
    <w:abstractNumId w:val="13"/>
  </w:num>
  <w:num w:numId="29">
    <w:abstractNumId w:val="27"/>
  </w:num>
  <w:num w:numId="30">
    <w:abstractNumId w:val="14"/>
  </w:num>
  <w:num w:numId="31">
    <w:abstractNumId w:val="1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rsids>
    <w:rsidRoot w:val="004F7E85"/>
    <w:rsid w:val="000010A9"/>
    <w:rsid w:val="00003AD7"/>
    <w:rsid w:val="00007CFE"/>
    <w:rsid w:val="00014D58"/>
    <w:rsid w:val="00016D8D"/>
    <w:rsid w:val="0002182D"/>
    <w:rsid w:val="00021B02"/>
    <w:rsid w:val="000265CB"/>
    <w:rsid w:val="000300D6"/>
    <w:rsid w:val="000332BE"/>
    <w:rsid w:val="00034C46"/>
    <w:rsid w:val="00041ACF"/>
    <w:rsid w:val="00042D9D"/>
    <w:rsid w:val="000431F0"/>
    <w:rsid w:val="00043B50"/>
    <w:rsid w:val="0005378C"/>
    <w:rsid w:val="00054419"/>
    <w:rsid w:val="000609EF"/>
    <w:rsid w:val="00067287"/>
    <w:rsid w:val="00070525"/>
    <w:rsid w:val="00074B46"/>
    <w:rsid w:val="00076338"/>
    <w:rsid w:val="00083507"/>
    <w:rsid w:val="00085660"/>
    <w:rsid w:val="00090F54"/>
    <w:rsid w:val="00094635"/>
    <w:rsid w:val="00095353"/>
    <w:rsid w:val="00095ACC"/>
    <w:rsid w:val="000A30FD"/>
    <w:rsid w:val="000A47EA"/>
    <w:rsid w:val="000B146A"/>
    <w:rsid w:val="000B581E"/>
    <w:rsid w:val="000C3212"/>
    <w:rsid w:val="000D38F2"/>
    <w:rsid w:val="000E031B"/>
    <w:rsid w:val="000E1672"/>
    <w:rsid w:val="000E5AA4"/>
    <w:rsid w:val="000E626B"/>
    <w:rsid w:val="000F37B9"/>
    <w:rsid w:val="00100C31"/>
    <w:rsid w:val="00104156"/>
    <w:rsid w:val="00106D38"/>
    <w:rsid w:val="001076CD"/>
    <w:rsid w:val="001100D2"/>
    <w:rsid w:val="001115F4"/>
    <w:rsid w:val="00112FF0"/>
    <w:rsid w:val="0011435D"/>
    <w:rsid w:val="00117573"/>
    <w:rsid w:val="00117A24"/>
    <w:rsid w:val="00121E04"/>
    <w:rsid w:val="00125F62"/>
    <w:rsid w:val="00134AA6"/>
    <w:rsid w:val="001367EF"/>
    <w:rsid w:val="0014090B"/>
    <w:rsid w:val="0014137D"/>
    <w:rsid w:val="00143B32"/>
    <w:rsid w:val="00145C6D"/>
    <w:rsid w:val="001467BE"/>
    <w:rsid w:val="00151B61"/>
    <w:rsid w:val="00152ABE"/>
    <w:rsid w:val="001534DE"/>
    <w:rsid w:val="00154E68"/>
    <w:rsid w:val="001567CE"/>
    <w:rsid w:val="0016122D"/>
    <w:rsid w:val="001627EB"/>
    <w:rsid w:val="00164E49"/>
    <w:rsid w:val="00165370"/>
    <w:rsid w:val="0016621C"/>
    <w:rsid w:val="00173F5E"/>
    <w:rsid w:val="00174E4C"/>
    <w:rsid w:val="0017725E"/>
    <w:rsid w:val="00180A92"/>
    <w:rsid w:val="00181441"/>
    <w:rsid w:val="001821CF"/>
    <w:rsid w:val="001917D7"/>
    <w:rsid w:val="00193C30"/>
    <w:rsid w:val="00196EDD"/>
    <w:rsid w:val="001971F5"/>
    <w:rsid w:val="001A2A73"/>
    <w:rsid w:val="001A35FF"/>
    <w:rsid w:val="001A56E6"/>
    <w:rsid w:val="001A5BCD"/>
    <w:rsid w:val="001B222E"/>
    <w:rsid w:val="001B31F3"/>
    <w:rsid w:val="001B3DD5"/>
    <w:rsid w:val="001C1ACF"/>
    <w:rsid w:val="001C1E40"/>
    <w:rsid w:val="001D2CE4"/>
    <w:rsid w:val="001D3C94"/>
    <w:rsid w:val="001D53AB"/>
    <w:rsid w:val="001E0AA8"/>
    <w:rsid w:val="001F10B8"/>
    <w:rsid w:val="001F2071"/>
    <w:rsid w:val="001F3DDC"/>
    <w:rsid w:val="001F713E"/>
    <w:rsid w:val="00200DC2"/>
    <w:rsid w:val="00200DEB"/>
    <w:rsid w:val="0020269F"/>
    <w:rsid w:val="00207F29"/>
    <w:rsid w:val="002112C6"/>
    <w:rsid w:val="00211432"/>
    <w:rsid w:val="00212733"/>
    <w:rsid w:val="002153DA"/>
    <w:rsid w:val="00216232"/>
    <w:rsid w:val="002165BC"/>
    <w:rsid w:val="00221E39"/>
    <w:rsid w:val="0022327A"/>
    <w:rsid w:val="00236425"/>
    <w:rsid w:val="00237140"/>
    <w:rsid w:val="00240061"/>
    <w:rsid w:val="0024080C"/>
    <w:rsid w:val="00242A07"/>
    <w:rsid w:val="00263272"/>
    <w:rsid w:val="00265CE3"/>
    <w:rsid w:val="00267F0F"/>
    <w:rsid w:val="00267F7E"/>
    <w:rsid w:val="00271A7F"/>
    <w:rsid w:val="002729E3"/>
    <w:rsid w:val="00275C7A"/>
    <w:rsid w:val="0027681A"/>
    <w:rsid w:val="00283F19"/>
    <w:rsid w:val="002850B0"/>
    <w:rsid w:val="00285CEC"/>
    <w:rsid w:val="00293667"/>
    <w:rsid w:val="00297322"/>
    <w:rsid w:val="002A4246"/>
    <w:rsid w:val="002A49A4"/>
    <w:rsid w:val="002A4C19"/>
    <w:rsid w:val="002B56E4"/>
    <w:rsid w:val="002C00C0"/>
    <w:rsid w:val="002C3AFA"/>
    <w:rsid w:val="002C6AA7"/>
    <w:rsid w:val="002D0C38"/>
    <w:rsid w:val="002E0309"/>
    <w:rsid w:val="002E08FA"/>
    <w:rsid w:val="002E1060"/>
    <w:rsid w:val="002E110A"/>
    <w:rsid w:val="002E1BB3"/>
    <w:rsid w:val="002F227B"/>
    <w:rsid w:val="002F624C"/>
    <w:rsid w:val="002F70B6"/>
    <w:rsid w:val="002F7166"/>
    <w:rsid w:val="0030243C"/>
    <w:rsid w:val="00302B1D"/>
    <w:rsid w:val="003056FE"/>
    <w:rsid w:val="00305C30"/>
    <w:rsid w:val="00315059"/>
    <w:rsid w:val="00316CE0"/>
    <w:rsid w:val="003176CB"/>
    <w:rsid w:val="003219C4"/>
    <w:rsid w:val="00324119"/>
    <w:rsid w:val="00330BF7"/>
    <w:rsid w:val="00332A0E"/>
    <w:rsid w:val="00341EE1"/>
    <w:rsid w:val="003421D6"/>
    <w:rsid w:val="0035119E"/>
    <w:rsid w:val="0035367C"/>
    <w:rsid w:val="003607AE"/>
    <w:rsid w:val="00367571"/>
    <w:rsid w:val="00370D2D"/>
    <w:rsid w:val="00371C0D"/>
    <w:rsid w:val="003763DC"/>
    <w:rsid w:val="0037700D"/>
    <w:rsid w:val="00383B4F"/>
    <w:rsid w:val="0038677D"/>
    <w:rsid w:val="0039599B"/>
    <w:rsid w:val="003A0A24"/>
    <w:rsid w:val="003A267C"/>
    <w:rsid w:val="003A5D59"/>
    <w:rsid w:val="003A6634"/>
    <w:rsid w:val="003B0007"/>
    <w:rsid w:val="003D4C30"/>
    <w:rsid w:val="003D6870"/>
    <w:rsid w:val="003D7BB6"/>
    <w:rsid w:val="003D7CC4"/>
    <w:rsid w:val="003E2A50"/>
    <w:rsid w:val="003E2C0E"/>
    <w:rsid w:val="003E4771"/>
    <w:rsid w:val="003E7C58"/>
    <w:rsid w:val="003E7C9C"/>
    <w:rsid w:val="003F3A9C"/>
    <w:rsid w:val="003F4201"/>
    <w:rsid w:val="003F5CAB"/>
    <w:rsid w:val="00407864"/>
    <w:rsid w:val="004175C0"/>
    <w:rsid w:val="00417EAD"/>
    <w:rsid w:val="00422238"/>
    <w:rsid w:val="00424354"/>
    <w:rsid w:val="00425536"/>
    <w:rsid w:val="0043097C"/>
    <w:rsid w:val="00433930"/>
    <w:rsid w:val="004360EA"/>
    <w:rsid w:val="00450AC9"/>
    <w:rsid w:val="0045404C"/>
    <w:rsid w:val="00454884"/>
    <w:rsid w:val="004549D6"/>
    <w:rsid w:val="004679AF"/>
    <w:rsid w:val="00467A22"/>
    <w:rsid w:val="004706F6"/>
    <w:rsid w:val="00472406"/>
    <w:rsid w:val="00472462"/>
    <w:rsid w:val="00473D0A"/>
    <w:rsid w:val="00475BE5"/>
    <w:rsid w:val="00476E20"/>
    <w:rsid w:val="00481A86"/>
    <w:rsid w:val="0048210B"/>
    <w:rsid w:val="004852E3"/>
    <w:rsid w:val="0048642C"/>
    <w:rsid w:val="00486FA1"/>
    <w:rsid w:val="00490284"/>
    <w:rsid w:val="004A1755"/>
    <w:rsid w:val="004A1792"/>
    <w:rsid w:val="004B0437"/>
    <w:rsid w:val="004B5ADE"/>
    <w:rsid w:val="004B6035"/>
    <w:rsid w:val="004B63C2"/>
    <w:rsid w:val="004B6B9F"/>
    <w:rsid w:val="004B7332"/>
    <w:rsid w:val="004C1D7B"/>
    <w:rsid w:val="004E19CC"/>
    <w:rsid w:val="004E2DC6"/>
    <w:rsid w:val="004E42F3"/>
    <w:rsid w:val="004E5AD8"/>
    <w:rsid w:val="004F1859"/>
    <w:rsid w:val="004F396D"/>
    <w:rsid w:val="004F7101"/>
    <w:rsid w:val="004F7272"/>
    <w:rsid w:val="004F7E85"/>
    <w:rsid w:val="00531222"/>
    <w:rsid w:val="00532887"/>
    <w:rsid w:val="005335B5"/>
    <w:rsid w:val="00533BFA"/>
    <w:rsid w:val="00536793"/>
    <w:rsid w:val="00536844"/>
    <w:rsid w:val="00542414"/>
    <w:rsid w:val="00550BB0"/>
    <w:rsid w:val="00557577"/>
    <w:rsid w:val="005605E5"/>
    <w:rsid w:val="005621D0"/>
    <w:rsid w:val="005630EE"/>
    <w:rsid w:val="005652DA"/>
    <w:rsid w:val="00567B6C"/>
    <w:rsid w:val="00571CD4"/>
    <w:rsid w:val="00571F17"/>
    <w:rsid w:val="00576A58"/>
    <w:rsid w:val="00583DE9"/>
    <w:rsid w:val="005850B7"/>
    <w:rsid w:val="0058686F"/>
    <w:rsid w:val="00593695"/>
    <w:rsid w:val="005937C0"/>
    <w:rsid w:val="00595442"/>
    <w:rsid w:val="00596327"/>
    <w:rsid w:val="005A1C17"/>
    <w:rsid w:val="005B5306"/>
    <w:rsid w:val="005B5536"/>
    <w:rsid w:val="005B6D13"/>
    <w:rsid w:val="005C0D59"/>
    <w:rsid w:val="005C1BF0"/>
    <w:rsid w:val="005C3E50"/>
    <w:rsid w:val="005C4C51"/>
    <w:rsid w:val="005D10E2"/>
    <w:rsid w:val="005D1CBA"/>
    <w:rsid w:val="005D21C0"/>
    <w:rsid w:val="005D3351"/>
    <w:rsid w:val="005D78A5"/>
    <w:rsid w:val="005F0D5D"/>
    <w:rsid w:val="005F3DD0"/>
    <w:rsid w:val="005F696C"/>
    <w:rsid w:val="005F6E00"/>
    <w:rsid w:val="00600FE8"/>
    <w:rsid w:val="0060130A"/>
    <w:rsid w:val="006030B3"/>
    <w:rsid w:val="00603B4F"/>
    <w:rsid w:val="00606E9E"/>
    <w:rsid w:val="00607179"/>
    <w:rsid w:val="006120E8"/>
    <w:rsid w:val="006129B5"/>
    <w:rsid w:val="006143B8"/>
    <w:rsid w:val="00624F2A"/>
    <w:rsid w:val="0063051E"/>
    <w:rsid w:val="006375E1"/>
    <w:rsid w:val="00640C43"/>
    <w:rsid w:val="00643126"/>
    <w:rsid w:val="00645FAB"/>
    <w:rsid w:val="0064746A"/>
    <w:rsid w:val="006478BF"/>
    <w:rsid w:val="0065110F"/>
    <w:rsid w:val="006524F3"/>
    <w:rsid w:val="00653884"/>
    <w:rsid w:val="00653A29"/>
    <w:rsid w:val="00655F0A"/>
    <w:rsid w:val="006563E6"/>
    <w:rsid w:val="006566FB"/>
    <w:rsid w:val="006576DA"/>
    <w:rsid w:val="00660FBB"/>
    <w:rsid w:val="0066376F"/>
    <w:rsid w:val="006674EF"/>
    <w:rsid w:val="006706EA"/>
    <w:rsid w:val="00674C78"/>
    <w:rsid w:val="0067778D"/>
    <w:rsid w:val="00680407"/>
    <w:rsid w:val="00681ECE"/>
    <w:rsid w:val="00683129"/>
    <w:rsid w:val="0068354D"/>
    <w:rsid w:val="00687F2D"/>
    <w:rsid w:val="006928C2"/>
    <w:rsid w:val="0069314B"/>
    <w:rsid w:val="00693326"/>
    <w:rsid w:val="00693D7B"/>
    <w:rsid w:val="00695687"/>
    <w:rsid w:val="006A0E86"/>
    <w:rsid w:val="006A2FC1"/>
    <w:rsid w:val="006A4A86"/>
    <w:rsid w:val="006A5CD8"/>
    <w:rsid w:val="006B283D"/>
    <w:rsid w:val="006B2B5A"/>
    <w:rsid w:val="006B3588"/>
    <w:rsid w:val="006B612E"/>
    <w:rsid w:val="006C0590"/>
    <w:rsid w:val="006C0A45"/>
    <w:rsid w:val="006C1DAF"/>
    <w:rsid w:val="006D01CC"/>
    <w:rsid w:val="006D1421"/>
    <w:rsid w:val="006D157E"/>
    <w:rsid w:val="006D2BB0"/>
    <w:rsid w:val="006D698A"/>
    <w:rsid w:val="006E1619"/>
    <w:rsid w:val="006E335C"/>
    <w:rsid w:val="006E6B84"/>
    <w:rsid w:val="006E6F59"/>
    <w:rsid w:val="006F1C3A"/>
    <w:rsid w:val="007070E1"/>
    <w:rsid w:val="007132E2"/>
    <w:rsid w:val="00717596"/>
    <w:rsid w:val="00720F3D"/>
    <w:rsid w:val="00721E13"/>
    <w:rsid w:val="00723A46"/>
    <w:rsid w:val="00732592"/>
    <w:rsid w:val="0074163B"/>
    <w:rsid w:val="00741BB1"/>
    <w:rsid w:val="00742203"/>
    <w:rsid w:val="00743B45"/>
    <w:rsid w:val="007441C0"/>
    <w:rsid w:val="00745147"/>
    <w:rsid w:val="007453C5"/>
    <w:rsid w:val="00745DCC"/>
    <w:rsid w:val="00745F3D"/>
    <w:rsid w:val="007505FA"/>
    <w:rsid w:val="00752D98"/>
    <w:rsid w:val="00754212"/>
    <w:rsid w:val="00754C53"/>
    <w:rsid w:val="007551D9"/>
    <w:rsid w:val="00765ACF"/>
    <w:rsid w:val="00772135"/>
    <w:rsid w:val="0077787E"/>
    <w:rsid w:val="00792254"/>
    <w:rsid w:val="00796A60"/>
    <w:rsid w:val="007A2E17"/>
    <w:rsid w:val="007A5A9E"/>
    <w:rsid w:val="007B1807"/>
    <w:rsid w:val="007B350C"/>
    <w:rsid w:val="007B6CD6"/>
    <w:rsid w:val="007D1C99"/>
    <w:rsid w:val="007D6299"/>
    <w:rsid w:val="007D79EF"/>
    <w:rsid w:val="007E2E7F"/>
    <w:rsid w:val="007F17B9"/>
    <w:rsid w:val="007F4107"/>
    <w:rsid w:val="007F6745"/>
    <w:rsid w:val="008008DC"/>
    <w:rsid w:val="008049ED"/>
    <w:rsid w:val="00804F69"/>
    <w:rsid w:val="00804F80"/>
    <w:rsid w:val="00814680"/>
    <w:rsid w:val="008171BC"/>
    <w:rsid w:val="00820548"/>
    <w:rsid w:val="0082536C"/>
    <w:rsid w:val="0083115B"/>
    <w:rsid w:val="00834009"/>
    <w:rsid w:val="00835AC8"/>
    <w:rsid w:val="00840A95"/>
    <w:rsid w:val="0084201A"/>
    <w:rsid w:val="0084306C"/>
    <w:rsid w:val="00846BDA"/>
    <w:rsid w:val="008527B0"/>
    <w:rsid w:val="0085328D"/>
    <w:rsid w:val="00855373"/>
    <w:rsid w:val="00862D20"/>
    <w:rsid w:val="00880A3C"/>
    <w:rsid w:val="0088382C"/>
    <w:rsid w:val="00884570"/>
    <w:rsid w:val="00891F7E"/>
    <w:rsid w:val="00895587"/>
    <w:rsid w:val="0089612F"/>
    <w:rsid w:val="00896DB7"/>
    <w:rsid w:val="008A595B"/>
    <w:rsid w:val="008A606F"/>
    <w:rsid w:val="008B2E37"/>
    <w:rsid w:val="008C1BB2"/>
    <w:rsid w:val="008C78F0"/>
    <w:rsid w:val="008D1DB1"/>
    <w:rsid w:val="008D71AA"/>
    <w:rsid w:val="008D775F"/>
    <w:rsid w:val="008E1CF7"/>
    <w:rsid w:val="008E27C8"/>
    <w:rsid w:val="0090111F"/>
    <w:rsid w:val="00901E67"/>
    <w:rsid w:val="00902E61"/>
    <w:rsid w:val="00903D38"/>
    <w:rsid w:val="00913532"/>
    <w:rsid w:val="00923E8E"/>
    <w:rsid w:val="00932E88"/>
    <w:rsid w:val="009331BA"/>
    <w:rsid w:val="009436C2"/>
    <w:rsid w:val="0094452D"/>
    <w:rsid w:val="00951200"/>
    <w:rsid w:val="00952A51"/>
    <w:rsid w:val="00953D33"/>
    <w:rsid w:val="0095526F"/>
    <w:rsid w:val="00957D05"/>
    <w:rsid w:val="00962E31"/>
    <w:rsid w:val="009630B3"/>
    <w:rsid w:val="00965C59"/>
    <w:rsid w:val="00966334"/>
    <w:rsid w:val="009679FD"/>
    <w:rsid w:val="00973C99"/>
    <w:rsid w:val="009774BE"/>
    <w:rsid w:val="00980894"/>
    <w:rsid w:val="0098379E"/>
    <w:rsid w:val="00984054"/>
    <w:rsid w:val="0098664B"/>
    <w:rsid w:val="0099057D"/>
    <w:rsid w:val="00991E2E"/>
    <w:rsid w:val="00996EC6"/>
    <w:rsid w:val="009A0F2B"/>
    <w:rsid w:val="009A11B5"/>
    <w:rsid w:val="009A2ED2"/>
    <w:rsid w:val="009A5CAE"/>
    <w:rsid w:val="009B01F9"/>
    <w:rsid w:val="009B0CFB"/>
    <w:rsid w:val="009B4289"/>
    <w:rsid w:val="009B4C8B"/>
    <w:rsid w:val="009B58E9"/>
    <w:rsid w:val="009B76B5"/>
    <w:rsid w:val="009C08D8"/>
    <w:rsid w:val="009C13E7"/>
    <w:rsid w:val="009C1FFB"/>
    <w:rsid w:val="009C3B7C"/>
    <w:rsid w:val="009C43DF"/>
    <w:rsid w:val="009E1E82"/>
    <w:rsid w:val="009E6EFB"/>
    <w:rsid w:val="009F1171"/>
    <w:rsid w:val="00A02A92"/>
    <w:rsid w:val="00A0414F"/>
    <w:rsid w:val="00A13671"/>
    <w:rsid w:val="00A15AAD"/>
    <w:rsid w:val="00A25C04"/>
    <w:rsid w:val="00A300D9"/>
    <w:rsid w:val="00A301CB"/>
    <w:rsid w:val="00A3117E"/>
    <w:rsid w:val="00A36D3D"/>
    <w:rsid w:val="00A41548"/>
    <w:rsid w:val="00A41FD9"/>
    <w:rsid w:val="00A4322F"/>
    <w:rsid w:val="00A45FF0"/>
    <w:rsid w:val="00A462E3"/>
    <w:rsid w:val="00A51187"/>
    <w:rsid w:val="00A511F6"/>
    <w:rsid w:val="00A539CC"/>
    <w:rsid w:val="00A53BAA"/>
    <w:rsid w:val="00A54AA4"/>
    <w:rsid w:val="00A60D33"/>
    <w:rsid w:val="00A61D62"/>
    <w:rsid w:val="00A66040"/>
    <w:rsid w:val="00A71C39"/>
    <w:rsid w:val="00A82763"/>
    <w:rsid w:val="00A83F3E"/>
    <w:rsid w:val="00A92420"/>
    <w:rsid w:val="00A9248D"/>
    <w:rsid w:val="00A95AC9"/>
    <w:rsid w:val="00A95BE1"/>
    <w:rsid w:val="00A973D5"/>
    <w:rsid w:val="00AB6032"/>
    <w:rsid w:val="00AC097C"/>
    <w:rsid w:val="00AC23EC"/>
    <w:rsid w:val="00AC66DC"/>
    <w:rsid w:val="00AD307E"/>
    <w:rsid w:val="00AD4844"/>
    <w:rsid w:val="00AD4E12"/>
    <w:rsid w:val="00AD6863"/>
    <w:rsid w:val="00AE13F2"/>
    <w:rsid w:val="00AE5E4D"/>
    <w:rsid w:val="00AE62D1"/>
    <w:rsid w:val="00AF75E8"/>
    <w:rsid w:val="00B00876"/>
    <w:rsid w:val="00B025D5"/>
    <w:rsid w:val="00B07223"/>
    <w:rsid w:val="00B14A0B"/>
    <w:rsid w:val="00B14C06"/>
    <w:rsid w:val="00B14DBD"/>
    <w:rsid w:val="00B15D9C"/>
    <w:rsid w:val="00B1602B"/>
    <w:rsid w:val="00B27CDE"/>
    <w:rsid w:val="00B31E8A"/>
    <w:rsid w:val="00B33B53"/>
    <w:rsid w:val="00B50D7B"/>
    <w:rsid w:val="00B520D3"/>
    <w:rsid w:val="00B56A5C"/>
    <w:rsid w:val="00B60D29"/>
    <w:rsid w:val="00B6130A"/>
    <w:rsid w:val="00B63080"/>
    <w:rsid w:val="00B65347"/>
    <w:rsid w:val="00B715C9"/>
    <w:rsid w:val="00B74223"/>
    <w:rsid w:val="00B7426D"/>
    <w:rsid w:val="00B81B9C"/>
    <w:rsid w:val="00B83CC2"/>
    <w:rsid w:val="00B84C8E"/>
    <w:rsid w:val="00B930A9"/>
    <w:rsid w:val="00B965B0"/>
    <w:rsid w:val="00BA03BD"/>
    <w:rsid w:val="00BA186C"/>
    <w:rsid w:val="00BA5A86"/>
    <w:rsid w:val="00BB0C62"/>
    <w:rsid w:val="00BB4885"/>
    <w:rsid w:val="00BB79F3"/>
    <w:rsid w:val="00BB7D79"/>
    <w:rsid w:val="00BD0294"/>
    <w:rsid w:val="00BD2300"/>
    <w:rsid w:val="00BD4C8A"/>
    <w:rsid w:val="00BE208D"/>
    <w:rsid w:val="00BE255A"/>
    <w:rsid w:val="00BE438D"/>
    <w:rsid w:val="00BE66F9"/>
    <w:rsid w:val="00BF363E"/>
    <w:rsid w:val="00BF7B77"/>
    <w:rsid w:val="00C00846"/>
    <w:rsid w:val="00C115C7"/>
    <w:rsid w:val="00C11D95"/>
    <w:rsid w:val="00C12B9D"/>
    <w:rsid w:val="00C16F6C"/>
    <w:rsid w:val="00C17112"/>
    <w:rsid w:val="00C21DD5"/>
    <w:rsid w:val="00C21F07"/>
    <w:rsid w:val="00C22F44"/>
    <w:rsid w:val="00C24D88"/>
    <w:rsid w:val="00C3100D"/>
    <w:rsid w:val="00C31EA4"/>
    <w:rsid w:val="00C361FB"/>
    <w:rsid w:val="00C36B25"/>
    <w:rsid w:val="00C36D22"/>
    <w:rsid w:val="00C440DD"/>
    <w:rsid w:val="00C44100"/>
    <w:rsid w:val="00C51A76"/>
    <w:rsid w:val="00C57166"/>
    <w:rsid w:val="00C64243"/>
    <w:rsid w:val="00C652BB"/>
    <w:rsid w:val="00C660F8"/>
    <w:rsid w:val="00C6625E"/>
    <w:rsid w:val="00C66E2A"/>
    <w:rsid w:val="00C7114E"/>
    <w:rsid w:val="00C73450"/>
    <w:rsid w:val="00C73FFE"/>
    <w:rsid w:val="00C74D2E"/>
    <w:rsid w:val="00C74D5B"/>
    <w:rsid w:val="00C74DD8"/>
    <w:rsid w:val="00C9316E"/>
    <w:rsid w:val="00CA26DD"/>
    <w:rsid w:val="00CB279A"/>
    <w:rsid w:val="00CC121B"/>
    <w:rsid w:val="00CD2015"/>
    <w:rsid w:val="00CD2F99"/>
    <w:rsid w:val="00CD4E8D"/>
    <w:rsid w:val="00CE2247"/>
    <w:rsid w:val="00CE498F"/>
    <w:rsid w:val="00CE556D"/>
    <w:rsid w:val="00CE6293"/>
    <w:rsid w:val="00CF5699"/>
    <w:rsid w:val="00CF7382"/>
    <w:rsid w:val="00D006E9"/>
    <w:rsid w:val="00D0261F"/>
    <w:rsid w:val="00D03A83"/>
    <w:rsid w:val="00D04680"/>
    <w:rsid w:val="00D07F9A"/>
    <w:rsid w:val="00D12075"/>
    <w:rsid w:val="00D12BDB"/>
    <w:rsid w:val="00D1353F"/>
    <w:rsid w:val="00D154CD"/>
    <w:rsid w:val="00D17B22"/>
    <w:rsid w:val="00D20823"/>
    <w:rsid w:val="00D23DFF"/>
    <w:rsid w:val="00D31AC0"/>
    <w:rsid w:val="00D410E7"/>
    <w:rsid w:val="00D41B31"/>
    <w:rsid w:val="00D46EA6"/>
    <w:rsid w:val="00D516E8"/>
    <w:rsid w:val="00D5224C"/>
    <w:rsid w:val="00D52B72"/>
    <w:rsid w:val="00D53BFC"/>
    <w:rsid w:val="00D5480E"/>
    <w:rsid w:val="00D552AE"/>
    <w:rsid w:val="00D55ADC"/>
    <w:rsid w:val="00D56648"/>
    <w:rsid w:val="00D63309"/>
    <w:rsid w:val="00D63EFB"/>
    <w:rsid w:val="00D6427F"/>
    <w:rsid w:val="00D644F1"/>
    <w:rsid w:val="00D73E8A"/>
    <w:rsid w:val="00D75C7F"/>
    <w:rsid w:val="00D84510"/>
    <w:rsid w:val="00D86C90"/>
    <w:rsid w:val="00D87710"/>
    <w:rsid w:val="00D928C9"/>
    <w:rsid w:val="00D96543"/>
    <w:rsid w:val="00D966A2"/>
    <w:rsid w:val="00DA4A74"/>
    <w:rsid w:val="00DD1A75"/>
    <w:rsid w:val="00DE0271"/>
    <w:rsid w:val="00DE6417"/>
    <w:rsid w:val="00DF0743"/>
    <w:rsid w:val="00E01628"/>
    <w:rsid w:val="00E06DDF"/>
    <w:rsid w:val="00E0712B"/>
    <w:rsid w:val="00E16B9D"/>
    <w:rsid w:val="00E16F0E"/>
    <w:rsid w:val="00E17822"/>
    <w:rsid w:val="00E20A98"/>
    <w:rsid w:val="00E37561"/>
    <w:rsid w:val="00E41FFB"/>
    <w:rsid w:val="00E558AE"/>
    <w:rsid w:val="00E564DF"/>
    <w:rsid w:val="00E64115"/>
    <w:rsid w:val="00E74838"/>
    <w:rsid w:val="00E749A1"/>
    <w:rsid w:val="00E800A7"/>
    <w:rsid w:val="00E83CBB"/>
    <w:rsid w:val="00E8614E"/>
    <w:rsid w:val="00E90347"/>
    <w:rsid w:val="00E90646"/>
    <w:rsid w:val="00E91F79"/>
    <w:rsid w:val="00EA18BD"/>
    <w:rsid w:val="00EA44B3"/>
    <w:rsid w:val="00EB2994"/>
    <w:rsid w:val="00EB4798"/>
    <w:rsid w:val="00EC267E"/>
    <w:rsid w:val="00EC55D9"/>
    <w:rsid w:val="00EC7B67"/>
    <w:rsid w:val="00ED1CB8"/>
    <w:rsid w:val="00ED5349"/>
    <w:rsid w:val="00ED5741"/>
    <w:rsid w:val="00EE2E75"/>
    <w:rsid w:val="00EE4AAB"/>
    <w:rsid w:val="00EE6B95"/>
    <w:rsid w:val="00EF5F15"/>
    <w:rsid w:val="00F05C06"/>
    <w:rsid w:val="00F06027"/>
    <w:rsid w:val="00F119C2"/>
    <w:rsid w:val="00F13137"/>
    <w:rsid w:val="00F171B5"/>
    <w:rsid w:val="00F26145"/>
    <w:rsid w:val="00F27ECF"/>
    <w:rsid w:val="00F30CBE"/>
    <w:rsid w:val="00F31265"/>
    <w:rsid w:val="00F34C98"/>
    <w:rsid w:val="00F42144"/>
    <w:rsid w:val="00F424D4"/>
    <w:rsid w:val="00F4526A"/>
    <w:rsid w:val="00F52368"/>
    <w:rsid w:val="00F61D90"/>
    <w:rsid w:val="00F62A75"/>
    <w:rsid w:val="00F65DA2"/>
    <w:rsid w:val="00F70181"/>
    <w:rsid w:val="00F71B6F"/>
    <w:rsid w:val="00F7471D"/>
    <w:rsid w:val="00F74E1A"/>
    <w:rsid w:val="00F93EDC"/>
    <w:rsid w:val="00F94446"/>
    <w:rsid w:val="00F969B9"/>
    <w:rsid w:val="00FB620B"/>
    <w:rsid w:val="00FB620D"/>
    <w:rsid w:val="00FB77C1"/>
    <w:rsid w:val="00FC0007"/>
    <w:rsid w:val="00FC23A5"/>
    <w:rsid w:val="00FC2A1A"/>
    <w:rsid w:val="00FC2B05"/>
    <w:rsid w:val="00FC3C72"/>
    <w:rsid w:val="00FC40E8"/>
    <w:rsid w:val="00FC4905"/>
    <w:rsid w:val="00FC4A9C"/>
    <w:rsid w:val="00FD7911"/>
    <w:rsid w:val="00FF16EA"/>
    <w:rsid w:val="00FF21F1"/>
    <w:rsid w:val="00FF66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HTML Top of Form" w:uiPriority="0"/>
    <w:lsdException w:name="HTML Bottom of Form" w:uiPriority="0"/>
    <w:lsdException w:name="HTML Preformatted"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85"/>
    <w:rPr>
      <w:rFonts w:ascii="Calibri" w:eastAsia="Calibri" w:hAnsi="Calibri" w:cs="Times New Roman"/>
    </w:rPr>
  </w:style>
  <w:style w:type="paragraph" w:styleId="1">
    <w:name w:val="heading 1"/>
    <w:basedOn w:val="a"/>
    <w:link w:val="10"/>
    <w:qFormat/>
    <w:rsid w:val="002112C6"/>
    <w:pPr>
      <w:keepNext/>
      <w:keepLines/>
      <w:pageBreakBefore/>
      <w:suppressAutoHyphens/>
      <w:spacing w:before="100" w:beforeAutospacing="1" w:after="100" w:afterAutospacing="1" w:line="240" w:lineRule="auto"/>
      <w:jc w:val="center"/>
      <w:outlineLvl w:val="0"/>
    </w:pPr>
    <w:rPr>
      <w:rFonts w:ascii="Arial" w:eastAsia="Times New Roman" w:hAnsi="Arial"/>
      <w:b/>
      <w:bCs/>
      <w:kern w:val="36"/>
      <w:sz w:val="36"/>
      <w:szCs w:val="48"/>
      <w:lang w:eastAsia="ru-RU"/>
    </w:rPr>
  </w:style>
  <w:style w:type="paragraph" w:styleId="2">
    <w:name w:val="heading 2"/>
    <w:basedOn w:val="a"/>
    <w:next w:val="a"/>
    <w:link w:val="20"/>
    <w:unhideWhenUsed/>
    <w:qFormat/>
    <w:rsid w:val="005963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59632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4F7E85"/>
    <w:pPr>
      <w:keepNext/>
      <w:spacing w:before="240" w:after="60"/>
      <w:outlineLvl w:val="3"/>
    </w:pPr>
    <w:rPr>
      <w:rFonts w:eastAsia="Times New Roman"/>
      <w:b/>
      <w:bCs/>
      <w:sz w:val="28"/>
      <w:szCs w:val="28"/>
    </w:rPr>
  </w:style>
  <w:style w:type="paragraph" w:styleId="5">
    <w:name w:val="heading 5"/>
    <w:basedOn w:val="a"/>
    <w:next w:val="a"/>
    <w:link w:val="50"/>
    <w:uiPriority w:val="9"/>
    <w:semiHidden/>
    <w:unhideWhenUsed/>
    <w:qFormat/>
    <w:rsid w:val="00D0468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4F7E85"/>
    <w:rPr>
      <w:rFonts w:ascii="Calibri" w:eastAsia="Times New Roman" w:hAnsi="Calibri" w:cs="Times New Roman"/>
      <w:b/>
      <w:bCs/>
      <w:sz w:val="28"/>
      <w:szCs w:val="28"/>
    </w:rPr>
  </w:style>
  <w:style w:type="paragraph" w:styleId="a3">
    <w:name w:val="No Spacing"/>
    <w:qFormat/>
    <w:rsid w:val="004F7E85"/>
    <w:pPr>
      <w:spacing w:after="0" w:line="240" w:lineRule="auto"/>
    </w:pPr>
    <w:rPr>
      <w:rFonts w:ascii="Calibri" w:eastAsia="Calibri" w:hAnsi="Calibri" w:cs="Times New Roman"/>
    </w:rPr>
  </w:style>
  <w:style w:type="paragraph" w:styleId="a4">
    <w:name w:val="Normal (Web)"/>
    <w:basedOn w:val="a"/>
    <w:uiPriority w:val="99"/>
    <w:unhideWhenUsed/>
    <w:rsid w:val="004F7E85"/>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4F7E85"/>
    <w:pPr>
      <w:ind w:left="708"/>
    </w:pPr>
  </w:style>
  <w:style w:type="character" w:styleId="a6">
    <w:name w:val="Strong"/>
    <w:qFormat/>
    <w:rsid w:val="004F7E85"/>
    <w:rPr>
      <w:b/>
      <w:bCs/>
    </w:rPr>
  </w:style>
  <w:style w:type="paragraph" w:styleId="a7">
    <w:name w:val="footer"/>
    <w:basedOn w:val="a"/>
    <w:link w:val="a8"/>
    <w:uiPriority w:val="99"/>
    <w:rsid w:val="004F7E85"/>
    <w:pPr>
      <w:tabs>
        <w:tab w:val="center" w:pos="4677"/>
        <w:tab w:val="right" w:pos="9355"/>
      </w:tabs>
    </w:pPr>
  </w:style>
  <w:style w:type="character" w:customStyle="1" w:styleId="a8">
    <w:name w:val="Нижний колонтитул Знак"/>
    <w:basedOn w:val="a0"/>
    <w:link w:val="a7"/>
    <w:uiPriority w:val="99"/>
    <w:rsid w:val="004F7E85"/>
    <w:rPr>
      <w:rFonts w:ascii="Calibri" w:eastAsia="Calibri" w:hAnsi="Calibri" w:cs="Times New Roman"/>
    </w:rPr>
  </w:style>
  <w:style w:type="character" w:styleId="a9">
    <w:name w:val="page number"/>
    <w:basedOn w:val="a0"/>
    <w:rsid w:val="004F7E85"/>
  </w:style>
  <w:style w:type="character" w:styleId="aa">
    <w:name w:val="Hyperlink"/>
    <w:basedOn w:val="a0"/>
    <w:unhideWhenUsed/>
    <w:rsid w:val="004F7E85"/>
    <w:rPr>
      <w:color w:val="0000FF"/>
      <w:u w:val="single"/>
    </w:rPr>
  </w:style>
  <w:style w:type="table" w:styleId="ab">
    <w:name w:val="Table Grid"/>
    <w:basedOn w:val="a1"/>
    <w:uiPriority w:val="59"/>
    <w:rsid w:val="004F7E8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7">
    <w:name w:val="Font Style17"/>
    <w:basedOn w:val="a0"/>
    <w:uiPriority w:val="99"/>
    <w:rsid w:val="004F7E85"/>
    <w:rPr>
      <w:rFonts w:ascii="Times New Roman" w:hAnsi="Times New Roman" w:cs="Times New Roman"/>
      <w:i/>
      <w:iCs/>
      <w:sz w:val="24"/>
      <w:szCs w:val="24"/>
    </w:rPr>
  </w:style>
  <w:style w:type="character" w:customStyle="1" w:styleId="FontStyle16">
    <w:name w:val="Font Style16"/>
    <w:basedOn w:val="a0"/>
    <w:uiPriority w:val="99"/>
    <w:rsid w:val="004F7E85"/>
    <w:rPr>
      <w:rFonts w:ascii="Times New Roman" w:hAnsi="Times New Roman" w:cs="Times New Roman"/>
      <w:sz w:val="24"/>
      <w:szCs w:val="24"/>
    </w:rPr>
  </w:style>
  <w:style w:type="character" w:customStyle="1" w:styleId="FontStyle15">
    <w:name w:val="Font Style15"/>
    <w:basedOn w:val="a0"/>
    <w:uiPriority w:val="99"/>
    <w:rsid w:val="004F7E85"/>
    <w:rPr>
      <w:rFonts w:ascii="Times New Roman" w:hAnsi="Times New Roman" w:cs="Times New Roman"/>
      <w:sz w:val="24"/>
      <w:szCs w:val="24"/>
    </w:rPr>
  </w:style>
  <w:style w:type="character" w:customStyle="1" w:styleId="FontStyle22">
    <w:name w:val="Font Style22"/>
    <w:basedOn w:val="a0"/>
    <w:uiPriority w:val="99"/>
    <w:rsid w:val="004F7E85"/>
    <w:rPr>
      <w:rFonts w:ascii="Times New Roman" w:hAnsi="Times New Roman" w:cs="Times New Roman"/>
      <w:i/>
      <w:iCs/>
      <w:sz w:val="24"/>
      <w:szCs w:val="24"/>
    </w:rPr>
  </w:style>
  <w:style w:type="paragraph" w:styleId="ac">
    <w:name w:val="Title"/>
    <w:basedOn w:val="a"/>
    <w:link w:val="ad"/>
    <w:qFormat/>
    <w:rsid w:val="0058686F"/>
    <w:pPr>
      <w:spacing w:after="0" w:line="240" w:lineRule="auto"/>
      <w:jc w:val="center"/>
    </w:pPr>
    <w:rPr>
      <w:rFonts w:ascii="Times New Roman" w:eastAsia="Times New Roman" w:hAnsi="Times New Roman"/>
      <w:b/>
      <w:bCs/>
      <w:sz w:val="32"/>
      <w:szCs w:val="24"/>
      <w:lang w:eastAsia="ru-RU"/>
    </w:rPr>
  </w:style>
  <w:style w:type="character" w:customStyle="1" w:styleId="ad">
    <w:name w:val="Название Знак"/>
    <w:basedOn w:val="a0"/>
    <w:link w:val="ac"/>
    <w:rsid w:val="0058686F"/>
    <w:rPr>
      <w:rFonts w:ascii="Times New Roman" w:eastAsia="Times New Roman" w:hAnsi="Times New Roman" w:cs="Times New Roman"/>
      <w:b/>
      <w:bCs/>
      <w:sz w:val="32"/>
      <w:szCs w:val="24"/>
      <w:lang w:eastAsia="ru-RU"/>
    </w:rPr>
  </w:style>
  <w:style w:type="paragraph" w:customStyle="1" w:styleId="11">
    <w:name w:val="Без интервала1"/>
    <w:rsid w:val="00640C43"/>
    <w:pPr>
      <w:spacing w:after="0" w:line="240" w:lineRule="auto"/>
    </w:pPr>
    <w:rPr>
      <w:rFonts w:ascii="Calibri" w:eastAsia="Times New Roman" w:hAnsi="Calibri" w:cs="Times New Roman"/>
      <w:lang w:eastAsia="ru-RU"/>
    </w:rPr>
  </w:style>
  <w:style w:type="character" w:customStyle="1" w:styleId="21">
    <w:name w:val="Основной текст (2)"/>
    <w:basedOn w:val="a0"/>
    <w:rsid w:val="00425536"/>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rPr>
  </w:style>
  <w:style w:type="character" w:customStyle="1" w:styleId="ae">
    <w:name w:val="Основной текст_"/>
    <w:basedOn w:val="a0"/>
    <w:link w:val="41"/>
    <w:rsid w:val="00425536"/>
    <w:rPr>
      <w:rFonts w:ascii="Times New Roman" w:eastAsia="Times New Roman" w:hAnsi="Times New Roman" w:cs="Times New Roman"/>
      <w:sz w:val="23"/>
      <w:szCs w:val="23"/>
      <w:shd w:val="clear" w:color="auto" w:fill="FFFFFF"/>
    </w:rPr>
  </w:style>
  <w:style w:type="character" w:customStyle="1" w:styleId="12">
    <w:name w:val="Основной текст1"/>
    <w:basedOn w:val="ae"/>
    <w:rsid w:val="00425536"/>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41">
    <w:name w:val="Основной текст4"/>
    <w:basedOn w:val="a"/>
    <w:link w:val="ae"/>
    <w:rsid w:val="00425536"/>
    <w:pPr>
      <w:widowControl w:val="0"/>
      <w:shd w:val="clear" w:color="auto" w:fill="FFFFFF"/>
      <w:spacing w:before="480" w:after="180" w:line="312" w:lineRule="exact"/>
      <w:ind w:hanging="360"/>
      <w:jc w:val="both"/>
    </w:pPr>
    <w:rPr>
      <w:rFonts w:ascii="Times New Roman" w:eastAsia="Times New Roman" w:hAnsi="Times New Roman"/>
      <w:sz w:val="23"/>
      <w:szCs w:val="23"/>
    </w:rPr>
  </w:style>
  <w:style w:type="character" w:customStyle="1" w:styleId="af">
    <w:name w:val="Основной текст + Полужирный"/>
    <w:basedOn w:val="ae"/>
    <w:rsid w:val="00425536"/>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22">
    <w:name w:val="Основной текст2"/>
    <w:basedOn w:val="ae"/>
    <w:rsid w:val="00425536"/>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af0">
    <w:name w:val="Основной текст + Не полужирный"/>
    <w:basedOn w:val="ae"/>
    <w:rsid w:val="00B1602B"/>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paragraph" w:styleId="af1">
    <w:name w:val="header"/>
    <w:basedOn w:val="a"/>
    <w:link w:val="af2"/>
    <w:unhideWhenUsed/>
    <w:rsid w:val="002D0C38"/>
    <w:pPr>
      <w:tabs>
        <w:tab w:val="center" w:pos="4677"/>
        <w:tab w:val="right" w:pos="9355"/>
      </w:tabs>
      <w:spacing w:after="0" w:line="240" w:lineRule="auto"/>
    </w:pPr>
  </w:style>
  <w:style w:type="character" w:customStyle="1" w:styleId="af2">
    <w:name w:val="Верхний колонтитул Знак"/>
    <w:basedOn w:val="a0"/>
    <w:link w:val="af1"/>
    <w:rsid w:val="002D0C38"/>
    <w:rPr>
      <w:rFonts w:ascii="Calibri" w:eastAsia="Calibri" w:hAnsi="Calibri" w:cs="Times New Roman"/>
    </w:rPr>
  </w:style>
  <w:style w:type="paragraph" w:styleId="af3">
    <w:name w:val="Balloon Text"/>
    <w:basedOn w:val="a"/>
    <w:link w:val="af4"/>
    <w:uiPriority w:val="99"/>
    <w:unhideWhenUsed/>
    <w:rsid w:val="002D0C3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rsid w:val="002D0C38"/>
    <w:rPr>
      <w:rFonts w:ascii="Tahoma" w:eastAsia="Calibri" w:hAnsi="Tahoma" w:cs="Tahoma"/>
      <w:sz w:val="16"/>
      <w:szCs w:val="16"/>
    </w:rPr>
  </w:style>
  <w:style w:type="character" w:customStyle="1" w:styleId="af5">
    <w:name w:val="Подпись к таблице_"/>
    <w:basedOn w:val="a0"/>
    <w:link w:val="af6"/>
    <w:rsid w:val="00DA4A74"/>
    <w:rPr>
      <w:rFonts w:ascii="Times New Roman" w:eastAsia="Times New Roman" w:hAnsi="Times New Roman" w:cs="Times New Roman"/>
      <w:sz w:val="23"/>
      <w:szCs w:val="23"/>
      <w:shd w:val="clear" w:color="auto" w:fill="FFFFFF"/>
    </w:rPr>
  </w:style>
  <w:style w:type="paragraph" w:customStyle="1" w:styleId="7">
    <w:name w:val="Основной текст7"/>
    <w:basedOn w:val="a"/>
    <w:rsid w:val="00DA4A74"/>
    <w:pPr>
      <w:widowControl w:val="0"/>
      <w:shd w:val="clear" w:color="auto" w:fill="FFFFFF"/>
      <w:spacing w:after="0" w:line="514" w:lineRule="exact"/>
      <w:ind w:hanging="2020"/>
    </w:pPr>
    <w:rPr>
      <w:rFonts w:ascii="Times New Roman" w:eastAsia="Times New Roman" w:hAnsi="Times New Roman"/>
      <w:color w:val="000000"/>
      <w:sz w:val="23"/>
      <w:szCs w:val="23"/>
      <w:lang w:eastAsia="ru-RU"/>
    </w:rPr>
  </w:style>
  <w:style w:type="paragraph" w:customStyle="1" w:styleId="af6">
    <w:name w:val="Подпись к таблице"/>
    <w:basedOn w:val="a"/>
    <w:link w:val="af5"/>
    <w:rsid w:val="00DA4A74"/>
    <w:pPr>
      <w:widowControl w:val="0"/>
      <w:shd w:val="clear" w:color="auto" w:fill="FFFFFF"/>
      <w:spacing w:after="0" w:line="0" w:lineRule="atLeast"/>
    </w:pPr>
    <w:rPr>
      <w:rFonts w:ascii="Times New Roman" w:eastAsia="Times New Roman" w:hAnsi="Times New Roman"/>
      <w:sz w:val="23"/>
      <w:szCs w:val="23"/>
    </w:rPr>
  </w:style>
  <w:style w:type="paragraph" w:styleId="31">
    <w:name w:val="Body Text Indent 3"/>
    <w:basedOn w:val="a"/>
    <w:link w:val="32"/>
    <w:rsid w:val="00595442"/>
    <w:pPr>
      <w:widowControl w:val="0"/>
      <w:spacing w:after="120" w:line="240" w:lineRule="auto"/>
      <w:ind w:left="283" w:firstLine="400"/>
      <w:jc w:val="both"/>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rsid w:val="00595442"/>
    <w:rPr>
      <w:rFonts w:ascii="Times New Roman" w:eastAsia="Times New Roman" w:hAnsi="Times New Roman" w:cs="Times New Roman"/>
      <w:sz w:val="16"/>
      <w:szCs w:val="16"/>
      <w:lang w:eastAsia="ru-RU"/>
    </w:rPr>
  </w:style>
  <w:style w:type="character" w:customStyle="1" w:styleId="20">
    <w:name w:val="Заголовок 2 Знак"/>
    <w:basedOn w:val="a0"/>
    <w:link w:val="2"/>
    <w:rsid w:val="0059632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96327"/>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D04680"/>
    <w:rPr>
      <w:rFonts w:asciiTheme="majorHAnsi" w:eastAsiaTheme="majorEastAsia" w:hAnsiTheme="majorHAnsi" w:cstheme="majorBidi"/>
      <w:color w:val="243F60" w:themeColor="accent1" w:themeShade="7F"/>
    </w:rPr>
  </w:style>
  <w:style w:type="paragraph" w:styleId="af7">
    <w:name w:val="Body Text Indent"/>
    <w:basedOn w:val="a"/>
    <w:link w:val="af8"/>
    <w:unhideWhenUsed/>
    <w:rsid w:val="00D04680"/>
    <w:pPr>
      <w:spacing w:after="120"/>
      <w:ind w:left="283"/>
    </w:pPr>
  </w:style>
  <w:style w:type="character" w:customStyle="1" w:styleId="af8">
    <w:name w:val="Основной текст с отступом Знак"/>
    <w:basedOn w:val="a0"/>
    <w:link w:val="af7"/>
    <w:rsid w:val="00D04680"/>
    <w:rPr>
      <w:rFonts w:ascii="Calibri" w:eastAsia="Calibri" w:hAnsi="Calibri" w:cs="Times New Roman"/>
    </w:rPr>
  </w:style>
  <w:style w:type="paragraph" w:styleId="af9">
    <w:name w:val="Body Text"/>
    <w:basedOn w:val="a"/>
    <w:link w:val="afa"/>
    <w:unhideWhenUsed/>
    <w:rsid w:val="00D006E9"/>
    <w:pPr>
      <w:spacing w:after="120"/>
    </w:pPr>
  </w:style>
  <w:style w:type="character" w:customStyle="1" w:styleId="afa">
    <w:name w:val="Основной текст Знак"/>
    <w:basedOn w:val="a0"/>
    <w:link w:val="af9"/>
    <w:rsid w:val="00D006E9"/>
    <w:rPr>
      <w:rFonts w:ascii="Calibri" w:eastAsia="Calibri" w:hAnsi="Calibri" w:cs="Times New Roman"/>
    </w:rPr>
  </w:style>
  <w:style w:type="character" w:customStyle="1" w:styleId="10">
    <w:name w:val="Заголовок 1 Знак"/>
    <w:basedOn w:val="a0"/>
    <w:link w:val="1"/>
    <w:rsid w:val="002112C6"/>
    <w:rPr>
      <w:rFonts w:ascii="Arial" w:eastAsia="Times New Roman" w:hAnsi="Arial" w:cs="Times New Roman"/>
      <w:b/>
      <w:bCs/>
      <w:kern w:val="36"/>
      <w:sz w:val="36"/>
      <w:szCs w:val="48"/>
      <w:lang w:eastAsia="ru-RU"/>
    </w:rPr>
  </w:style>
  <w:style w:type="paragraph" w:styleId="33">
    <w:name w:val="Body Text 3"/>
    <w:basedOn w:val="a"/>
    <w:link w:val="34"/>
    <w:rsid w:val="002112C6"/>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basedOn w:val="a0"/>
    <w:link w:val="33"/>
    <w:rsid w:val="002112C6"/>
    <w:rPr>
      <w:rFonts w:ascii="Times New Roman" w:eastAsia="Times New Roman" w:hAnsi="Times New Roman" w:cs="Times New Roman"/>
      <w:sz w:val="16"/>
      <w:szCs w:val="16"/>
      <w:lang w:eastAsia="ru-RU"/>
    </w:rPr>
  </w:style>
  <w:style w:type="paragraph" w:styleId="afb">
    <w:name w:val="Block Text"/>
    <w:basedOn w:val="a"/>
    <w:rsid w:val="002112C6"/>
    <w:pPr>
      <w:spacing w:after="0" w:line="240" w:lineRule="auto"/>
      <w:ind w:left="29" w:right="150"/>
      <w:jc w:val="both"/>
    </w:pPr>
    <w:rPr>
      <w:rFonts w:ascii="Times New Roman" w:eastAsia="Times New Roman" w:hAnsi="Times New Roman"/>
      <w:szCs w:val="24"/>
      <w:lang w:eastAsia="ru-RU"/>
    </w:rPr>
  </w:style>
  <w:style w:type="paragraph" w:styleId="23">
    <w:name w:val="Body Text Indent 2"/>
    <w:basedOn w:val="a"/>
    <w:link w:val="24"/>
    <w:rsid w:val="002112C6"/>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basedOn w:val="a0"/>
    <w:link w:val="23"/>
    <w:rsid w:val="002112C6"/>
    <w:rPr>
      <w:rFonts w:ascii="Times New Roman" w:eastAsia="Times New Roman" w:hAnsi="Times New Roman" w:cs="Times New Roman"/>
      <w:sz w:val="24"/>
      <w:szCs w:val="24"/>
      <w:lang w:eastAsia="ru-RU"/>
    </w:rPr>
  </w:style>
  <w:style w:type="paragraph" w:styleId="25">
    <w:name w:val="Body Text 2"/>
    <w:basedOn w:val="a"/>
    <w:link w:val="26"/>
    <w:rsid w:val="002112C6"/>
    <w:pPr>
      <w:spacing w:after="120" w:line="480" w:lineRule="auto"/>
    </w:pPr>
    <w:rPr>
      <w:rFonts w:ascii="Times New Roman" w:eastAsia="Times New Roman" w:hAnsi="Times New Roman"/>
      <w:sz w:val="24"/>
      <w:szCs w:val="24"/>
      <w:lang w:eastAsia="ru-RU"/>
    </w:rPr>
  </w:style>
  <w:style w:type="character" w:customStyle="1" w:styleId="26">
    <w:name w:val="Основной текст 2 Знак"/>
    <w:basedOn w:val="a0"/>
    <w:link w:val="25"/>
    <w:rsid w:val="002112C6"/>
    <w:rPr>
      <w:rFonts w:ascii="Times New Roman" w:eastAsia="Times New Roman" w:hAnsi="Times New Roman" w:cs="Times New Roman"/>
      <w:sz w:val="24"/>
      <w:szCs w:val="24"/>
      <w:lang w:eastAsia="ru-RU"/>
    </w:rPr>
  </w:style>
  <w:style w:type="paragraph" w:styleId="z-">
    <w:name w:val="HTML Top of Form"/>
    <w:basedOn w:val="a"/>
    <w:next w:val="a"/>
    <w:link w:val="z-0"/>
    <w:hidden/>
    <w:rsid w:val="002112C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2112C6"/>
    <w:rPr>
      <w:rFonts w:ascii="Arial" w:eastAsia="Times New Roman" w:hAnsi="Arial" w:cs="Arial"/>
      <w:vanish/>
      <w:sz w:val="16"/>
      <w:szCs w:val="16"/>
      <w:lang w:eastAsia="ru-RU"/>
    </w:rPr>
  </w:style>
  <w:style w:type="paragraph" w:styleId="z-1">
    <w:name w:val="HTML Bottom of Form"/>
    <w:basedOn w:val="a"/>
    <w:next w:val="a"/>
    <w:link w:val="z-2"/>
    <w:hidden/>
    <w:rsid w:val="002112C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2112C6"/>
    <w:rPr>
      <w:rFonts w:ascii="Arial" w:eastAsia="Times New Roman" w:hAnsi="Arial" w:cs="Arial"/>
      <w:vanish/>
      <w:sz w:val="16"/>
      <w:szCs w:val="16"/>
      <w:lang w:eastAsia="ru-RU"/>
    </w:rPr>
  </w:style>
  <w:style w:type="character" w:customStyle="1" w:styleId="bcrumbbox">
    <w:name w:val="b_crumbbox"/>
    <w:basedOn w:val="a0"/>
    <w:rsid w:val="002112C6"/>
  </w:style>
  <w:style w:type="character" w:customStyle="1" w:styleId="bfirstcrumb">
    <w:name w:val="b_firstcrumb"/>
    <w:basedOn w:val="a0"/>
    <w:rsid w:val="002112C6"/>
  </w:style>
  <w:style w:type="character" w:customStyle="1" w:styleId="bcurrentcrumb">
    <w:name w:val="b_currentcrumb"/>
    <w:basedOn w:val="a0"/>
    <w:rsid w:val="002112C6"/>
  </w:style>
  <w:style w:type="paragraph" w:customStyle="1" w:styleId="txt">
    <w:name w:val="txt"/>
    <w:basedOn w:val="a"/>
    <w:rsid w:val="002112C6"/>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NM">
    <w:name w:val="Список-NM"/>
    <w:rsid w:val="002112C6"/>
    <w:pPr>
      <w:numPr>
        <w:numId w:val="2"/>
      </w:numPr>
    </w:pPr>
  </w:style>
  <w:style w:type="paragraph" w:styleId="13">
    <w:name w:val="toc 1"/>
    <w:basedOn w:val="a"/>
    <w:next w:val="a"/>
    <w:autoRedefine/>
    <w:semiHidden/>
    <w:rsid w:val="002112C6"/>
    <w:pPr>
      <w:tabs>
        <w:tab w:val="right" w:leader="dot" w:pos="9344"/>
      </w:tabs>
      <w:spacing w:before="120" w:after="120" w:line="240" w:lineRule="auto"/>
    </w:pPr>
    <w:rPr>
      <w:rFonts w:ascii="Times New Roman" w:eastAsia="Times New Roman" w:hAnsi="Times New Roman"/>
      <w:b/>
      <w:bCs/>
      <w:caps/>
      <w:noProof/>
      <w:sz w:val="24"/>
      <w:szCs w:val="20"/>
      <w:lang w:eastAsia="ru-RU"/>
    </w:rPr>
  </w:style>
  <w:style w:type="paragraph" w:styleId="27">
    <w:name w:val="toc 2"/>
    <w:basedOn w:val="a"/>
    <w:next w:val="a"/>
    <w:autoRedefine/>
    <w:semiHidden/>
    <w:rsid w:val="002112C6"/>
    <w:pPr>
      <w:tabs>
        <w:tab w:val="right" w:leader="dot" w:pos="9344"/>
      </w:tabs>
      <w:spacing w:after="0" w:line="360" w:lineRule="auto"/>
      <w:ind w:left="240"/>
    </w:pPr>
    <w:rPr>
      <w:rFonts w:ascii="Times New Roman" w:eastAsia="Times New Roman" w:hAnsi="Times New Roman"/>
      <w:smallCaps/>
      <w:noProof/>
      <w:sz w:val="24"/>
      <w:szCs w:val="20"/>
      <w:lang w:eastAsia="ru-RU"/>
    </w:rPr>
  </w:style>
  <w:style w:type="paragraph" w:styleId="35">
    <w:name w:val="toc 3"/>
    <w:basedOn w:val="a"/>
    <w:next w:val="a"/>
    <w:autoRedefine/>
    <w:semiHidden/>
    <w:rsid w:val="002112C6"/>
    <w:pPr>
      <w:spacing w:after="0" w:line="240" w:lineRule="auto"/>
      <w:ind w:left="480"/>
    </w:pPr>
    <w:rPr>
      <w:rFonts w:ascii="Times New Roman" w:eastAsia="Times New Roman" w:hAnsi="Times New Roman"/>
      <w:i/>
      <w:iCs/>
      <w:sz w:val="20"/>
      <w:szCs w:val="20"/>
      <w:lang w:eastAsia="ru-RU"/>
    </w:rPr>
  </w:style>
  <w:style w:type="paragraph" w:styleId="42">
    <w:name w:val="toc 4"/>
    <w:basedOn w:val="a"/>
    <w:next w:val="a"/>
    <w:autoRedefine/>
    <w:semiHidden/>
    <w:rsid w:val="002112C6"/>
    <w:pPr>
      <w:spacing w:after="0" w:line="240" w:lineRule="auto"/>
      <w:ind w:left="720"/>
    </w:pPr>
    <w:rPr>
      <w:rFonts w:ascii="Times New Roman" w:eastAsia="Times New Roman" w:hAnsi="Times New Roman"/>
      <w:sz w:val="18"/>
      <w:szCs w:val="18"/>
      <w:lang w:eastAsia="ru-RU"/>
    </w:rPr>
  </w:style>
  <w:style w:type="paragraph" w:styleId="51">
    <w:name w:val="toc 5"/>
    <w:basedOn w:val="a"/>
    <w:next w:val="a"/>
    <w:autoRedefine/>
    <w:semiHidden/>
    <w:rsid w:val="002112C6"/>
    <w:pPr>
      <w:spacing w:after="0" w:line="240" w:lineRule="auto"/>
      <w:ind w:left="960"/>
    </w:pPr>
    <w:rPr>
      <w:rFonts w:ascii="Times New Roman" w:eastAsia="Times New Roman" w:hAnsi="Times New Roman"/>
      <w:sz w:val="18"/>
      <w:szCs w:val="18"/>
      <w:lang w:eastAsia="ru-RU"/>
    </w:rPr>
  </w:style>
  <w:style w:type="paragraph" w:styleId="6">
    <w:name w:val="toc 6"/>
    <w:basedOn w:val="a"/>
    <w:next w:val="a"/>
    <w:autoRedefine/>
    <w:semiHidden/>
    <w:rsid w:val="002112C6"/>
    <w:pPr>
      <w:spacing w:after="0" w:line="240" w:lineRule="auto"/>
      <w:ind w:left="1200"/>
    </w:pPr>
    <w:rPr>
      <w:rFonts w:ascii="Times New Roman" w:eastAsia="Times New Roman" w:hAnsi="Times New Roman"/>
      <w:sz w:val="18"/>
      <w:szCs w:val="18"/>
      <w:lang w:eastAsia="ru-RU"/>
    </w:rPr>
  </w:style>
  <w:style w:type="paragraph" w:styleId="70">
    <w:name w:val="toc 7"/>
    <w:basedOn w:val="a"/>
    <w:next w:val="a"/>
    <w:autoRedefine/>
    <w:semiHidden/>
    <w:rsid w:val="002112C6"/>
    <w:pPr>
      <w:spacing w:after="0" w:line="240" w:lineRule="auto"/>
      <w:ind w:left="1440"/>
    </w:pPr>
    <w:rPr>
      <w:rFonts w:ascii="Times New Roman" w:eastAsia="Times New Roman" w:hAnsi="Times New Roman"/>
      <w:sz w:val="18"/>
      <w:szCs w:val="18"/>
      <w:lang w:eastAsia="ru-RU"/>
    </w:rPr>
  </w:style>
  <w:style w:type="paragraph" w:styleId="8">
    <w:name w:val="toc 8"/>
    <w:basedOn w:val="a"/>
    <w:next w:val="a"/>
    <w:autoRedefine/>
    <w:semiHidden/>
    <w:rsid w:val="002112C6"/>
    <w:pPr>
      <w:spacing w:after="0" w:line="240" w:lineRule="auto"/>
      <w:ind w:left="1680"/>
    </w:pPr>
    <w:rPr>
      <w:rFonts w:ascii="Times New Roman" w:eastAsia="Times New Roman" w:hAnsi="Times New Roman"/>
      <w:sz w:val="18"/>
      <w:szCs w:val="18"/>
      <w:lang w:eastAsia="ru-RU"/>
    </w:rPr>
  </w:style>
  <w:style w:type="paragraph" w:styleId="9">
    <w:name w:val="toc 9"/>
    <w:basedOn w:val="a"/>
    <w:next w:val="a"/>
    <w:autoRedefine/>
    <w:semiHidden/>
    <w:rsid w:val="002112C6"/>
    <w:pPr>
      <w:spacing w:after="0" w:line="240" w:lineRule="auto"/>
      <w:ind w:left="1920"/>
    </w:pPr>
    <w:rPr>
      <w:rFonts w:ascii="Times New Roman" w:eastAsia="Times New Roman" w:hAnsi="Times New Roman"/>
      <w:sz w:val="18"/>
      <w:szCs w:val="18"/>
      <w:lang w:eastAsia="ru-RU"/>
    </w:rPr>
  </w:style>
  <w:style w:type="paragraph" w:customStyle="1" w:styleId="14">
    <w:name w:val="Текст1"/>
    <w:basedOn w:val="a"/>
    <w:rsid w:val="002112C6"/>
    <w:pPr>
      <w:widowControl w:val="0"/>
      <w:spacing w:after="0" w:line="240" w:lineRule="auto"/>
    </w:pPr>
    <w:rPr>
      <w:rFonts w:ascii="Courier New" w:eastAsia="Times New Roman" w:hAnsi="Courier New"/>
      <w:sz w:val="20"/>
      <w:szCs w:val="20"/>
      <w:lang w:eastAsia="ru-RU"/>
    </w:rPr>
  </w:style>
  <w:style w:type="paragraph" w:styleId="HTML">
    <w:name w:val="HTML Preformatted"/>
    <w:basedOn w:val="a"/>
    <w:link w:val="HTML0"/>
    <w:rsid w:val="00211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112C6"/>
    <w:rPr>
      <w:rFonts w:ascii="Courier New" w:eastAsia="Times New Roman" w:hAnsi="Courier New" w:cs="Courier New"/>
      <w:sz w:val="20"/>
      <w:szCs w:val="20"/>
      <w:lang w:eastAsia="ru-RU"/>
    </w:rPr>
  </w:style>
  <w:style w:type="character" w:customStyle="1" w:styleId="afc">
    <w:name w:val="Текст сноски Знак"/>
    <w:basedOn w:val="a0"/>
    <w:link w:val="afd"/>
    <w:locked/>
    <w:rsid w:val="002112C6"/>
    <w:rPr>
      <w:rFonts w:ascii="Times New Roman" w:eastAsia="Times New Roman" w:hAnsi="Times New Roman" w:cs="Times New Roman"/>
      <w:sz w:val="20"/>
      <w:szCs w:val="20"/>
      <w:lang w:eastAsia="ru-RU"/>
    </w:rPr>
  </w:style>
  <w:style w:type="paragraph" w:styleId="afd">
    <w:name w:val="footnote text"/>
    <w:basedOn w:val="a"/>
    <w:link w:val="afc"/>
    <w:rsid w:val="002112C6"/>
    <w:pPr>
      <w:autoSpaceDE w:val="0"/>
      <w:autoSpaceDN w:val="0"/>
      <w:spacing w:after="0" w:line="240" w:lineRule="auto"/>
    </w:pPr>
    <w:rPr>
      <w:rFonts w:ascii="Times New Roman" w:eastAsia="Times New Roman" w:hAnsi="Times New Roman"/>
      <w:sz w:val="20"/>
      <w:szCs w:val="20"/>
      <w:lang w:eastAsia="ru-RU"/>
    </w:rPr>
  </w:style>
  <w:style w:type="character" w:customStyle="1" w:styleId="15">
    <w:name w:val="Текст сноски Знак1"/>
    <w:basedOn w:val="a0"/>
    <w:rsid w:val="002112C6"/>
    <w:rPr>
      <w:rFonts w:ascii="Calibri" w:eastAsia="Calibri" w:hAnsi="Calibri" w:cs="Times New Roman"/>
      <w:sz w:val="20"/>
      <w:szCs w:val="20"/>
    </w:rPr>
  </w:style>
  <w:style w:type="character" w:styleId="afe">
    <w:name w:val="footnote reference"/>
    <w:basedOn w:val="a0"/>
    <w:rsid w:val="002112C6"/>
    <w:rPr>
      <w:vertAlign w:val="superscript"/>
    </w:rPr>
  </w:style>
  <w:style w:type="paragraph" w:customStyle="1" w:styleId="16">
    <w:name w:val="Абзац списка1"/>
    <w:basedOn w:val="a"/>
    <w:rsid w:val="00FB620B"/>
    <w:pPr>
      <w:ind w:left="720"/>
      <w:contextualSpacing/>
    </w:pPr>
    <w:rPr>
      <w:rFonts w:eastAsia="Times New Roman"/>
    </w:rPr>
  </w:style>
  <w:style w:type="paragraph" w:customStyle="1" w:styleId="aff">
    <w:name w:val="Содержимое таблицы"/>
    <w:basedOn w:val="a"/>
    <w:rsid w:val="00FB620B"/>
    <w:pPr>
      <w:suppressLineNumbers/>
      <w:suppressAutoHyphens/>
      <w:spacing w:after="0" w:line="240" w:lineRule="auto"/>
    </w:pPr>
    <w:rPr>
      <w:rFonts w:ascii="Times New Roman" w:eastAsia="Times New Roman" w:hAnsi="Times New Roman"/>
      <w:sz w:val="24"/>
      <w:szCs w:val="24"/>
      <w:lang w:eastAsia="ar-SA"/>
    </w:rPr>
  </w:style>
  <w:style w:type="paragraph" w:customStyle="1" w:styleId="17">
    <w:name w:val="Нумерованный список 1"/>
    <w:basedOn w:val="aff0"/>
    <w:rsid w:val="00FB620B"/>
    <w:pPr>
      <w:suppressAutoHyphens/>
      <w:spacing w:after="120" w:line="240" w:lineRule="auto"/>
      <w:ind w:left="360" w:hanging="360"/>
      <w:contextualSpacing w:val="0"/>
    </w:pPr>
    <w:rPr>
      <w:rFonts w:ascii="Times New Roman" w:eastAsia="Times New Roman" w:hAnsi="Times New Roman"/>
      <w:sz w:val="24"/>
      <w:szCs w:val="24"/>
      <w:lang w:eastAsia="ar-SA"/>
    </w:rPr>
  </w:style>
  <w:style w:type="paragraph" w:styleId="aff0">
    <w:name w:val="List"/>
    <w:basedOn w:val="a"/>
    <w:uiPriority w:val="99"/>
    <w:semiHidden/>
    <w:unhideWhenUsed/>
    <w:rsid w:val="00FB620B"/>
    <w:pPr>
      <w:ind w:left="283" w:hanging="283"/>
      <w:contextualSpacing/>
    </w:pPr>
  </w:style>
  <w:style w:type="paragraph" w:customStyle="1" w:styleId="18">
    <w:name w:val="Красная строка1"/>
    <w:basedOn w:val="af9"/>
    <w:rsid w:val="003763DC"/>
    <w:pPr>
      <w:widowControl w:val="0"/>
      <w:suppressAutoHyphens/>
      <w:spacing w:line="240" w:lineRule="auto"/>
      <w:ind w:firstLine="210"/>
    </w:pPr>
    <w:rPr>
      <w:rFonts w:ascii="Times New Roman" w:eastAsia="Arial Unicode MS" w:hAnsi="Times New Roman"/>
      <w:kern w:val="1"/>
      <w:sz w:val="24"/>
      <w:szCs w:val="24"/>
    </w:rPr>
  </w:style>
  <w:style w:type="paragraph" w:customStyle="1" w:styleId="19">
    <w:name w:val="Заголовок1"/>
    <w:basedOn w:val="a"/>
    <w:next w:val="a"/>
    <w:rsid w:val="00D23DFF"/>
    <w:pPr>
      <w:shd w:val="pct25" w:color="000000" w:fill="FFFFFF"/>
      <w:tabs>
        <w:tab w:val="left" w:pos="-1440"/>
        <w:tab w:val="right" w:pos="-1368"/>
      </w:tabs>
      <w:spacing w:after="0" w:line="240" w:lineRule="atLeast"/>
      <w:jc w:val="center"/>
    </w:pPr>
    <w:rPr>
      <w:rFonts w:ascii="Arial" w:eastAsia="Times New Roman" w:hAnsi="Arial"/>
      <w:b/>
      <w:i/>
      <w:sz w:val="24"/>
      <w:szCs w:val="20"/>
      <w:lang w:eastAsia="ru-RU"/>
    </w:rPr>
  </w:style>
</w:styles>
</file>

<file path=word/webSettings.xml><?xml version="1.0" encoding="utf-8"?>
<w:webSettings xmlns:r="http://schemas.openxmlformats.org/officeDocument/2006/relationships" xmlns:w="http://schemas.openxmlformats.org/wordprocessingml/2006/main">
  <w:divs>
    <w:div w:id="734550784">
      <w:bodyDiv w:val="1"/>
      <w:marLeft w:val="0"/>
      <w:marRight w:val="0"/>
      <w:marTop w:val="0"/>
      <w:marBottom w:val="0"/>
      <w:divBdr>
        <w:top w:val="none" w:sz="0" w:space="0" w:color="auto"/>
        <w:left w:val="none" w:sz="0" w:space="0" w:color="auto"/>
        <w:bottom w:val="none" w:sz="0" w:space="0" w:color="auto"/>
        <w:right w:val="none" w:sz="0" w:space="0" w:color="auto"/>
      </w:divBdr>
    </w:div>
    <w:div w:id="2041710463">
      <w:bodyDiv w:val="1"/>
      <w:marLeft w:val="0"/>
      <w:marRight w:val="0"/>
      <w:marTop w:val="0"/>
      <w:marBottom w:val="0"/>
      <w:divBdr>
        <w:top w:val="none" w:sz="0" w:space="0" w:color="auto"/>
        <w:left w:val="none" w:sz="0" w:space="0" w:color="auto"/>
        <w:bottom w:val="none" w:sz="0" w:space="0" w:color="auto"/>
        <w:right w:val="none" w:sz="0" w:space="0" w:color="auto"/>
      </w:divBdr>
      <w:divsChild>
        <w:div w:id="960040937">
          <w:marLeft w:val="0"/>
          <w:marRight w:val="0"/>
          <w:marTop w:val="0"/>
          <w:marBottom w:val="0"/>
          <w:divBdr>
            <w:top w:val="none" w:sz="0" w:space="0" w:color="auto"/>
            <w:left w:val="none" w:sz="0" w:space="0" w:color="auto"/>
            <w:bottom w:val="none" w:sz="0" w:space="0" w:color="auto"/>
            <w:right w:val="none" w:sz="0" w:space="0" w:color="auto"/>
          </w:divBdr>
          <w:divsChild>
            <w:div w:id="525102176">
              <w:marLeft w:val="0"/>
              <w:marRight w:val="0"/>
              <w:marTop w:val="0"/>
              <w:marBottom w:val="0"/>
              <w:divBdr>
                <w:top w:val="none" w:sz="0" w:space="0" w:color="auto"/>
                <w:left w:val="none" w:sz="0" w:space="0" w:color="auto"/>
                <w:bottom w:val="none" w:sz="0" w:space="0" w:color="auto"/>
                <w:right w:val="none" w:sz="0" w:space="0" w:color="auto"/>
              </w:divBdr>
              <w:divsChild>
                <w:div w:id="15729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20and%20Settings\User\&#1056;&#1072;&#1073;&#1086;&#1095;&#1080;&#1081;%20&#1089;&#1090;&#1086;&#1083;\talsosh2011@yandex.ru"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294A1-AAF0-489D-A443-C76E79CBA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8557</Words>
  <Characters>48776</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Бадмаслова</cp:lastModifiedBy>
  <cp:revision>3</cp:revision>
  <cp:lastPrinted>2019-03-11T06:12:00Z</cp:lastPrinted>
  <dcterms:created xsi:type="dcterms:W3CDTF">2021-02-10T14:04:00Z</dcterms:created>
  <dcterms:modified xsi:type="dcterms:W3CDTF">2021-04-01T17:30:00Z</dcterms:modified>
</cp:coreProperties>
</file>