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A08" w:rsidRDefault="00327A08" w:rsidP="00327A08">
      <w:pPr>
        <w:ind w:left="709"/>
        <w:jc w:val="center"/>
        <w:rPr>
          <w:rFonts w:cs="Times New Roman"/>
        </w:rPr>
      </w:pPr>
      <w:r>
        <w:rPr>
          <w:rFonts w:cs="Times New Roman"/>
        </w:rPr>
        <w:t>Комитет по образованию города Барнаула</w:t>
      </w:r>
    </w:p>
    <w:p w:rsidR="00327A08" w:rsidRDefault="00327A08" w:rsidP="00327A08">
      <w:pPr>
        <w:ind w:left="709"/>
        <w:jc w:val="center"/>
        <w:rPr>
          <w:rFonts w:cs="Times New Roman"/>
        </w:rPr>
      </w:pPr>
      <w:r>
        <w:rPr>
          <w:rFonts w:cs="Times New Roman"/>
        </w:rPr>
        <w:t>Муниципальное бюджетное общеобразовательное учреждение «Гимназия №80»</w:t>
      </w: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tbl>
      <w:tblPr>
        <w:tblW w:w="1049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7"/>
        <w:gridCol w:w="3260"/>
        <w:gridCol w:w="3544"/>
      </w:tblGrid>
      <w:tr w:rsidR="00327A08" w:rsidTr="00C3343D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eastAsia="en-US" w:bidi="ar-SA"/>
              </w:rPr>
              <w:t xml:space="preserve">«Согласовано» </w:t>
            </w:r>
          </w:p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 xml:space="preserve">на заседании МО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eastAsia="en-US" w:bidi="ar-SA"/>
              </w:rPr>
              <w:t>«Согласовано»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eastAsia="en-US" w:bidi="ar-SA"/>
              </w:rPr>
              <w:t>«Утверждаю»</w:t>
            </w:r>
          </w:p>
        </w:tc>
      </w:tr>
      <w:tr w:rsidR="00327A08" w:rsidTr="00C3343D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325230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Протокол №</w:t>
            </w:r>
            <w:r w:rsidR="008D11C8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___</w:t>
            </w:r>
            <w:r w:rsidR="008D11C8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от «__» ____201</w:t>
            </w:r>
            <w:r w:rsidR="0032523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Заместитель директора по УВР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Директор МБОУ «Гимназия №80»</w:t>
            </w:r>
          </w:p>
        </w:tc>
      </w:tr>
      <w:tr w:rsidR="00327A08" w:rsidTr="00C3343D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jc w:val="center"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                         /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М.А. Попова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jc w:val="center"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</w:t>
            </w:r>
            <w:r w:rsidR="007D3050"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 </w:t>
            </w:r>
            <w:r w:rsidR="00325230"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                         </w:t>
            </w: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/</w:t>
            </w:r>
            <w:r w:rsidR="00325230"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Волкова Л.Ю.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jc w:val="right"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/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А.А. Миронов</w:t>
            </w:r>
          </w:p>
        </w:tc>
      </w:tr>
      <w:tr w:rsidR="00327A08" w:rsidTr="00C3343D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Подпись                      /расшифровка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Подпись                      /расшифровка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Подпись                      /расшифровка</w:t>
            </w:r>
          </w:p>
        </w:tc>
      </w:tr>
      <w:tr w:rsidR="00327A08" w:rsidTr="00C3343D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325230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Дата            «_____»______201</w:t>
            </w:r>
            <w:r w:rsidR="0032523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Дата            «_____»________201</w:t>
            </w:r>
            <w:r w:rsidR="00325230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8</w:t>
            </w:r>
          </w:p>
          <w:p w:rsidR="00327A08" w:rsidRDefault="00327A08" w:rsidP="00983A7D">
            <w:pPr>
              <w:widowControl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Приказ  №_____________</w:t>
            </w:r>
          </w:p>
        </w:tc>
      </w:tr>
    </w:tbl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</w:pP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РАБОЧАЯ ПРОГРАММА</w:t>
      </w:r>
    </w:p>
    <w:p w:rsidR="002A64B2" w:rsidRDefault="002A64B2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</w:t>
      </w:r>
      <w:r w:rsidR="00327A08">
        <w:rPr>
          <w:rFonts w:cs="Times New Roman"/>
          <w:sz w:val="28"/>
          <w:szCs w:val="28"/>
        </w:rPr>
        <w:t>урса</w:t>
      </w:r>
      <w:r>
        <w:rPr>
          <w:rFonts w:cs="Times New Roman"/>
          <w:sz w:val="28"/>
          <w:szCs w:val="28"/>
        </w:rPr>
        <w:t xml:space="preserve"> внеурочной образовательной деятельности</w:t>
      </w:r>
      <w:r w:rsidR="00327A08">
        <w:rPr>
          <w:rFonts w:cs="Times New Roman"/>
          <w:sz w:val="28"/>
          <w:szCs w:val="28"/>
        </w:rPr>
        <w:t xml:space="preserve">: </w:t>
      </w: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3E4A6C">
        <w:rPr>
          <w:rFonts w:cs="Times New Roman"/>
          <w:sz w:val="28"/>
          <w:szCs w:val="28"/>
        </w:rPr>
        <w:t>В мире книг</w:t>
      </w:r>
      <w:r>
        <w:rPr>
          <w:rFonts w:cs="Times New Roman"/>
          <w:sz w:val="28"/>
          <w:szCs w:val="28"/>
        </w:rPr>
        <w:t>»</w:t>
      </w: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направление – </w:t>
      </w:r>
      <w:r w:rsidR="003E4A6C">
        <w:rPr>
          <w:rFonts w:cs="Times New Roman"/>
          <w:sz w:val="28"/>
          <w:szCs w:val="28"/>
        </w:rPr>
        <w:t>общенинтеллектуальное</w:t>
      </w:r>
    </w:p>
    <w:p w:rsidR="00327A08" w:rsidRDefault="003E4A6C" w:rsidP="00327A08">
      <w:pPr>
        <w:ind w:left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327A08">
        <w:rPr>
          <w:rFonts w:cs="Times New Roman"/>
          <w:sz w:val="28"/>
          <w:szCs w:val="28"/>
        </w:rPr>
        <w:t xml:space="preserve"> класс</w:t>
      </w:r>
      <w:r>
        <w:rPr>
          <w:rFonts w:cs="Times New Roman"/>
          <w:sz w:val="28"/>
          <w:szCs w:val="28"/>
        </w:rPr>
        <w:t>ов</w:t>
      </w:r>
      <w:r w:rsidR="00327A08">
        <w:rPr>
          <w:rFonts w:cs="Times New Roman"/>
          <w:sz w:val="28"/>
          <w:szCs w:val="28"/>
        </w:rPr>
        <w:t xml:space="preserve"> начального общего образования</w:t>
      </w:r>
    </w:p>
    <w:p w:rsidR="00327A08" w:rsidRDefault="00327A08" w:rsidP="00327A08">
      <w:pPr>
        <w:ind w:left="709"/>
        <w:jc w:val="center"/>
        <w:rPr>
          <w:rFonts w:cs="Times New Roman"/>
          <w:sz w:val="28"/>
          <w:szCs w:val="28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  <w:r>
        <w:rPr>
          <w:rFonts w:cs="Times New Roman"/>
        </w:rPr>
        <w:t>Срок реализации программы 201</w:t>
      </w:r>
      <w:r w:rsidR="00325230">
        <w:rPr>
          <w:rFonts w:cs="Times New Roman"/>
        </w:rPr>
        <w:t>8</w:t>
      </w:r>
      <w:r>
        <w:rPr>
          <w:rFonts w:cs="Times New Roman"/>
        </w:rPr>
        <w:t>/201</w:t>
      </w:r>
      <w:r w:rsidR="00325230">
        <w:rPr>
          <w:rFonts w:cs="Times New Roman"/>
        </w:rPr>
        <w:t>9</w:t>
      </w:r>
      <w:r>
        <w:rPr>
          <w:rFonts w:cs="Times New Roman"/>
        </w:rPr>
        <w:t xml:space="preserve"> учебный год</w:t>
      </w: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5230" w:rsidP="00FA614F">
      <w:pPr>
        <w:ind w:left="5387"/>
        <w:rPr>
          <w:rFonts w:cs="Times New Roman"/>
        </w:rPr>
      </w:pPr>
      <w:r>
        <w:rPr>
          <w:rFonts w:cs="Times New Roman"/>
        </w:rPr>
        <w:t>Составитель</w:t>
      </w:r>
      <w:r w:rsidR="00327A08">
        <w:rPr>
          <w:rFonts w:cs="Times New Roman"/>
        </w:rPr>
        <w:t xml:space="preserve"> рабочей программы:</w:t>
      </w:r>
    </w:p>
    <w:p w:rsidR="00327A08" w:rsidRDefault="003E4A6C" w:rsidP="00FA614F">
      <w:pPr>
        <w:ind w:left="5387"/>
        <w:rPr>
          <w:rFonts w:cs="Times New Roman"/>
        </w:rPr>
      </w:pPr>
      <w:r>
        <w:rPr>
          <w:rFonts w:cs="Times New Roman"/>
        </w:rPr>
        <w:t>Унжакова Марина Александровна</w:t>
      </w:r>
      <w:r w:rsidR="00327A08">
        <w:rPr>
          <w:rFonts w:cs="Times New Roman"/>
        </w:rPr>
        <w:t xml:space="preserve">, </w:t>
      </w:r>
    </w:p>
    <w:p w:rsidR="00327A08" w:rsidRDefault="003E4A6C" w:rsidP="00FA614F">
      <w:pPr>
        <w:ind w:left="5387"/>
        <w:rPr>
          <w:rFonts w:cs="Times New Roman"/>
        </w:rPr>
      </w:pPr>
      <w:r>
        <w:rPr>
          <w:rFonts w:cs="Times New Roman"/>
        </w:rPr>
        <w:t>педагог-библиотекарь</w:t>
      </w:r>
    </w:p>
    <w:p w:rsidR="00327A08" w:rsidRDefault="003E4A6C" w:rsidP="00FA614F">
      <w:pPr>
        <w:tabs>
          <w:tab w:val="left" w:pos="5670"/>
          <w:tab w:val="left" w:pos="5812"/>
          <w:tab w:val="left" w:pos="5954"/>
        </w:tabs>
        <w:ind w:left="5387"/>
        <w:rPr>
          <w:rFonts w:cs="Times New Roman"/>
        </w:rPr>
      </w:pPr>
      <w:r>
        <w:rPr>
          <w:rFonts w:cs="Times New Roman"/>
        </w:rPr>
        <w:t>первой</w:t>
      </w:r>
      <w:r w:rsidR="00327A08">
        <w:rPr>
          <w:rFonts w:cs="Times New Roman"/>
        </w:rPr>
        <w:t xml:space="preserve"> категории</w:t>
      </w: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8E4473" w:rsidRDefault="008E4473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327A08" w:rsidRDefault="00327A08" w:rsidP="00327A08">
      <w:pPr>
        <w:ind w:left="709"/>
        <w:jc w:val="center"/>
        <w:rPr>
          <w:rFonts w:cs="Times New Roman"/>
        </w:rPr>
      </w:pPr>
    </w:p>
    <w:p w:rsidR="008E4473" w:rsidRDefault="00327A08" w:rsidP="008E4473">
      <w:pPr>
        <w:ind w:left="709"/>
        <w:jc w:val="center"/>
        <w:rPr>
          <w:rFonts w:cs="Times New Roman"/>
        </w:rPr>
      </w:pPr>
      <w:r>
        <w:rPr>
          <w:rFonts w:cs="Times New Roman"/>
        </w:rPr>
        <w:t>Барнаул 201</w:t>
      </w:r>
      <w:r w:rsidR="00325230">
        <w:rPr>
          <w:rFonts w:cs="Times New Roman"/>
        </w:rPr>
        <w:t>8</w:t>
      </w:r>
      <w:r w:rsidR="008E4473">
        <w:rPr>
          <w:rFonts w:cs="Times New Roman"/>
        </w:rPr>
        <w:br w:type="page"/>
      </w:r>
    </w:p>
    <w:p w:rsidR="00327A08" w:rsidRDefault="00327A08" w:rsidP="008E4473">
      <w:pPr>
        <w:ind w:left="709"/>
        <w:rPr>
          <w:rFonts w:cs="Times New Roman"/>
        </w:rPr>
      </w:pPr>
    </w:p>
    <w:p w:rsidR="00432CB5" w:rsidRDefault="00432CB5" w:rsidP="00327A08">
      <w:pPr>
        <w:ind w:left="709"/>
        <w:jc w:val="center"/>
        <w:rPr>
          <w:rFonts w:cs="Times New Roman"/>
          <w:b/>
        </w:rPr>
      </w:pPr>
      <w:r w:rsidRPr="00432CB5">
        <w:rPr>
          <w:rFonts w:cs="Times New Roman"/>
          <w:b/>
        </w:rPr>
        <w:t>ПОЯСНИТЕЛЬНАЯ ЗАПИСКА</w:t>
      </w:r>
    </w:p>
    <w:p w:rsidR="00432CB5" w:rsidRDefault="00432CB5" w:rsidP="00327A08">
      <w:pPr>
        <w:ind w:left="709"/>
        <w:jc w:val="center"/>
        <w:rPr>
          <w:rFonts w:cs="Times New Roman"/>
          <w:b/>
        </w:rPr>
      </w:pPr>
    </w:p>
    <w:p w:rsidR="00431943" w:rsidRDefault="002F37C5" w:rsidP="002F37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«</w:t>
      </w:r>
      <w:r w:rsidR="00431943">
        <w:rPr>
          <w:sz w:val="28"/>
          <w:szCs w:val="28"/>
        </w:rPr>
        <w:t>В мире книг</w:t>
      </w:r>
      <w:r w:rsidRPr="009823BB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на основе Федерального государствен</w:t>
      </w:r>
      <w:r w:rsidR="00431943">
        <w:rPr>
          <w:sz w:val="28"/>
          <w:szCs w:val="28"/>
        </w:rPr>
        <w:t>ного образовательного стандарта, а также следующих материалов:</w:t>
      </w:r>
    </w:p>
    <w:p w:rsidR="00431943" w:rsidRPr="00431943" w:rsidRDefault="00431943" w:rsidP="00431943">
      <w:pPr>
        <w:pStyle w:val="ac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43194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Ефросина Л. А. В мире книг: программа внеурочной // </w:t>
      </w:r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Сборник программ внеурочной деятельности: 1-4 классы / под ред. Виноградовой. – М.: Вентана-Граф, 2011. – С. 4-22 с.</w:t>
      </w:r>
    </w:p>
    <w:p w:rsidR="00431943" w:rsidRPr="00431943" w:rsidRDefault="00431943" w:rsidP="00431943">
      <w:pPr>
        <w:pStyle w:val="ac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Гендина Н. И., Косолапова Е. В. Основы информационной культуры школьника: учебно-методический комплекс для учащихся 3-4 классов общеобразовательных учебных организаций. – М.: РШБА, 2014.</w:t>
      </w:r>
    </w:p>
    <w:p w:rsidR="00431943" w:rsidRPr="00431943" w:rsidRDefault="00431943" w:rsidP="00431943">
      <w:pPr>
        <w:pStyle w:val="ac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Прудовская С. История букв своими руками. – М.: КомпасГид, 2015.</w:t>
      </w:r>
    </w:p>
    <w:p w:rsidR="00431943" w:rsidRPr="00431943" w:rsidRDefault="00431943" w:rsidP="00431943">
      <w:pPr>
        <w:pStyle w:val="ac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431943">
        <w:rPr>
          <w:rFonts w:ascii="Times New Roman" w:eastAsia="Times New Roman" w:hAnsi="Times New Roman" w:cs="Times New Roman"/>
          <w:bCs/>
          <w:color w:val="191919"/>
          <w:sz w:val="28"/>
          <w:szCs w:val="24"/>
          <w:lang w:eastAsia="zh-CN"/>
        </w:rPr>
        <w:t>Прудовская С. История книг своими руками. – М.: КомпасГид, 2014.</w:t>
      </w:r>
    </w:p>
    <w:p w:rsidR="002F37C5" w:rsidRDefault="002F37C5" w:rsidP="002F37C5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37C5" w:rsidRPr="002F37C5" w:rsidRDefault="002F37C5" w:rsidP="008E4473">
      <w:pPr>
        <w:jc w:val="center"/>
        <w:rPr>
          <w:b/>
          <w:sz w:val="28"/>
          <w:szCs w:val="28"/>
        </w:rPr>
      </w:pPr>
      <w:r w:rsidRPr="002F37C5">
        <w:rPr>
          <w:b/>
        </w:rPr>
        <w:t>ПЛАНИРУЕМЫЕ РЕЗУЛЬТАТЫ</w:t>
      </w:r>
    </w:p>
    <w:p w:rsidR="002F37C5" w:rsidRPr="002F37C5" w:rsidRDefault="002F37C5" w:rsidP="002F37C5">
      <w:pPr>
        <w:autoSpaceDE w:val="0"/>
        <w:adjustRightInd w:val="0"/>
        <w:jc w:val="both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t>Личностные результаты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Формирование целостного взгляда </w:t>
      </w:r>
      <w:r w:rsidR="00D61175">
        <w:rPr>
          <w:sz w:val="28"/>
          <w:szCs w:val="28"/>
        </w:rPr>
        <w:t>на историю письменной культуры мира и нашей страны</w:t>
      </w:r>
      <w:r>
        <w:rPr>
          <w:sz w:val="28"/>
          <w:szCs w:val="28"/>
        </w:rPr>
        <w:t>.</w:t>
      </w:r>
    </w:p>
    <w:p w:rsidR="00EB2131" w:rsidRDefault="00EB2131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EB2131">
        <w:rPr>
          <w:sz w:val="28"/>
          <w:szCs w:val="28"/>
        </w:rPr>
        <w:t>созна</w:t>
      </w:r>
      <w:r>
        <w:rPr>
          <w:sz w:val="28"/>
          <w:szCs w:val="28"/>
        </w:rPr>
        <w:t>ние</w:t>
      </w:r>
      <w:r w:rsidRPr="00EB2131">
        <w:rPr>
          <w:sz w:val="28"/>
          <w:szCs w:val="28"/>
        </w:rPr>
        <w:t xml:space="preserve"> значимост</w:t>
      </w:r>
      <w:r>
        <w:rPr>
          <w:sz w:val="28"/>
          <w:szCs w:val="28"/>
        </w:rPr>
        <w:t>и</w:t>
      </w:r>
      <w:r w:rsidRPr="00EB21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письменности и </w:t>
      </w:r>
      <w:r w:rsidRPr="00EB2131">
        <w:rPr>
          <w:sz w:val="28"/>
          <w:szCs w:val="28"/>
        </w:rPr>
        <w:t>чтения для личного развития</w:t>
      </w:r>
      <w:r>
        <w:rPr>
          <w:sz w:val="28"/>
          <w:szCs w:val="28"/>
        </w:rPr>
        <w:t>.</w:t>
      </w:r>
    </w:p>
    <w:p w:rsidR="003A54E4" w:rsidRDefault="003A54E4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</w:t>
      </w:r>
      <w:r w:rsidRPr="003A54E4">
        <w:rPr>
          <w:sz w:val="28"/>
          <w:szCs w:val="28"/>
        </w:rPr>
        <w:t>онимание культурного многообразия мира, уважение к культуре своего и других народов, толерантность.</w:t>
      </w:r>
    </w:p>
    <w:p w:rsidR="00EB2131" w:rsidRDefault="00EB2131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навыка работы информацией и информационными источниками.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уважительного отношения к другому мнению, умение слушать, быть внимательным.</w:t>
      </w:r>
    </w:p>
    <w:p w:rsidR="003A54E4" w:rsidRPr="00453748" w:rsidRDefault="00453748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И</w:t>
      </w:r>
      <w:r w:rsidR="003A54E4" w:rsidRPr="00453748">
        <w:rPr>
          <w:sz w:val="28"/>
          <w:szCs w:val="28"/>
        </w:rPr>
        <w:t>зложение своей точки зрения, е</w:t>
      </w:r>
      <w:r>
        <w:rPr>
          <w:sz w:val="28"/>
          <w:szCs w:val="28"/>
        </w:rPr>
        <w:t>е</w:t>
      </w:r>
      <w:r w:rsidR="003A54E4" w:rsidRPr="00453748">
        <w:rPr>
          <w:sz w:val="28"/>
          <w:szCs w:val="28"/>
        </w:rPr>
        <w:t xml:space="preserve"> аргументация (в соответствии с возрастными возможностями);</w:t>
      </w:r>
    </w:p>
    <w:p w:rsidR="00453748" w:rsidRDefault="00453748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</w:t>
      </w:r>
      <w:r w:rsidRPr="00453748">
        <w:rPr>
          <w:sz w:val="28"/>
          <w:szCs w:val="28"/>
        </w:rPr>
        <w:t>ормулирование ценностных суждений и/или своей позиции по изучаемой проблеме;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Овладение социальными навыками и навыками адаптации к изменяющемуся окружению.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эстетических потребностей.</w:t>
      </w:r>
    </w:p>
    <w:p w:rsidR="002F37C5" w:rsidRDefault="002F37C5" w:rsidP="002F37C5">
      <w:pPr>
        <w:numPr>
          <w:ilvl w:val="0"/>
          <w:numId w:val="1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Развитие чувства сотрудничества, взаимопомощи.</w:t>
      </w:r>
    </w:p>
    <w:p w:rsidR="002F37C5" w:rsidRPr="002F37C5" w:rsidRDefault="002F37C5" w:rsidP="002F37C5">
      <w:pPr>
        <w:autoSpaceDE w:val="0"/>
        <w:adjustRightInd w:val="0"/>
        <w:jc w:val="both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t>Метапредметные результаты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Овладение способностью принимать и сохранять цели и задачи деятельности, поиска средств её осуществления.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Формирование умения планировать, контролировать, и оценивать свои действия, определять способы достижения результата.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Уметь изображать информацию разными способами.</w:t>
      </w:r>
    </w:p>
    <w:p w:rsidR="002F37C5" w:rsidRDefault="002F37C5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Использовать различные средства  для решения коммуникативных и познавательных задач.</w:t>
      </w:r>
    </w:p>
    <w:p w:rsidR="002F37C5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2F37C5">
        <w:rPr>
          <w:sz w:val="28"/>
          <w:szCs w:val="28"/>
        </w:rPr>
        <w:t>владение начальными сведениями о сущности и особенностях объектов, процессов и явлений действительности.</w:t>
      </w:r>
    </w:p>
    <w:p w:rsidR="00453748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</w:t>
      </w:r>
      <w:r w:rsidRPr="00453748">
        <w:rPr>
          <w:sz w:val="28"/>
          <w:szCs w:val="28"/>
        </w:rPr>
        <w:t xml:space="preserve">аботать с дополнительной информацией, анализировать графическую, художественную, текстовую, аудиовизуальную информацию, обобщать </w:t>
      </w:r>
      <w:r w:rsidRPr="00453748">
        <w:rPr>
          <w:sz w:val="28"/>
          <w:szCs w:val="28"/>
        </w:rPr>
        <w:lastRenderedPageBreak/>
        <w:t xml:space="preserve">факты, составлять план, тезисы, формулировать и обосновывать выводы и т. д. </w:t>
      </w:r>
    </w:p>
    <w:p w:rsidR="00453748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453748">
        <w:rPr>
          <w:sz w:val="28"/>
          <w:szCs w:val="28"/>
        </w:rPr>
        <w:t>ритически оценивать достоверность информации (с помощью педагога), собирать и фиксировать информацию, в</w:t>
      </w:r>
      <w:r>
        <w:rPr>
          <w:sz w:val="28"/>
          <w:szCs w:val="28"/>
        </w:rPr>
        <w:t>ыделяя главную и второстепенную.</w:t>
      </w:r>
    </w:p>
    <w:p w:rsidR="00453748" w:rsidRDefault="00453748" w:rsidP="002F37C5">
      <w:pPr>
        <w:numPr>
          <w:ilvl w:val="0"/>
          <w:numId w:val="2"/>
        </w:numPr>
        <w:suppressAutoHyphens w:val="0"/>
        <w:autoSpaceDE w:val="0"/>
        <w:adjustRightInd w:val="0"/>
        <w:jc w:val="both"/>
        <w:textAlignment w:val="auto"/>
        <w:rPr>
          <w:sz w:val="28"/>
          <w:szCs w:val="28"/>
        </w:rPr>
      </w:pPr>
      <w:r w:rsidRPr="00453748">
        <w:rPr>
          <w:sz w:val="28"/>
          <w:szCs w:val="28"/>
        </w:rPr>
        <w:t>Использовать ранее изученный материал д</w:t>
      </w:r>
      <w:r>
        <w:rPr>
          <w:sz w:val="28"/>
          <w:szCs w:val="28"/>
        </w:rPr>
        <w:t>ля решения познавательных задач.</w:t>
      </w:r>
    </w:p>
    <w:p w:rsidR="008E4473" w:rsidRDefault="008E4473" w:rsidP="002F37C5">
      <w:pPr>
        <w:autoSpaceDE w:val="0"/>
        <w:adjustRightInd w:val="0"/>
        <w:jc w:val="both"/>
        <w:rPr>
          <w:b/>
          <w:sz w:val="28"/>
          <w:szCs w:val="28"/>
        </w:rPr>
      </w:pPr>
    </w:p>
    <w:p w:rsidR="002F37C5" w:rsidRPr="002F37C5" w:rsidRDefault="002F37C5" w:rsidP="002F37C5">
      <w:pPr>
        <w:autoSpaceDE w:val="0"/>
        <w:adjustRightInd w:val="0"/>
        <w:jc w:val="both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t>Предметные результаты</w:t>
      </w:r>
    </w:p>
    <w:p w:rsidR="002F37C5" w:rsidRDefault="002F37C5" w:rsidP="002F37C5">
      <w:pPr>
        <w:jc w:val="both"/>
        <w:rPr>
          <w:sz w:val="28"/>
          <w:szCs w:val="28"/>
        </w:rPr>
      </w:pPr>
      <w:r w:rsidRPr="00C772AE">
        <w:rPr>
          <w:sz w:val="28"/>
          <w:szCs w:val="28"/>
        </w:rPr>
        <w:t xml:space="preserve"> </w:t>
      </w:r>
      <w:r>
        <w:rPr>
          <w:sz w:val="28"/>
          <w:szCs w:val="28"/>
        </w:rPr>
        <w:t>Знать:</w:t>
      </w:r>
    </w:p>
    <w:p w:rsidR="00966C2E" w:rsidRPr="00FC4B07" w:rsidRDefault="00C21B8F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о</w:t>
      </w:r>
      <w:r w:rsidR="00966C2E" w:rsidRPr="00FC4B07">
        <w:rPr>
          <w:rFonts w:eastAsia="Times New Roman" w:cs="Times New Roman"/>
          <w:color w:val="191919"/>
          <w:sz w:val="28"/>
        </w:rPr>
        <w:t>сновные этапы развития письменности в мире</w:t>
      </w:r>
      <w:r w:rsidRPr="00FC4B07">
        <w:rPr>
          <w:rFonts w:eastAsia="Times New Roman" w:cs="Times New Roman"/>
          <w:color w:val="191919"/>
          <w:sz w:val="28"/>
        </w:rPr>
        <w:t>;</w:t>
      </w:r>
    </w:p>
    <w:p w:rsidR="00FC4B07" w:rsidRPr="00FC4B07" w:rsidRDefault="00FC4B07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знать преимущества и недостатки различных форм письма и носителей информации</w:t>
      </w:r>
    </w:p>
    <w:p w:rsidR="00C21B8F" w:rsidRPr="00FC4B07" w:rsidRDefault="00C21B8F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sz w:val="28"/>
        </w:rPr>
        <w:t xml:space="preserve">определение и использование исторических понятий и терминов; </w:t>
      </w:r>
    </w:p>
    <w:p w:rsidR="004D6ACA" w:rsidRPr="00FC4B07" w:rsidRDefault="004D6ACA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sz w:val="28"/>
        </w:rPr>
        <w:t>структуру и содержание книги</w:t>
      </w:r>
      <w:r w:rsidR="00FC4B07" w:rsidRPr="00FC4B07">
        <w:rPr>
          <w:sz w:val="28"/>
        </w:rPr>
        <w:t>;</w:t>
      </w:r>
    </w:p>
    <w:p w:rsidR="00C21B8F" w:rsidRPr="00FC4B07" w:rsidRDefault="00C21B8F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sz w:val="28"/>
        </w:rPr>
        <w:t>высказывание суждений о значении и месте исторического и культурного наследия;</w:t>
      </w:r>
    </w:p>
    <w:p w:rsidR="00C21B8F" w:rsidRPr="00FC4B07" w:rsidRDefault="00C21B8F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sz w:val="28"/>
        </w:rPr>
        <w:t>систематизация информации в ходе проектной деятельности, представление еѐ результатов как по периоду в целом, так и по отдельным тематическим блокам;</w:t>
      </w:r>
    </w:p>
    <w:p w:rsidR="000C6B92" w:rsidRPr="00FC4B07" w:rsidRDefault="000C6B92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ориентироваться в мире книг (работа с интернетом, с открытым библиотечным фондом);</w:t>
      </w:r>
    </w:p>
    <w:p w:rsidR="000C6B92" w:rsidRPr="00FC4B07" w:rsidRDefault="000C6B92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b/>
          <w:iCs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пользоваться словарями, справочниками, энциклопедиями;</w:t>
      </w:r>
    </w:p>
    <w:p w:rsidR="000C6B92" w:rsidRPr="00FC4B07" w:rsidRDefault="000C6B92" w:rsidP="000C6B92">
      <w:pPr>
        <w:widowControl/>
        <w:numPr>
          <w:ilvl w:val="0"/>
          <w:numId w:val="5"/>
        </w:numPr>
        <w:autoSpaceDE w:val="0"/>
        <w:autoSpaceDN/>
        <w:jc w:val="both"/>
        <w:textAlignment w:val="auto"/>
        <w:rPr>
          <w:rFonts w:eastAsia="Times New Roman" w:cs="Times New Roman"/>
          <w:b/>
          <w:iCs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пользоваться возможностями интернета для поиска информации.</w:t>
      </w:r>
    </w:p>
    <w:p w:rsidR="002F37C5" w:rsidRDefault="002F37C5" w:rsidP="002F37C5">
      <w:pPr>
        <w:jc w:val="both"/>
        <w:rPr>
          <w:sz w:val="28"/>
          <w:szCs w:val="28"/>
        </w:rPr>
      </w:pPr>
      <w:r>
        <w:rPr>
          <w:sz w:val="28"/>
          <w:szCs w:val="28"/>
        </w:rPr>
        <w:t>Уметь:</w:t>
      </w:r>
      <w:r w:rsidRPr="00C772AE">
        <w:rPr>
          <w:sz w:val="28"/>
          <w:szCs w:val="28"/>
        </w:rPr>
        <w:t xml:space="preserve"> </w:t>
      </w:r>
    </w:p>
    <w:p w:rsidR="00FC4B07" w:rsidRPr="00FC4B07" w:rsidRDefault="00FC4B07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пользоваться различными носителями информации;</w:t>
      </w:r>
    </w:p>
    <w:p w:rsidR="000C6B92" w:rsidRPr="00FC4B07" w:rsidRDefault="000C6B92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работать с книгой, пользуясь алгоритмом учебных действий;</w:t>
      </w:r>
    </w:p>
    <w:p w:rsidR="00FC4B07" w:rsidRPr="00FC4B07" w:rsidRDefault="004D6ACA" w:rsidP="00FC4B07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 xml:space="preserve">уметь осуществлять поиск по словарям, </w:t>
      </w:r>
      <w:r w:rsidR="00FC4B07" w:rsidRPr="00FC4B07">
        <w:rPr>
          <w:rFonts w:eastAsia="Times New Roman" w:cs="Times New Roman"/>
          <w:color w:val="191919"/>
          <w:sz w:val="28"/>
        </w:rPr>
        <w:t>энциклопедиям</w:t>
      </w:r>
      <w:r w:rsidRPr="00FC4B07">
        <w:rPr>
          <w:rFonts w:eastAsia="Times New Roman" w:cs="Times New Roman"/>
          <w:color w:val="191919"/>
          <w:sz w:val="28"/>
        </w:rPr>
        <w:t>, справочникам;</w:t>
      </w:r>
    </w:p>
    <w:p w:rsidR="000C6B92" w:rsidRPr="00FC4B07" w:rsidRDefault="000C6B92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работать в парах и группах, участвовать в проектной деятельности, литературных играх;</w:t>
      </w:r>
    </w:p>
    <w:p w:rsidR="00C83124" w:rsidRPr="00C83124" w:rsidRDefault="000C6B92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b/>
          <w:iCs/>
          <w:color w:val="191919"/>
          <w:sz w:val="28"/>
        </w:rPr>
      </w:pPr>
      <w:r w:rsidRPr="00FC4B07">
        <w:rPr>
          <w:rFonts w:eastAsia="Times New Roman" w:cs="Times New Roman"/>
          <w:color w:val="191919"/>
          <w:sz w:val="28"/>
        </w:rPr>
        <w:t>уметь определять свою роль в общей работе и оценивать свои результаты</w:t>
      </w:r>
      <w:r w:rsidR="00C83124">
        <w:rPr>
          <w:rFonts w:eastAsia="Times New Roman" w:cs="Times New Roman"/>
          <w:color w:val="191919"/>
          <w:sz w:val="28"/>
        </w:rPr>
        <w:t>;</w:t>
      </w:r>
    </w:p>
    <w:p w:rsidR="00AB09AF" w:rsidRPr="00694443" w:rsidRDefault="00C83124" w:rsidP="000C6B92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>
        <w:rPr>
          <w:rFonts w:eastAsia="Times New Roman" w:cs="Times New Roman"/>
          <w:color w:val="191919"/>
          <w:sz w:val="28"/>
        </w:rPr>
        <w:t>уметь работать с информацией</w:t>
      </w:r>
      <w:r w:rsidR="00AB09AF">
        <w:rPr>
          <w:rFonts w:eastAsia="Times New Roman" w:cs="Times New Roman"/>
          <w:color w:val="191919"/>
          <w:sz w:val="28"/>
        </w:rPr>
        <w:t>;</w:t>
      </w:r>
    </w:p>
    <w:p w:rsidR="00AB09AF" w:rsidRPr="00694443" w:rsidRDefault="00AB09AF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характеризовать книгу, определять тему и жанр, выбирать книгу на заданную тему;</w:t>
      </w:r>
    </w:p>
    <w:p w:rsidR="00AB09AF" w:rsidRPr="00694443" w:rsidRDefault="00AB09AF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пользоваться аппаратом книги;</w:t>
      </w:r>
    </w:p>
    <w:p w:rsidR="00AB09AF" w:rsidRPr="00694443" w:rsidRDefault="00AB09AF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овладевать правилами поведения в общественных местах (библиотеке);</w:t>
      </w:r>
    </w:p>
    <w:p w:rsidR="00694443" w:rsidRPr="00694443" w:rsidRDefault="00694443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выделять особенности учебной, справочной и художественной книги;</w:t>
      </w:r>
    </w:p>
    <w:p w:rsidR="00694443" w:rsidRPr="00694443" w:rsidRDefault="00694443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аргументировать мнение о книге (устный отзыв);</w:t>
      </w:r>
    </w:p>
    <w:p w:rsidR="000C6B92" w:rsidRPr="00694443" w:rsidRDefault="00694443" w:rsidP="00694443">
      <w:pPr>
        <w:widowControl/>
        <w:numPr>
          <w:ilvl w:val="0"/>
          <w:numId w:val="4"/>
        </w:numPr>
        <w:autoSpaceDE w:val="0"/>
        <w:autoSpaceDN/>
        <w:jc w:val="both"/>
        <w:textAlignment w:val="auto"/>
        <w:rPr>
          <w:rFonts w:eastAsia="Times New Roman" w:cs="Times New Roman"/>
          <w:color w:val="191919"/>
          <w:sz w:val="28"/>
        </w:rPr>
      </w:pPr>
      <w:r w:rsidRPr="00694443">
        <w:rPr>
          <w:rFonts w:eastAsia="Times New Roman" w:cs="Times New Roman"/>
          <w:color w:val="191919"/>
          <w:sz w:val="28"/>
        </w:rPr>
        <w:t>классифицировать книги по авторской принадлежности, теме, жанру</w:t>
      </w:r>
      <w:r w:rsidR="000C6B92" w:rsidRPr="00694443">
        <w:rPr>
          <w:rFonts w:eastAsia="Times New Roman" w:cs="Times New Roman"/>
          <w:color w:val="191919"/>
          <w:sz w:val="28"/>
        </w:rPr>
        <w:t>.</w:t>
      </w:r>
    </w:p>
    <w:p w:rsidR="002F37C5" w:rsidRPr="00694443" w:rsidRDefault="002F37C5" w:rsidP="00694443">
      <w:pPr>
        <w:widowControl/>
        <w:autoSpaceDE w:val="0"/>
        <w:autoSpaceDN/>
        <w:ind w:left="360"/>
        <w:jc w:val="both"/>
        <w:textAlignment w:val="auto"/>
        <w:rPr>
          <w:rFonts w:eastAsia="Times New Roman" w:cs="Times New Roman"/>
          <w:color w:val="191919"/>
          <w:sz w:val="28"/>
        </w:rPr>
      </w:pPr>
    </w:p>
    <w:p w:rsidR="00FA614F" w:rsidRDefault="00FA614F">
      <w:pPr>
        <w:widowControl/>
        <w:suppressAutoHyphens w:val="0"/>
        <w:autoSpaceDN/>
        <w:spacing w:after="200" w:line="276" w:lineRule="auto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F37C5" w:rsidRDefault="002F37C5" w:rsidP="002F37C5">
      <w:pPr>
        <w:jc w:val="center"/>
        <w:rPr>
          <w:sz w:val="28"/>
          <w:szCs w:val="28"/>
        </w:rPr>
      </w:pPr>
      <w:r w:rsidRPr="005B3A42">
        <w:rPr>
          <w:b/>
          <w:sz w:val="28"/>
          <w:szCs w:val="28"/>
        </w:rPr>
        <w:lastRenderedPageBreak/>
        <w:t>СОДЕРЖАНИЕ КУРСА</w:t>
      </w:r>
    </w:p>
    <w:p w:rsidR="00C83124" w:rsidRPr="00694443" w:rsidRDefault="002F37C5" w:rsidP="0069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83124" w:rsidRPr="00694443">
        <w:rPr>
          <w:sz w:val="28"/>
          <w:szCs w:val="28"/>
        </w:rPr>
        <w:t>Программа «В мире книг» реализует общеинтеллектуальное направление</w:t>
      </w:r>
      <w:r w:rsidR="00694443">
        <w:rPr>
          <w:sz w:val="28"/>
          <w:szCs w:val="28"/>
        </w:rPr>
        <w:t xml:space="preserve"> и рассчитана на 34 часа</w:t>
      </w:r>
      <w:r w:rsidR="00C83124" w:rsidRPr="00694443">
        <w:rPr>
          <w:sz w:val="28"/>
          <w:szCs w:val="28"/>
        </w:rPr>
        <w:t>. Курс способствует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творческой разносторонне развитой личности.</w:t>
      </w:r>
    </w:p>
    <w:p w:rsidR="00694443" w:rsidRDefault="00C83124" w:rsidP="00C83124">
      <w:pPr>
        <w:jc w:val="both"/>
        <w:rPr>
          <w:sz w:val="28"/>
          <w:szCs w:val="28"/>
        </w:rPr>
      </w:pPr>
      <w:r w:rsidRPr="00694443">
        <w:rPr>
          <w:sz w:val="28"/>
          <w:szCs w:val="28"/>
        </w:rPr>
        <w:t>Преемственность программы позволяет от класса к классу проводить системную работу по интеллектуальному развитию и обогащению читательского опыта младшего школьника. Программа способствует овладению обучающимися универсальными учебными действиями (познавательными, коммуникативными, регулятивными, личностными) и читательскими умениями.</w:t>
      </w:r>
    </w:p>
    <w:p w:rsidR="00694443" w:rsidRDefault="00C83124" w:rsidP="00694443">
      <w:pPr>
        <w:ind w:firstLine="709"/>
        <w:jc w:val="both"/>
        <w:rPr>
          <w:sz w:val="28"/>
          <w:szCs w:val="28"/>
        </w:rPr>
      </w:pPr>
      <w:r w:rsidRPr="00694443">
        <w:rPr>
          <w:sz w:val="28"/>
          <w:szCs w:val="28"/>
        </w:rPr>
        <w:t xml:space="preserve">Содержание программы создаёт возможность для воспитания грамотной и заинтересованной личности, знающейисторию формирования письменности, владеющего методиками подбора и обработки информации как в печатном, так и в электронном вид, умеющего не только читать, понимать, но и создавать. </w:t>
      </w:r>
    </w:p>
    <w:p w:rsidR="00694443" w:rsidRDefault="00C83124" w:rsidP="00694443">
      <w:pPr>
        <w:ind w:firstLine="709"/>
        <w:jc w:val="both"/>
        <w:rPr>
          <w:sz w:val="28"/>
          <w:szCs w:val="28"/>
        </w:rPr>
      </w:pPr>
      <w:r w:rsidRPr="00694443">
        <w:rPr>
          <w:sz w:val="28"/>
          <w:szCs w:val="28"/>
        </w:rPr>
        <w:t>Содержание занятий поможет младшему школьнику общаться с книгами в разных форматах: рассматривать, читать, получать необходимую информацию изразличных типов книг (художественных, учебных, справочных, энциклопедических и др.), пользоваться справочно-поисковым аппаратом и различными поисковыми возможностями. В процессе освоения курса развиваются такие умения как внимание, память, воображение, формируется системный взгляд на мир, развиваются творческие способности учащихся и ИКТ-компетенции.</w:t>
      </w:r>
    </w:p>
    <w:p w:rsidR="007A782F" w:rsidRPr="00694443" w:rsidRDefault="007A782F" w:rsidP="00694443">
      <w:pPr>
        <w:ind w:firstLine="709"/>
        <w:jc w:val="both"/>
        <w:rPr>
          <w:sz w:val="28"/>
          <w:szCs w:val="28"/>
        </w:rPr>
      </w:pPr>
      <w:r w:rsidRPr="00694443">
        <w:rPr>
          <w:sz w:val="28"/>
          <w:szCs w:val="28"/>
        </w:rPr>
        <w:t>Программа реализуется через проектную деятельность, в процессе которой учащийся создает собственную книгу, тем самым закрепляя полученные знания, модифицируя их, делая выводы, создавая новое.</w:t>
      </w:r>
    </w:p>
    <w:p w:rsidR="00541CCA" w:rsidRPr="00541CCA" w:rsidRDefault="00541CCA" w:rsidP="002F37C5">
      <w:pPr>
        <w:ind w:firstLine="708"/>
        <w:jc w:val="both"/>
        <w:rPr>
          <w:i/>
          <w:sz w:val="28"/>
          <w:szCs w:val="28"/>
        </w:rPr>
      </w:pPr>
      <w:r w:rsidRPr="00541CCA">
        <w:rPr>
          <w:i/>
          <w:sz w:val="28"/>
          <w:szCs w:val="28"/>
        </w:rPr>
        <w:t>Формы организации занятий</w:t>
      </w:r>
    </w:p>
    <w:p w:rsidR="00541CCA" w:rsidRDefault="00541CCA" w:rsidP="00541CCA">
      <w:pPr>
        <w:jc w:val="both"/>
      </w:pPr>
      <w:r>
        <w:rPr>
          <w:sz w:val="28"/>
          <w:szCs w:val="28"/>
        </w:rPr>
        <w:tab/>
      </w:r>
      <w:r w:rsidRPr="009823BB">
        <w:rPr>
          <w:sz w:val="28"/>
          <w:szCs w:val="28"/>
        </w:rPr>
        <w:t>При изучении к</w:t>
      </w:r>
      <w:r>
        <w:rPr>
          <w:sz w:val="28"/>
          <w:szCs w:val="28"/>
        </w:rPr>
        <w:t>урса предполагается использование игровых, коммуникативных, исследовательских, информационно-коммуникационных технологий; применение различных методов</w:t>
      </w:r>
      <w:r w:rsidRPr="009823BB">
        <w:rPr>
          <w:sz w:val="28"/>
          <w:szCs w:val="28"/>
        </w:rPr>
        <w:t xml:space="preserve"> обучени</w:t>
      </w:r>
      <w:r>
        <w:rPr>
          <w:sz w:val="28"/>
          <w:szCs w:val="28"/>
        </w:rPr>
        <w:t>я: объяснительно- иллюстративного, репродуктивного</w:t>
      </w:r>
      <w:r w:rsidRPr="009823BB">
        <w:rPr>
          <w:sz w:val="28"/>
          <w:szCs w:val="28"/>
        </w:rPr>
        <w:t>, метод</w:t>
      </w:r>
      <w:r>
        <w:rPr>
          <w:sz w:val="28"/>
          <w:szCs w:val="28"/>
        </w:rPr>
        <w:t>а</w:t>
      </w:r>
      <w:r w:rsidRPr="009823BB">
        <w:rPr>
          <w:sz w:val="28"/>
          <w:szCs w:val="28"/>
        </w:rPr>
        <w:t xml:space="preserve"> проблемного изложения</w:t>
      </w:r>
      <w:r>
        <w:rPr>
          <w:sz w:val="28"/>
          <w:szCs w:val="28"/>
        </w:rPr>
        <w:t>, частично- поискового и исследовательского</w:t>
      </w:r>
      <w:r w:rsidRPr="009823BB">
        <w:rPr>
          <w:sz w:val="28"/>
          <w:szCs w:val="28"/>
        </w:rPr>
        <w:t xml:space="preserve"> (в том числе метод</w:t>
      </w:r>
      <w:r>
        <w:rPr>
          <w:sz w:val="28"/>
          <w:szCs w:val="28"/>
        </w:rPr>
        <w:t>а проектов); использование активных форм</w:t>
      </w:r>
      <w:r w:rsidRPr="009823BB">
        <w:rPr>
          <w:sz w:val="28"/>
          <w:szCs w:val="28"/>
        </w:rPr>
        <w:t xml:space="preserve"> организации учебного процесса: уроки-путешествия, видео-уроки</w:t>
      </w:r>
      <w:r>
        <w:rPr>
          <w:sz w:val="28"/>
          <w:szCs w:val="28"/>
        </w:rPr>
        <w:t>.</w:t>
      </w:r>
    </w:p>
    <w:p w:rsidR="00541CCA" w:rsidRDefault="00541CCA" w:rsidP="002F37C5">
      <w:pPr>
        <w:ind w:firstLine="708"/>
        <w:jc w:val="both"/>
        <w:rPr>
          <w:sz w:val="28"/>
          <w:szCs w:val="28"/>
        </w:rPr>
      </w:pPr>
    </w:p>
    <w:p w:rsidR="00694443" w:rsidRDefault="00694443">
      <w:pPr>
        <w:widowControl/>
        <w:suppressAutoHyphens w:val="0"/>
        <w:autoSpaceDN/>
        <w:spacing w:after="200" w:line="276" w:lineRule="auto"/>
        <w:textAlignment w:val="auto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400DFB" w:rsidRDefault="00400DFB" w:rsidP="00400DFB">
      <w:pPr>
        <w:jc w:val="center"/>
      </w:pPr>
      <w:r>
        <w:rPr>
          <w:rFonts w:cs="Times New Roman"/>
          <w:b/>
        </w:rPr>
        <w:lastRenderedPageBreak/>
        <w:t>ЛИСТ ВНЕСЕНИЯ ИЗМЕНЕНИЙ</w:t>
      </w:r>
    </w:p>
    <w:p w:rsidR="00400DFB" w:rsidRDefault="00400DFB" w:rsidP="00400DFB">
      <w:pPr>
        <w:jc w:val="center"/>
        <w:rPr>
          <w:rFonts w:cs="Times New Roman"/>
        </w:rPr>
      </w:pPr>
      <w:r>
        <w:rPr>
          <w:rFonts w:cs="Times New Roman"/>
        </w:rPr>
        <w:t>в рабочую программу курса «</w:t>
      </w:r>
      <w:r w:rsidR="00694443">
        <w:rPr>
          <w:rFonts w:cs="Times New Roman"/>
        </w:rPr>
        <w:t>В мире книг</w:t>
      </w:r>
      <w:r>
        <w:rPr>
          <w:rFonts w:cs="Times New Roman"/>
        </w:rPr>
        <w:t xml:space="preserve">» в </w:t>
      </w:r>
      <w:r w:rsidR="00694443">
        <w:rPr>
          <w:rFonts w:cs="Times New Roman"/>
        </w:rPr>
        <w:t>3</w:t>
      </w:r>
      <w:r>
        <w:rPr>
          <w:rFonts w:cs="Times New Roman"/>
        </w:rPr>
        <w:t xml:space="preserve"> класс</w:t>
      </w:r>
      <w:r w:rsidR="00694443">
        <w:rPr>
          <w:rFonts w:cs="Times New Roman"/>
        </w:rPr>
        <w:t>ах</w:t>
      </w:r>
    </w:p>
    <w:p w:rsidR="00400DFB" w:rsidRDefault="00694443" w:rsidP="00400DFB">
      <w:pPr>
        <w:jc w:val="center"/>
        <w:rPr>
          <w:rFonts w:cs="Times New Roman"/>
        </w:rPr>
      </w:pPr>
      <w:r>
        <w:rPr>
          <w:rFonts w:cs="Times New Roman"/>
        </w:rPr>
        <w:t>Педагог-библиотекарь Унжакова М. А.</w:t>
      </w:r>
    </w:p>
    <w:p w:rsidR="00400DFB" w:rsidRDefault="00400DFB" w:rsidP="00400DFB">
      <w:pPr>
        <w:jc w:val="center"/>
        <w:rPr>
          <w:rFonts w:cs="Times New Roman"/>
        </w:rPr>
      </w:pPr>
    </w:p>
    <w:tbl>
      <w:tblPr>
        <w:tblW w:w="9780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275"/>
        <w:gridCol w:w="708"/>
        <w:gridCol w:w="3119"/>
        <w:gridCol w:w="709"/>
        <w:gridCol w:w="3401"/>
      </w:tblGrid>
      <w:tr w:rsidR="00400DFB" w:rsidRPr="009F5906" w:rsidTr="008D78A7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0DFB" w:rsidRPr="009F5906" w:rsidRDefault="00400DFB" w:rsidP="008D78A7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№</w:t>
            </w:r>
          </w:p>
          <w:p w:rsidR="00400DFB" w:rsidRPr="009F5906" w:rsidRDefault="00400DFB" w:rsidP="008D78A7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8D78A7">
            <w:pPr>
              <w:widowControl/>
              <w:ind w:left="-108" w:right="-108"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t>Реквизиты документа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Исходная программа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Внесение изменений в программу</w:t>
            </w:r>
          </w:p>
        </w:tc>
      </w:tr>
      <w:tr w:rsidR="00400DFB" w:rsidRPr="009F5906" w:rsidTr="008D78A7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FB" w:rsidRPr="009F5906" w:rsidRDefault="00400DFB" w:rsidP="00BE5CFB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тема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дата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DFB" w:rsidRPr="009F5906" w:rsidRDefault="00400DFB" w:rsidP="00BE5CFB">
            <w:pPr>
              <w:widowControl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9F5906">
              <w:rPr>
                <w:rFonts w:eastAsia="Calibri" w:cs="Times New Roman"/>
                <w:kern w:val="0"/>
                <w:lang w:eastAsia="en-US" w:bidi="ar-SA"/>
              </w:rPr>
              <w:t>тема</w:t>
            </w:r>
          </w:p>
        </w:tc>
      </w:tr>
      <w:tr w:rsidR="009034BA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BA" w:rsidRPr="009F5906" w:rsidRDefault="009034BA" w:rsidP="009034BA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3а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BA" w:rsidRPr="009F5906" w:rsidRDefault="009034BA" w:rsidP="009034BA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№195-осн от 14.05.19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BA" w:rsidRPr="009F5906" w:rsidRDefault="009034BA" w:rsidP="009034BA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29.05.19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BA" w:rsidRPr="009F5906" w:rsidRDefault="009034BA" w:rsidP="009034BA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Повторение пройденного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BA" w:rsidRPr="009F5906" w:rsidRDefault="009034BA" w:rsidP="009034BA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22.05.19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BA" w:rsidRPr="009F5906" w:rsidRDefault="009034BA" w:rsidP="009034BA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Повторение пройденного</w:t>
            </w: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3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№195-осн от 14.05.19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29.05.19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Повторение пройденного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22.05.19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Повторение пройденного</w:t>
            </w: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AA3" w:rsidRPr="00922C9C" w:rsidRDefault="00632AA3" w:rsidP="00632AA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632AA3" w:rsidRPr="009F5906" w:rsidTr="008D78A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A3" w:rsidRPr="009F5906" w:rsidRDefault="00632AA3" w:rsidP="00632AA3">
            <w:pPr>
              <w:widowControl/>
              <w:jc w:val="both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</w:tbl>
    <w:p w:rsidR="00FA614F" w:rsidRDefault="00FA614F" w:rsidP="002F37C5">
      <w:pPr>
        <w:jc w:val="center"/>
        <w:rPr>
          <w:b/>
          <w:sz w:val="28"/>
          <w:szCs w:val="28"/>
        </w:rPr>
      </w:pPr>
    </w:p>
    <w:p w:rsidR="00FA614F" w:rsidRDefault="00FA614F">
      <w:pPr>
        <w:widowControl/>
        <w:suppressAutoHyphens w:val="0"/>
        <w:autoSpaceDN/>
        <w:spacing w:after="200" w:line="276" w:lineRule="auto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F37C5" w:rsidRDefault="002F37C5" w:rsidP="002F37C5">
      <w:pPr>
        <w:jc w:val="center"/>
        <w:rPr>
          <w:b/>
          <w:sz w:val="28"/>
          <w:szCs w:val="28"/>
        </w:rPr>
      </w:pPr>
      <w:r w:rsidRPr="002F37C5">
        <w:rPr>
          <w:b/>
          <w:sz w:val="28"/>
          <w:szCs w:val="28"/>
        </w:rPr>
        <w:lastRenderedPageBreak/>
        <w:t>ТЕМАТИЧЕСКОЕ ПЛАНИРОВАНИЕ</w:t>
      </w:r>
    </w:p>
    <w:p w:rsidR="002F37C5" w:rsidRDefault="002F37C5" w:rsidP="002F37C5">
      <w:pPr>
        <w:jc w:val="center"/>
        <w:rPr>
          <w:b/>
          <w:sz w:val="28"/>
          <w:szCs w:val="28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6663"/>
        <w:gridCol w:w="1418"/>
        <w:gridCol w:w="1132"/>
      </w:tblGrid>
      <w:tr w:rsidR="00FA614F" w:rsidTr="008D78A7">
        <w:trPr>
          <w:trHeight w:val="584"/>
        </w:trPr>
        <w:tc>
          <w:tcPr>
            <w:tcW w:w="534" w:type="dxa"/>
          </w:tcPr>
          <w:p w:rsidR="00FA614F" w:rsidRPr="00C341A3" w:rsidRDefault="00FA614F" w:rsidP="00FA614F">
            <w:pPr>
              <w:pStyle w:val="Standard"/>
              <w:ind w:left="-142" w:right="-108"/>
              <w:jc w:val="center"/>
              <w:rPr>
                <w:b/>
              </w:rPr>
            </w:pPr>
            <w:r w:rsidRPr="00C341A3">
              <w:rPr>
                <w:b/>
              </w:rPr>
              <w:t>№</w:t>
            </w:r>
          </w:p>
          <w:p w:rsidR="00FA614F" w:rsidRDefault="00FA614F" w:rsidP="00FA614F">
            <w:pPr>
              <w:ind w:left="-142" w:right="-108"/>
              <w:jc w:val="center"/>
            </w:pPr>
            <w:r w:rsidRPr="00C341A3">
              <w:rPr>
                <w:b/>
              </w:rPr>
              <w:t>п/п</w:t>
            </w:r>
          </w:p>
        </w:tc>
        <w:tc>
          <w:tcPr>
            <w:tcW w:w="6663" w:type="dxa"/>
          </w:tcPr>
          <w:p w:rsidR="00FA614F" w:rsidRPr="00C341A3" w:rsidRDefault="00FA614F" w:rsidP="00BE5CFB">
            <w:pPr>
              <w:jc w:val="center"/>
              <w:rPr>
                <w:b/>
              </w:rPr>
            </w:pPr>
            <w:r w:rsidRPr="00C341A3">
              <w:rPr>
                <w:b/>
              </w:rPr>
              <w:t>Тема занятия</w:t>
            </w:r>
          </w:p>
        </w:tc>
        <w:tc>
          <w:tcPr>
            <w:tcW w:w="1418" w:type="dxa"/>
          </w:tcPr>
          <w:p w:rsidR="00FA614F" w:rsidRPr="00C341A3" w:rsidRDefault="00FA614F" w:rsidP="008D78A7">
            <w:pPr>
              <w:ind w:left="-109" w:right="-106"/>
              <w:jc w:val="center"/>
              <w:rPr>
                <w:b/>
              </w:rPr>
            </w:pPr>
            <w:r>
              <w:t>Дата проведения</w:t>
            </w:r>
          </w:p>
        </w:tc>
        <w:tc>
          <w:tcPr>
            <w:tcW w:w="1132" w:type="dxa"/>
          </w:tcPr>
          <w:p w:rsidR="00FA614F" w:rsidRPr="00C341A3" w:rsidRDefault="00FA614F" w:rsidP="008D78A7">
            <w:pPr>
              <w:ind w:left="-110" w:right="-108"/>
              <w:jc w:val="center"/>
              <w:rPr>
                <w:b/>
              </w:rPr>
            </w:pPr>
            <w:r>
              <w:t>Вид контроля</w:t>
            </w:r>
          </w:p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DB0274" w:rsidRDefault="00576786" w:rsidP="00BE5CFB">
            <w:pPr>
              <w:rPr>
                <w:rFonts w:cs="Times New Roman"/>
              </w:rPr>
            </w:pPr>
          </w:p>
        </w:tc>
        <w:tc>
          <w:tcPr>
            <w:tcW w:w="6663" w:type="dxa"/>
          </w:tcPr>
          <w:p w:rsidR="00576786" w:rsidRPr="00DC53C3" w:rsidRDefault="00576786" w:rsidP="00BE5CFB">
            <w:r w:rsidRPr="00922C9C">
              <w:rPr>
                <w:rFonts w:cs="Times New Roman"/>
                <w:b/>
                <w:bCs/>
                <w:color w:val="000000"/>
                <w:sz w:val="23"/>
                <w:szCs w:val="23"/>
              </w:rPr>
              <w:t>История возникновения письменности и книги</w:t>
            </w:r>
          </w:p>
        </w:tc>
        <w:tc>
          <w:tcPr>
            <w:tcW w:w="1418" w:type="dxa"/>
          </w:tcPr>
          <w:p w:rsidR="00576786" w:rsidRDefault="00576786" w:rsidP="00BE5CFB"/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576786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Введение. Информация. Способы передачи информации</w:t>
            </w:r>
          </w:p>
        </w:tc>
        <w:tc>
          <w:tcPr>
            <w:tcW w:w="1418" w:type="dxa"/>
          </w:tcPr>
          <w:p w:rsidR="00576786" w:rsidRDefault="00032640" w:rsidP="00BE5CFB">
            <w:r>
              <w:t>0</w:t>
            </w:r>
            <w:r w:rsidR="007E72AC">
              <w:t>3-</w:t>
            </w:r>
            <w:r>
              <w:t>0</w:t>
            </w:r>
            <w:r w:rsidR="007E72AC">
              <w:t>7.09.18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576786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 xml:space="preserve">Возникновение письменности. </w:t>
            </w:r>
            <w:r w:rsidRPr="00922C9C">
              <w:rPr>
                <w:rFonts w:cs="Times New Roman"/>
              </w:rPr>
              <w:t>Наскальные рисунки</w:t>
            </w:r>
          </w:p>
        </w:tc>
        <w:tc>
          <w:tcPr>
            <w:tcW w:w="1418" w:type="dxa"/>
          </w:tcPr>
          <w:p w:rsidR="00576786" w:rsidRDefault="007E72AC" w:rsidP="00BE5CFB">
            <w:r>
              <w:t>10-11.09.18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576786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Клинописные таблички. Клинопись</w:t>
            </w:r>
          </w:p>
        </w:tc>
        <w:tc>
          <w:tcPr>
            <w:tcW w:w="1418" w:type="dxa"/>
          </w:tcPr>
          <w:p w:rsidR="00576786" w:rsidRDefault="007E72AC" w:rsidP="00BE5CFB">
            <w:r>
              <w:t>17-21.09.18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576786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Папирус. Иероглифическое письмо</w:t>
            </w:r>
          </w:p>
        </w:tc>
        <w:tc>
          <w:tcPr>
            <w:tcW w:w="1418" w:type="dxa"/>
          </w:tcPr>
          <w:p w:rsidR="00576786" w:rsidRDefault="007E72AC" w:rsidP="00BE5CFB">
            <w:r>
              <w:t>24-28.09.18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B65C80" w:rsidP="00B65C8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Возникновение а</w:t>
            </w:r>
            <w:r w:rsidR="00576786" w:rsidRPr="00922C9C">
              <w:rPr>
                <w:rFonts w:cs="Times New Roman"/>
              </w:rPr>
              <w:t>лфавитно</w:t>
            </w:r>
            <w:r>
              <w:rPr>
                <w:rFonts w:cs="Times New Roman"/>
              </w:rPr>
              <w:t>го</w:t>
            </w:r>
            <w:r w:rsidR="00576786" w:rsidRPr="00922C9C">
              <w:rPr>
                <w:rFonts w:cs="Times New Roman"/>
              </w:rPr>
              <w:t xml:space="preserve"> письм</w:t>
            </w:r>
            <w:r>
              <w:rPr>
                <w:rFonts w:cs="Times New Roman"/>
              </w:rPr>
              <w:t>а</w:t>
            </w:r>
          </w:p>
        </w:tc>
        <w:tc>
          <w:tcPr>
            <w:tcW w:w="1418" w:type="dxa"/>
          </w:tcPr>
          <w:p w:rsidR="00576786" w:rsidRDefault="00032640" w:rsidP="00BE5CFB">
            <w:r>
              <w:t>0</w:t>
            </w:r>
            <w:r w:rsidR="007E72AC">
              <w:t>1-</w:t>
            </w:r>
            <w:r>
              <w:t>0</w:t>
            </w:r>
            <w:r w:rsidR="007E72AC">
              <w:t>5.10.18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576786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Пергамент</w:t>
            </w:r>
            <w:r>
              <w:rPr>
                <w:rFonts w:cs="Times New Roman"/>
              </w:rPr>
              <w:t>. Распространение письменности в Западной Европе</w:t>
            </w:r>
          </w:p>
        </w:tc>
        <w:tc>
          <w:tcPr>
            <w:tcW w:w="1418" w:type="dxa"/>
          </w:tcPr>
          <w:p w:rsidR="00576786" w:rsidRDefault="00032640" w:rsidP="00032640">
            <w:r>
              <w:t>08-12.10.18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576786" w:rsidTr="008D78A7">
        <w:trPr>
          <w:trHeight w:val="567"/>
        </w:trPr>
        <w:tc>
          <w:tcPr>
            <w:tcW w:w="534" w:type="dxa"/>
          </w:tcPr>
          <w:p w:rsidR="00576786" w:rsidRPr="00576786" w:rsidRDefault="00576786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576786" w:rsidRPr="00922C9C" w:rsidRDefault="00576786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Бумага: появление и распространение</w:t>
            </w:r>
          </w:p>
        </w:tc>
        <w:tc>
          <w:tcPr>
            <w:tcW w:w="1418" w:type="dxa"/>
          </w:tcPr>
          <w:p w:rsidR="00576786" w:rsidRDefault="00032640" w:rsidP="00BE5CFB">
            <w:r>
              <w:t>15-19.10.18</w:t>
            </w:r>
          </w:p>
        </w:tc>
        <w:tc>
          <w:tcPr>
            <w:tcW w:w="1132" w:type="dxa"/>
          </w:tcPr>
          <w:p w:rsidR="00576786" w:rsidRDefault="00576786" w:rsidP="00BE5CFB"/>
        </w:tc>
      </w:tr>
      <w:tr w:rsidR="00B65C80" w:rsidTr="008D78A7">
        <w:trPr>
          <w:trHeight w:val="567"/>
        </w:trPr>
        <w:tc>
          <w:tcPr>
            <w:tcW w:w="534" w:type="dxa"/>
          </w:tcPr>
          <w:p w:rsidR="00B65C80" w:rsidRPr="00576786" w:rsidRDefault="00B65C80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B65C80" w:rsidRPr="00922C9C" w:rsidRDefault="00B65C80" w:rsidP="00AF76CE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Повторение пройденного, интерактивное тестирование</w:t>
            </w:r>
          </w:p>
        </w:tc>
        <w:tc>
          <w:tcPr>
            <w:tcW w:w="1418" w:type="dxa"/>
          </w:tcPr>
          <w:p w:rsidR="00B65C80" w:rsidRDefault="00B65C80" w:rsidP="00BE5CFB">
            <w:r>
              <w:t>22-26.10.18</w:t>
            </w:r>
          </w:p>
        </w:tc>
        <w:tc>
          <w:tcPr>
            <w:tcW w:w="1132" w:type="dxa"/>
          </w:tcPr>
          <w:p w:rsidR="00B65C80" w:rsidRDefault="00B65C80" w:rsidP="00BE5CFB"/>
        </w:tc>
      </w:tr>
      <w:tr w:rsidR="00781B62" w:rsidTr="008D78A7">
        <w:trPr>
          <w:trHeight w:val="567"/>
        </w:trPr>
        <w:tc>
          <w:tcPr>
            <w:tcW w:w="534" w:type="dxa"/>
          </w:tcPr>
          <w:p w:rsidR="00781B62" w:rsidRPr="00576786" w:rsidRDefault="00781B62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781B62" w:rsidRPr="00922C9C" w:rsidRDefault="00781B62" w:rsidP="0085425A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Первые книги и первые библиотеки. Роль книги в истории</w:t>
            </w:r>
          </w:p>
        </w:tc>
        <w:tc>
          <w:tcPr>
            <w:tcW w:w="1418" w:type="dxa"/>
          </w:tcPr>
          <w:p w:rsidR="00781B62" w:rsidRDefault="00781B62" w:rsidP="00BE5CFB">
            <w:r>
              <w:t>6-12.11.18</w:t>
            </w:r>
          </w:p>
        </w:tc>
        <w:tc>
          <w:tcPr>
            <w:tcW w:w="1132" w:type="dxa"/>
          </w:tcPr>
          <w:p w:rsidR="00781B62" w:rsidRDefault="00781B62" w:rsidP="00BE5CFB"/>
        </w:tc>
      </w:tr>
      <w:tr w:rsidR="00781B62" w:rsidTr="008D78A7">
        <w:trPr>
          <w:trHeight w:val="567"/>
        </w:trPr>
        <w:tc>
          <w:tcPr>
            <w:tcW w:w="534" w:type="dxa"/>
          </w:tcPr>
          <w:p w:rsidR="00781B62" w:rsidRPr="00576786" w:rsidRDefault="00781B62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781B62" w:rsidRPr="00922C9C" w:rsidRDefault="00781B62" w:rsidP="00480872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 xml:space="preserve">Первопечатные книги. </w:t>
            </w:r>
            <w:r>
              <w:rPr>
                <w:rFonts w:cs="Times New Roman"/>
              </w:rPr>
              <w:t>Иоган</w:t>
            </w:r>
            <w:r w:rsidR="00350BB8">
              <w:rPr>
                <w:rFonts w:cs="Times New Roman"/>
              </w:rPr>
              <w:t xml:space="preserve">н </w:t>
            </w:r>
            <w:r>
              <w:rPr>
                <w:rFonts w:cs="Times New Roman"/>
              </w:rPr>
              <w:t xml:space="preserve">Гутенберг и </w:t>
            </w:r>
            <w:r w:rsidRPr="00922C9C">
              <w:rPr>
                <w:rFonts w:cs="Times New Roman"/>
              </w:rPr>
              <w:t>Иван Федоров</w:t>
            </w:r>
          </w:p>
        </w:tc>
        <w:tc>
          <w:tcPr>
            <w:tcW w:w="1418" w:type="dxa"/>
          </w:tcPr>
          <w:p w:rsidR="00781B62" w:rsidRDefault="00781B62" w:rsidP="00BE5CFB">
            <w:r>
              <w:t>13-19.11.18</w:t>
            </w:r>
          </w:p>
        </w:tc>
        <w:tc>
          <w:tcPr>
            <w:tcW w:w="1132" w:type="dxa"/>
          </w:tcPr>
          <w:p w:rsidR="00781B62" w:rsidRDefault="00781B62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F20023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История карандаша</w:t>
            </w:r>
          </w:p>
        </w:tc>
        <w:tc>
          <w:tcPr>
            <w:tcW w:w="1418" w:type="dxa"/>
          </w:tcPr>
          <w:p w:rsidR="00D95AAF" w:rsidRDefault="00D95AAF" w:rsidP="00BE5CFB">
            <w:r>
              <w:t>20-26.11.18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Перьевое письмо</w:t>
            </w:r>
          </w:p>
        </w:tc>
        <w:tc>
          <w:tcPr>
            <w:tcW w:w="1418" w:type="dxa"/>
          </w:tcPr>
          <w:p w:rsidR="00D95AAF" w:rsidRDefault="00D95AAF" w:rsidP="00BE5CFB">
            <w:r>
              <w:t>27.11-03.12.18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0A4B14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История ручки</w:t>
            </w:r>
          </w:p>
        </w:tc>
        <w:tc>
          <w:tcPr>
            <w:tcW w:w="1418" w:type="dxa"/>
          </w:tcPr>
          <w:p w:rsidR="00D95AAF" w:rsidRDefault="00D95AAF" w:rsidP="00BE5CFB">
            <w:r>
              <w:t>04-10.12.18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922D17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 xml:space="preserve">Разнообразие материалов и орудий для письма в истории </w:t>
            </w:r>
          </w:p>
        </w:tc>
        <w:tc>
          <w:tcPr>
            <w:tcW w:w="1418" w:type="dxa"/>
          </w:tcPr>
          <w:p w:rsidR="00D95AAF" w:rsidRDefault="00D95AAF" w:rsidP="00BE5CFB">
            <w:r>
              <w:t>11-17.12.18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Практическое занятие «История письменности»</w:t>
            </w:r>
          </w:p>
        </w:tc>
        <w:tc>
          <w:tcPr>
            <w:tcW w:w="1418" w:type="dxa"/>
          </w:tcPr>
          <w:p w:rsidR="00D95AAF" w:rsidRDefault="00D95AAF" w:rsidP="00BE5CFB">
            <w:r>
              <w:t>18-24.12.18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Повторение пройден</w:t>
            </w:r>
            <w:r>
              <w:rPr>
                <w:rFonts w:cs="Times New Roman"/>
              </w:rPr>
              <w:t>н</w:t>
            </w:r>
            <w:r w:rsidRPr="00922C9C">
              <w:rPr>
                <w:rFonts w:cs="Times New Roman"/>
              </w:rPr>
              <w:t>ого, интерактивное тестирование</w:t>
            </w:r>
          </w:p>
        </w:tc>
        <w:tc>
          <w:tcPr>
            <w:tcW w:w="1418" w:type="dxa"/>
          </w:tcPr>
          <w:p w:rsidR="00D95AAF" w:rsidRDefault="00D95AAF" w:rsidP="00BE5CFB">
            <w:r>
              <w:t>25-27.12.18,</w:t>
            </w:r>
          </w:p>
          <w:p w:rsidR="00D95AAF" w:rsidRDefault="00D95AAF" w:rsidP="00BE5CFB">
            <w:r>
              <w:t>11,14.01.19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ind w:left="357"/>
              <w:rPr>
                <w:rFonts w:cs="Times New Roman"/>
              </w:rPr>
            </w:pPr>
          </w:p>
        </w:tc>
        <w:tc>
          <w:tcPr>
            <w:tcW w:w="6663" w:type="dxa"/>
          </w:tcPr>
          <w:p w:rsidR="00D95AAF" w:rsidRPr="00DC53C3" w:rsidRDefault="00D95AAF" w:rsidP="00BE5CFB">
            <w:r w:rsidRPr="00D442A8">
              <w:rPr>
                <w:rFonts w:cs="Times New Roman"/>
                <w:b/>
                <w:sz w:val="23"/>
                <w:szCs w:val="23"/>
              </w:rPr>
              <w:t xml:space="preserve">Книги на </w:t>
            </w:r>
            <w:r>
              <w:rPr>
                <w:rFonts w:cs="Times New Roman"/>
                <w:b/>
                <w:sz w:val="23"/>
                <w:szCs w:val="23"/>
              </w:rPr>
              <w:t>Руси</w:t>
            </w:r>
          </w:p>
        </w:tc>
        <w:tc>
          <w:tcPr>
            <w:tcW w:w="1418" w:type="dxa"/>
          </w:tcPr>
          <w:p w:rsidR="00D95AAF" w:rsidRDefault="00D95AAF" w:rsidP="00BE5CFB"/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A2154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Игра «Книга в прошлом и настоящем»</w:t>
            </w:r>
          </w:p>
        </w:tc>
        <w:tc>
          <w:tcPr>
            <w:tcW w:w="1418" w:type="dxa"/>
          </w:tcPr>
          <w:p w:rsidR="00D95AAF" w:rsidRDefault="00D95AAF" w:rsidP="00B360C7">
            <w:r>
              <w:t>10,16,18,21.01.19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F6101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Материалы и орудия письма Древней Руси</w:t>
            </w:r>
          </w:p>
        </w:tc>
        <w:tc>
          <w:tcPr>
            <w:tcW w:w="1418" w:type="dxa"/>
          </w:tcPr>
          <w:p w:rsidR="00D95AAF" w:rsidRDefault="00D95AAF" w:rsidP="00B360C7">
            <w:r>
              <w:t>17,23,25,28.01.19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A9513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Возникновение славянской письменности</w:t>
            </w:r>
            <w:r w:rsidR="00CF487E">
              <w:rPr>
                <w:rFonts w:cs="Times New Roman"/>
              </w:rPr>
              <w:t>. Рукописные книги на Р</w:t>
            </w:r>
            <w:r>
              <w:rPr>
                <w:rFonts w:cs="Times New Roman"/>
              </w:rPr>
              <w:t>уси</w:t>
            </w:r>
          </w:p>
        </w:tc>
        <w:tc>
          <w:tcPr>
            <w:tcW w:w="1418" w:type="dxa"/>
          </w:tcPr>
          <w:p w:rsidR="00D95AAF" w:rsidRDefault="00D95AAF" w:rsidP="00BE5CFB">
            <w:r>
              <w:t>24,30.01.19,1,4.02.19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620D3A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Работа над проектом «Рукописная книга своими руками»: изготовление макета книжки</w:t>
            </w:r>
          </w:p>
        </w:tc>
        <w:tc>
          <w:tcPr>
            <w:tcW w:w="1418" w:type="dxa"/>
          </w:tcPr>
          <w:p w:rsidR="00D95AAF" w:rsidRDefault="00D95AAF" w:rsidP="00BE5CFB">
            <w:r>
              <w:t>31.01.19,06,08,11.02.19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735398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Работа над проектом «Рукописная книга своими руками»: оформление обложки</w:t>
            </w:r>
          </w:p>
        </w:tc>
        <w:tc>
          <w:tcPr>
            <w:tcW w:w="1418" w:type="dxa"/>
          </w:tcPr>
          <w:p w:rsidR="00D95AAF" w:rsidRDefault="00D95AAF" w:rsidP="00BE5CFB">
            <w:r>
              <w:t>07,13,15,18.02.19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DB5908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Работа над проектом «Рукописная книга своими руками»: вензель, буквица, миниатюра</w:t>
            </w:r>
          </w:p>
        </w:tc>
        <w:tc>
          <w:tcPr>
            <w:tcW w:w="1418" w:type="dxa"/>
          </w:tcPr>
          <w:p w:rsidR="00D95AAF" w:rsidRDefault="00D95AAF" w:rsidP="00520B56">
            <w:r>
              <w:t>14,20,22,2502.19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D95AAF" w:rsidTr="008D78A7">
        <w:trPr>
          <w:trHeight w:val="567"/>
        </w:trPr>
        <w:tc>
          <w:tcPr>
            <w:tcW w:w="534" w:type="dxa"/>
          </w:tcPr>
          <w:p w:rsidR="00D95AAF" w:rsidRPr="00576786" w:rsidRDefault="00D95AAF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D95AAF" w:rsidRPr="00922C9C" w:rsidRDefault="00D95AAF" w:rsidP="00427348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 xml:space="preserve">Работа над проектом «Рукописная книга своими руками»: </w:t>
            </w:r>
            <w:r>
              <w:rPr>
                <w:rFonts w:cs="Times New Roman"/>
              </w:rPr>
              <w:t>оформление основного содержания книги</w:t>
            </w:r>
          </w:p>
        </w:tc>
        <w:tc>
          <w:tcPr>
            <w:tcW w:w="1418" w:type="dxa"/>
          </w:tcPr>
          <w:p w:rsidR="00D95AAF" w:rsidRDefault="00D95AAF" w:rsidP="00520B56">
            <w:r>
              <w:t>21,27.02.19, 01,04.03.19</w:t>
            </w:r>
          </w:p>
        </w:tc>
        <w:tc>
          <w:tcPr>
            <w:tcW w:w="1132" w:type="dxa"/>
          </w:tcPr>
          <w:p w:rsidR="00D95AAF" w:rsidRDefault="00D95AAF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3C24A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28480A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Защита проектов</w:t>
            </w:r>
          </w:p>
        </w:tc>
        <w:tc>
          <w:tcPr>
            <w:tcW w:w="1418" w:type="dxa"/>
          </w:tcPr>
          <w:p w:rsidR="008E4473" w:rsidRDefault="008E4473" w:rsidP="00167488">
            <w:r>
              <w:t>28.02.19,06,11,15.03.19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Защита проектов</w:t>
            </w:r>
          </w:p>
        </w:tc>
        <w:tc>
          <w:tcPr>
            <w:tcW w:w="1418" w:type="dxa"/>
          </w:tcPr>
          <w:p w:rsidR="008E4473" w:rsidRDefault="008E4473" w:rsidP="00167488">
            <w:r>
              <w:t>07,13,18,22.03.19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8E4473">
            <w:pPr>
              <w:pStyle w:val="ac"/>
              <w:ind w:left="357"/>
              <w:rPr>
                <w:rFonts w:cs="Times New Roman"/>
              </w:rPr>
            </w:pPr>
          </w:p>
        </w:tc>
        <w:tc>
          <w:tcPr>
            <w:tcW w:w="6663" w:type="dxa"/>
          </w:tcPr>
          <w:p w:rsidR="008E4473" w:rsidRPr="00DC53C3" w:rsidRDefault="008E4473" w:rsidP="00762264">
            <w:r>
              <w:rPr>
                <w:rFonts w:cs="Times New Roman"/>
                <w:b/>
                <w:bCs/>
                <w:color w:val="000000"/>
                <w:sz w:val="23"/>
                <w:szCs w:val="23"/>
                <w:lang w:val="en-US"/>
              </w:rPr>
              <w:t>XX</w:t>
            </w:r>
            <w:r>
              <w:rPr>
                <w:rFonts w:cs="Times New Roman"/>
                <w:b/>
                <w:bCs/>
                <w:color w:val="000000"/>
                <w:sz w:val="23"/>
                <w:szCs w:val="23"/>
              </w:rPr>
              <w:t xml:space="preserve"> век в истории книги</w:t>
            </w:r>
          </w:p>
        </w:tc>
        <w:tc>
          <w:tcPr>
            <w:tcW w:w="1418" w:type="dxa"/>
          </w:tcPr>
          <w:p w:rsidR="008E4473" w:rsidRDefault="008E4473" w:rsidP="00BE5CFB"/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1F7E2D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Печатная машинка, компьютеры и книга</w:t>
            </w:r>
          </w:p>
        </w:tc>
        <w:tc>
          <w:tcPr>
            <w:tcW w:w="1418" w:type="dxa"/>
          </w:tcPr>
          <w:p w:rsidR="008E4473" w:rsidRPr="008E4473" w:rsidRDefault="008E4473" w:rsidP="00BE5CFB">
            <w:r w:rsidRPr="008E4473">
              <w:t>14,20.03.19,01,05.04.19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8E4473" w:rsidRDefault="008E4473" w:rsidP="001F511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8E4473">
              <w:rPr>
                <w:rFonts w:cs="Times New Roman"/>
              </w:rPr>
              <w:t>Современное книгопечатание</w:t>
            </w:r>
          </w:p>
        </w:tc>
        <w:tc>
          <w:tcPr>
            <w:tcW w:w="1418" w:type="dxa"/>
          </w:tcPr>
          <w:p w:rsidR="008E4473" w:rsidRDefault="008E4473" w:rsidP="00BE5CFB">
            <w:r>
              <w:t>21.03.19,03,08,12.04.19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500968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 xml:space="preserve">Разнообразие форм книжной продукции. </w:t>
            </w:r>
          </w:p>
        </w:tc>
        <w:tc>
          <w:tcPr>
            <w:tcW w:w="1418" w:type="dxa"/>
          </w:tcPr>
          <w:p w:rsidR="008E4473" w:rsidRDefault="008E4473" w:rsidP="00BE5CFB">
            <w:r>
              <w:t>04,10,15,19.04.19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2F2E4F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Энциклопедии, словари, справочники</w:t>
            </w:r>
          </w:p>
        </w:tc>
        <w:tc>
          <w:tcPr>
            <w:tcW w:w="1418" w:type="dxa"/>
          </w:tcPr>
          <w:p w:rsidR="008E4473" w:rsidRDefault="008E4473" w:rsidP="00BE5CFB">
            <w:r>
              <w:t>11,17,22,26.04.19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AC7D28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 w:rsidRPr="00922C9C">
              <w:rPr>
                <w:rFonts w:cs="Times New Roman"/>
              </w:rPr>
              <w:t>Художественная литература</w:t>
            </w:r>
          </w:p>
        </w:tc>
        <w:tc>
          <w:tcPr>
            <w:tcW w:w="1418" w:type="dxa"/>
          </w:tcPr>
          <w:p w:rsidR="008E4473" w:rsidRDefault="008E4473" w:rsidP="00BE5CFB">
            <w:r>
              <w:t>18,24,29.04.19,17.05.19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3643B6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Необычные формы книг</w:t>
            </w:r>
          </w:p>
        </w:tc>
        <w:tc>
          <w:tcPr>
            <w:tcW w:w="1418" w:type="dxa"/>
          </w:tcPr>
          <w:p w:rsidR="008E4473" w:rsidRDefault="008E4473" w:rsidP="00BE5CFB">
            <w:r>
              <w:t>25.04.19,06,08,24.05.19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Pr="00576786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  <w:rPr>
                <w:rFonts w:cs="Times New Roman"/>
              </w:rPr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C23D30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Итоговая интерактивная викторина</w:t>
            </w:r>
          </w:p>
        </w:tc>
        <w:tc>
          <w:tcPr>
            <w:tcW w:w="1418" w:type="dxa"/>
          </w:tcPr>
          <w:p w:rsidR="008E4473" w:rsidRDefault="008E4473" w:rsidP="00BE5CFB">
            <w:r>
              <w:t>13,15,16,31.05.19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503AB9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Повторение пройденного</w:t>
            </w:r>
          </w:p>
        </w:tc>
        <w:tc>
          <w:tcPr>
            <w:tcW w:w="1418" w:type="dxa"/>
          </w:tcPr>
          <w:p w:rsidR="008E4473" w:rsidRDefault="008E4473" w:rsidP="00BE5CFB">
            <w:r>
              <w:t>20,22,23.05.19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Default="008E4473" w:rsidP="00576786">
            <w:pPr>
              <w:pStyle w:val="ac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6663" w:type="dxa"/>
            <w:vAlign w:val="center"/>
          </w:tcPr>
          <w:p w:rsidR="008E4473" w:rsidRPr="00922C9C" w:rsidRDefault="008E4473" w:rsidP="00FC35FB">
            <w:pPr>
              <w:tabs>
                <w:tab w:val="left" w:pos="397"/>
              </w:tabs>
              <w:ind w:right="-113"/>
              <w:rPr>
                <w:rFonts w:cs="Times New Roman"/>
              </w:rPr>
            </w:pPr>
            <w:r>
              <w:rPr>
                <w:rFonts w:cs="Times New Roman"/>
              </w:rPr>
              <w:t>Повторение пройденного</w:t>
            </w:r>
          </w:p>
        </w:tc>
        <w:tc>
          <w:tcPr>
            <w:tcW w:w="1418" w:type="dxa"/>
          </w:tcPr>
          <w:p w:rsidR="008E4473" w:rsidRDefault="008E4473" w:rsidP="00BE5CFB">
            <w:r>
              <w:t>27,29,30.05.19</w:t>
            </w:r>
          </w:p>
        </w:tc>
        <w:tc>
          <w:tcPr>
            <w:tcW w:w="1132" w:type="dxa"/>
          </w:tcPr>
          <w:p w:rsidR="008E4473" w:rsidRDefault="008E4473" w:rsidP="00BE5CFB"/>
        </w:tc>
      </w:tr>
      <w:tr w:rsidR="008E4473" w:rsidTr="008D78A7">
        <w:trPr>
          <w:trHeight w:val="567"/>
        </w:trPr>
        <w:tc>
          <w:tcPr>
            <w:tcW w:w="534" w:type="dxa"/>
          </w:tcPr>
          <w:p w:rsidR="008E4473" w:rsidRDefault="008E4473" w:rsidP="00BE5CFB"/>
        </w:tc>
        <w:tc>
          <w:tcPr>
            <w:tcW w:w="6663" w:type="dxa"/>
          </w:tcPr>
          <w:p w:rsidR="008E4473" w:rsidRPr="00DC53C3" w:rsidRDefault="008E4473" w:rsidP="00BE5CFB">
            <w:r w:rsidRPr="00DC53C3">
              <w:t>Итого</w:t>
            </w:r>
          </w:p>
          <w:p w:rsidR="008E4473" w:rsidRPr="00DC53C3" w:rsidRDefault="008E4473" w:rsidP="00BE5CFB"/>
        </w:tc>
        <w:tc>
          <w:tcPr>
            <w:tcW w:w="1418" w:type="dxa"/>
          </w:tcPr>
          <w:p w:rsidR="008E4473" w:rsidRDefault="008E4473" w:rsidP="00BE5CFB"/>
        </w:tc>
        <w:tc>
          <w:tcPr>
            <w:tcW w:w="1132" w:type="dxa"/>
          </w:tcPr>
          <w:p w:rsidR="008E4473" w:rsidRDefault="008E4473" w:rsidP="00BE5CFB"/>
        </w:tc>
      </w:tr>
    </w:tbl>
    <w:p w:rsidR="002F37C5" w:rsidRDefault="002F37C5" w:rsidP="002F37C5">
      <w:pPr>
        <w:rPr>
          <w:sz w:val="28"/>
          <w:szCs w:val="28"/>
        </w:rPr>
      </w:pPr>
    </w:p>
    <w:p w:rsidR="002F37C5" w:rsidRDefault="002F37C5" w:rsidP="002F37C5">
      <w:pPr>
        <w:rPr>
          <w:sz w:val="28"/>
          <w:szCs w:val="28"/>
        </w:rPr>
      </w:pPr>
    </w:p>
    <w:p w:rsidR="002F37C5" w:rsidRDefault="002F37C5" w:rsidP="002F37C5">
      <w:pPr>
        <w:rPr>
          <w:sz w:val="28"/>
          <w:szCs w:val="28"/>
        </w:rPr>
      </w:pPr>
    </w:p>
    <w:p w:rsidR="002F37C5" w:rsidRDefault="002F37C5" w:rsidP="002F37C5">
      <w:pPr>
        <w:rPr>
          <w:sz w:val="28"/>
          <w:szCs w:val="28"/>
        </w:rPr>
      </w:pPr>
    </w:p>
    <w:p w:rsidR="002A64B2" w:rsidRDefault="002A64B2" w:rsidP="002A64B2">
      <w:pPr>
        <w:autoSpaceDE w:val="0"/>
        <w:rPr>
          <w:b/>
          <w:bCs/>
        </w:rPr>
      </w:pPr>
    </w:p>
    <w:sectPr w:rsidR="002A64B2" w:rsidSect="008E4473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076" w:rsidRDefault="00230076" w:rsidP="008E4473">
      <w:r>
        <w:separator/>
      </w:r>
    </w:p>
  </w:endnote>
  <w:endnote w:type="continuationSeparator" w:id="0">
    <w:p w:rsidR="00230076" w:rsidRDefault="00230076" w:rsidP="008E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00"/>
    <w:family w:val="swiss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591123"/>
      <w:docPartObj>
        <w:docPartGallery w:val="Page Numbers (Bottom of Page)"/>
        <w:docPartUnique/>
      </w:docPartObj>
    </w:sdtPr>
    <w:sdtEndPr/>
    <w:sdtContent>
      <w:p w:rsidR="008E4473" w:rsidRDefault="00230076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F1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E4473" w:rsidRDefault="008E447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076" w:rsidRDefault="00230076" w:rsidP="008E4473">
      <w:r>
        <w:separator/>
      </w:r>
    </w:p>
  </w:footnote>
  <w:footnote w:type="continuationSeparator" w:id="0">
    <w:p w:rsidR="00230076" w:rsidRDefault="00230076" w:rsidP="008E4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</w:abstractNum>
  <w:abstractNum w:abstractNumId="2">
    <w:nsid w:val="00000012"/>
    <w:multiLevelType w:val="singleLevel"/>
    <w:tmpl w:val="00000012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>
    <w:nsid w:val="00000014"/>
    <w:multiLevelType w:val="singleLevel"/>
    <w:tmpl w:val="00000014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10B9455C"/>
    <w:multiLevelType w:val="hybridMultilevel"/>
    <w:tmpl w:val="F9444DFE"/>
    <w:lvl w:ilvl="0" w:tplc="2C64401C">
      <w:start w:val="1"/>
      <w:numFmt w:val="decimal"/>
      <w:lvlText w:val="%1."/>
      <w:lvlJc w:val="left"/>
      <w:pPr>
        <w:tabs>
          <w:tab w:val="num" w:pos="818"/>
        </w:tabs>
        <w:ind w:left="818" w:hanging="45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156E0E"/>
    <w:multiLevelType w:val="hybridMultilevel"/>
    <w:tmpl w:val="9EA21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CD172A"/>
    <w:multiLevelType w:val="hybridMultilevel"/>
    <w:tmpl w:val="62ACBB1E"/>
    <w:lvl w:ilvl="0" w:tplc="296ED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B224695"/>
    <w:multiLevelType w:val="hybridMultilevel"/>
    <w:tmpl w:val="A86E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A08"/>
    <w:rsid w:val="00032640"/>
    <w:rsid w:val="000455E3"/>
    <w:rsid w:val="00045EDE"/>
    <w:rsid w:val="00077C25"/>
    <w:rsid w:val="000C197D"/>
    <w:rsid w:val="000C3BCB"/>
    <w:rsid w:val="000C6B92"/>
    <w:rsid w:val="000E3FA8"/>
    <w:rsid w:val="00135620"/>
    <w:rsid w:val="001C3CD0"/>
    <w:rsid w:val="00212D61"/>
    <w:rsid w:val="00230076"/>
    <w:rsid w:val="0025497C"/>
    <w:rsid w:val="0027305B"/>
    <w:rsid w:val="002A2254"/>
    <w:rsid w:val="002A64B2"/>
    <w:rsid w:val="002E0505"/>
    <w:rsid w:val="002F37C5"/>
    <w:rsid w:val="00325230"/>
    <w:rsid w:val="00327A08"/>
    <w:rsid w:val="00343B73"/>
    <w:rsid w:val="00350BB8"/>
    <w:rsid w:val="003A54E4"/>
    <w:rsid w:val="003A76D8"/>
    <w:rsid w:val="003C66A5"/>
    <w:rsid w:val="003E095A"/>
    <w:rsid w:val="003E4A6C"/>
    <w:rsid w:val="003F14DB"/>
    <w:rsid w:val="003F3767"/>
    <w:rsid w:val="00400DFB"/>
    <w:rsid w:val="00401136"/>
    <w:rsid w:val="00431943"/>
    <w:rsid w:val="00432CB5"/>
    <w:rsid w:val="00453748"/>
    <w:rsid w:val="00480BE0"/>
    <w:rsid w:val="004A2BB4"/>
    <w:rsid w:val="004D6ACA"/>
    <w:rsid w:val="004E39CD"/>
    <w:rsid w:val="004F75CC"/>
    <w:rsid w:val="00514989"/>
    <w:rsid w:val="00520B56"/>
    <w:rsid w:val="005210FB"/>
    <w:rsid w:val="00541CCA"/>
    <w:rsid w:val="0057210B"/>
    <w:rsid w:val="00576786"/>
    <w:rsid w:val="00577FCC"/>
    <w:rsid w:val="005A0FCB"/>
    <w:rsid w:val="005A4A70"/>
    <w:rsid w:val="005C5C63"/>
    <w:rsid w:val="00611B5D"/>
    <w:rsid w:val="00632AA3"/>
    <w:rsid w:val="00694443"/>
    <w:rsid w:val="006B31E9"/>
    <w:rsid w:val="006E224E"/>
    <w:rsid w:val="007057C9"/>
    <w:rsid w:val="00712EFA"/>
    <w:rsid w:val="00715BA1"/>
    <w:rsid w:val="0072285F"/>
    <w:rsid w:val="007262F2"/>
    <w:rsid w:val="00731E65"/>
    <w:rsid w:val="00776F53"/>
    <w:rsid w:val="007812C6"/>
    <w:rsid w:val="00781B62"/>
    <w:rsid w:val="00783840"/>
    <w:rsid w:val="007A782F"/>
    <w:rsid w:val="007D3050"/>
    <w:rsid w:val="007D4CB6"/>
    <w:rsid w:val="007E72AC"/>
    <w:rsid w:val="00821478"/>
    <w:rsid w:val="00821C84"/>
    <w:rsid w:val="00852FE3"/>
    <w:rsid w:val="00876CB0"/>
    <w:rsid w:val="008C2EFF"/>
    <w:rsid w:val="008C6715"/>
    <w:rsid w:val="008D11C8"/>
    <w:rsid w:val="008D78A7"/>
    <w:rsid w:val="008E4473"/>
    <w:rsid w:val="008F3890"/>
    <w:rsid w:val="008F4D34"/>
    <w:rsid w:val="009034BA"/>
    <w:rsid w:val="00932A26"/>
    <w:rsid w:val="00944CD2"/>
    <w:rsid w:val="00954E33"/>
    <w:rsid w:val="009652BA"/>
    <w:rsid w:val="00966C2E"/>
    <w:rsid w:val="0097760F"/>
    <w:rsid w:val="009B6F1B"/>
    <w:rsid w:val="009D70EA"/>
    <w:rsid w:val="00A71879"/>
    <w:rsid w:val="00AB09AF"/>
    <w:rsid w:val="00AC75B0"/>
    <w:rsid w:val="00B02A3C"/>
    <w:rsid w:val="00B360C7"/>
    <w:rsid w:val="00B65C80"/>
    <w:rsid w:val="00B669C9"/>
    <w:rsid w:val="00C11E12"/>
    <w:rsid w:val="00C171F5"/>
    <w:rsid w:val="00C21B8F"/>
    <w:rsid w:val="00C3343D"/>
    <w:rsid w:val="00C83124"/>
    <w:rsid w:val="00CE3E8D"/>
    <w:rsid w:val="00CE61CB"/>
    <w:rsid w:val="00CF33E4"/>
    <w:rsid w:val="00CF487E"/>
    <w:rsid w:val="00D060CE"/>
    <w:rsid w:val="00D55536"/>
    <w:rsid w:val="00D61175"/>
    <w:rsid w:val="00D6487C"/>
    <w:rsid w:val="00D95AAF"/>
    <w:rsid w:val="00DC398B"/>
    <w:rsid w:val="00DC53C3"/>
    <w:rsid w:val="00DE045A"/>
    <w:rsid w:val="00DF2855"/>
    <w:rsid w:val="00E11E6C"/>
    <w:rsid w:val="00E54941"/>
    <w:rsid w:val="00E64E68"/>
    <w:rsid w:val="00E82BCB"/>
    <w:rsid w:val="00E91A1D"/>
    <w:rsid w:val="00EA3BC5"/>
    <w:rsid w:val="00EB2131"/>
    <w:rsid w:val="00EB5086"/>
    <w:rsid w:val="00F03101"/>
    <w:rsid w:val="00F633F9"/>
    <w:rsid w:val="00F9441F"/>
    <w:rsid w:val="00FA614F"/>
    <w:rsid w:val="00FC2A79"/>
    <w:rsid w:val="00FC4B07"/>
    <w:rsid w:val="00FD700E"/>
    <w:rsid w:val="00FF41BC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10968-4051-4260-A824-BED91999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7A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27A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paragraph" w:styleId="a3">
    <w:name w:val="Normal (Web)"/>
    <w:basedOn w:val="a"/>
    <w:rsid w:val="00327A08"/>
    <w:pPr>
      <w:widowControl/>
      <w:spacing w:before="100" w:after="100"/>
      <w:textAlignment w:val="auto"/>
    </w:pPr>
    <w:rPr>
      <w:rFonts w:eastAsia="Times New Roman" w:cs="Times New Roman"/>
      <w:kern w:val="0"/>
      <w:lang w:eastAsia="ru-RU" w:bidi="ar-SA"/>
    </w:rPr>
  </w:style>
  <w:style w:type="paragraph" w:customStyle="1" w:styleId="a4">
    <w:name w:val="Базовый"/>
    <w:rsid w:val="00327A08"/>
    <w:pPr>
      <w:tabs>
        <w:tab w:val="left" w:pos="709"/>
      </w:tabs>
      <w:suppressAutoHyphens/>
      <w:autoSpaceDN w:val="0"/>
      <w:spacing w:after="0" w:line="100" w:lineRule="atLeast"/>
    </w:pPr>
    <w:rPr>
      <w:rFonts w:ascii="Bookman Old Style" w:eastAsia="Times New Roman" w:hAnsi="Bookman Old Style" w:cs="Times New Roman"/>
      <w:sz w:val="24"/>
      <w:szCs w:val="24"/>
    </w:rPr>
  </w:style>
  <w:style w:type="paragraph" w:styleId="a5">
    <w:name w:val="No Spacing"/>
    <w:rsid w:val="00327A08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3">
    <w:name w:val="Заголовок 3+"/>
    <w:basedOn w:val="a"/>
    <w:rsid w:val="00327A08"/>
    <w:pPr>
      <w:overflowPunct w:val="0"/>
      <w:autoSpaceDE w:val="0"/>
      <w:spacing w:before="240"/>
      <w:jc w:val="center"/>
    </w:pPr>
    <w:rPr>
      <w:rFonts w:eastAsia="Times New Roman" w:cs="Times New Roman"/>
      <w:b/>
      <w:kern w:val="0"/>
      <w:sz w:val="28"/>
      <w:szCs w:val="20"/>
      <w:lang w:eastAsia="ru-RU" w:bidi="ar-SA"/>
    </w:rPr>
  </w:style>
  <w:style w:type="table" w:styleId="a6">
    <w:name w:val="Table Grid"/>
    <w:basedOn w:val="a1"/>
    <w:uiPriority w:val="59"/>
    <w:rsid w:val="00A71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514989"/>
    <w:rPr>
      <w:b/>
      <w:bCs/>
    </w:rPr>
  </w:style>
  <w:style w:type="paragraph" w:styleId="a8">
    <w:name w:val="Body Text"/>
    <w:basedOn w:val="a"/>
    <w:link w:val="a9"/>
    <w:rsid w:val="00FF62D6"/>
    <w:pPr>
      <w:widowControl/>
      <w:suppressAutoHyphens w:val="0"/>
      <w:autoSpaceDN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a9">
    <w:name w:val="Основной текст Знак"/>
    <w:basedOn w:val="a0"/>
    <w:link w:val="a8"/>
    <w:rsid w:val="00FF62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B5086"/>
    <w:rPr>
      <w:color w:val="0000FF" w:themeColor="hyperlink"/>
      <w:u w:val="single"/>
    </w:rPr>
  </w:style>
  <w:style w:type="paragraph" w:customStyle="1" w:styleId="ab">
    <w:name w:val="Обычный + По ширине"/>
    <w:aliases w:val="Междустр.интервал:  одинарный"/>
    <w:basedOn w:val="a"/>
    <w:rsid w:val="002F37C5"/>
    <w:pPr>
      <w:widowControl/>
      <w:suppressAutoHyphens w:val="0"/>
      <w:autoSpaceDN/>
      <w:spacing w:line="480" w:lineRule="auto"/>
      <w:jc w:val="both"/>
      <w:textAlignment w:val="auto"/>
    </w:pPr>
    <w:rPr>
      <w:rFonts w:eastAsia="Calibri" w:cs="Times New Roman"/>
      <w:kern w:val="0"/>
      <w:lang w:eastAsia="ru-RU" w:bidi="ar-SA"/>
    </w:rPr>
  </w:style>
  <w:style w:type="character" w:customStyle="1" w:styleId="FontStyle31">
    <w:name w:val="Font Style31"/>
    <w:basedOn w:val="a0"/>
    <w:rsid w:val="002F37C5"/>
    <w:rPr>
      <w:rFonts w:ascii="Times New Roman" w:hAnsi="Times New Roman" w:cs="Times New Roman"/>
      <w:sz w:val="26"/>
      <w:szCs w:val="26"/>
    </w:rPr>
  </w:style>
  <w:style w:type="character" w:customStyle="1" w:styleId="c5">
    <w:name w:val="c5"/>
    <w:basedOn w:val="a0"/>
    <w:rsid w:val="002F37C5"/>
  </w:style>
  <w:style w:type="character" w:customStyle="1" w:styleId="c5c24">
    <w:name w:val="c5 c24"/>
    <w:basedOn w:val="a0"/>
    <w:rsid w:val="002F37C5"/>
  </w:style>
  <w:style w:type="paragraph" w:customStyle="1" w:styleId="Default">
    <w:name w:val="Default"/>
    <w:rsid w:val="002F37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43194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d">
    <w:name w:val="header"/>
    <w:basedOn w:val="a"/>
    <w:link w:val="ae"/>
    <w:uiPriority w:val="99"/>
    <w:semiHidden/>
    <w:unhideWhenUsed/>
    <w:rsid w:val="008E44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8E4473"/>
    <w:rPr>
      <w:rFonts w:ascii="Times New Roman" w:eastAsia="DejaVu Sans" w:hAnsi="Times New Roman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8E44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8E4473"/>
    <w:rPr>
      <w:rFonts w:ascii="Times New Roman" w:eastAsia="DejaVu Sans" w:hAnsi="Times New Roman" w:cs="Mangal"/>
      <w:kern w:val="3"/>
      <w:sz w:val="24"/>
      <w:szCs w:val="21"/>
      <w:lang w:eastAsia="zh-CN" w:bidi="hi-IN"/>
    </w:rPr>
  </w:style>
  <w:style w:type="paragraph" w:styleId="af1">
    <w:name w:val="Balloon Text"/>
    <w:basedOn w:val="a"/>
    <w:link w:val="af2"/>
    <w:uiPriority w:val="99"/>
    <w:semiHidden/>
    <w:unhideWhenUsed/>
    <w:rsid w:val="009034BA"/>
    <w:rPr>
      <w:rFonts w:ascii="Segoe UI" w:hAnsi="Segoe UI" w:cs="Mangal"/>
      <w:sz w:val="18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034BA"/>
    <w:rPr>
      <w:rFonts w:ascii="Segoe UI" w:eastAsia="DejaVu Sans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Raketa</cp:lastModifiedBy>
  <cp:revision>6</cp:revision>
  <cp:lastPrinted>2019-06-03T01:54:00Z</cp:lastPrinted>
  <dcterms:created xsi:type="dcterms:W3CDTF">2019-01-05T17:41:00Z</dcterms:created>
  <dcterms:modified xsi:type="dcterms:W3CDTF">2019-06-03T08:16:00Z</dcterms:modified>
</cp:coreProperties>
</file>