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18D" w:rsidRDefault="002E118D" w:rsidP="00002FDF">
      <w:pPr>
        <w:ind w:left="3540"/>
        <w:contextualSpacing/>
      </w:pPr>
    </w:p>
    <w:p w:rsidR="004F445F" w:rsidRDefault="004F445F" w:rsidP="004F445F">
      <w:pPr>
        <w:rPr>
          <w:rFonts w:eastAsia="Calibri"/>
          <w:lang w:eastAsia="en-US"/>
        </w:rPr>
      </w:pPr>
    </w:p>
    <w:p w:rsidR="002E118D" w:rsidRPr="002E118D" w:rsidRDefault="002E118D" w:rsidP="002E118D">
      <w:pPr>
        <w:suppressAutoHyphens w:val="0"/>
        <w:rPr>
          <w:rFonts w:eastAsia="Calibri"/>
          <w:lang w:eastAsia="en-US"/>
        </w:rPr>
      </w:pPr>
      <w:r w:rsidRPr="002E118D">
        <w:rPr>
          <w:rFonts w:eastAsia="Calibri"/>
          <w:lang w:eastAsia="en-US"/>
        </w:rPr>
        <w:t xml:space="preserve">                   </w:t>
      </w:r>
    </w:p>
    <w:p w:rsidR="00A76C6F" w:rsidRPr="00BF3082" w:rsidRDefault="00A76C6F" w:rsidP="00A76C6F">
      <w:pPr>
        <w:spacing w:after="200" w:line="276" w:lineRule="auto"/>
        <w:jc w:val="center"/>
        <w:rPr>
          <w:rFonts w:eastAsia="Calibri"/>
          <w:sz w:val="32"/>
          <w:szCs w:val="32"/>
          <w:lang w:eastAsia="en-US"/>
        </w:rPr>
      </w:pPr>
      <w:r w:rsidRPr="00BF3082">
        <w:rPr>
          <w:rFonts w:eastAsia="Calibri"/>
          <w:sz w:val="32"/>
          <w:szCs w:val="32"/>
          <w:lang w:eastAsia="en-US"/>
        </w:rPr>
        <w:t>Тематическое планирование предмета «</w:t>
      </w:r>
      <w:r>
        <w:rPr>
          <w:rFonts w:eastAsia="Calibri"/>
          <w:sz w:val="32"/>
          <w:szCs w:val="32"/>
          <w:u w:val="single"/>
          <w:lang w:eastAsia="en-US"/>
        </w:rPr>
        <w:t>Математика</w:t>
      </w:r>
      <w:r w:rsidRPr="00BF3082">
        <w:rPr>
          <w:rFonts w:eastAsia="Calibri"/>
          <w:sz w:val="32"/>
          <w:szCs w:val="32"/>
          <w:lang w:eastAsia="en-US"/>
        </w:rPr>
        <w:t>»</w:t>
      </w:r>
    </w:p>
    <w:p w:rsidR="00A76C6F" w:rsidRPr="00BF3082" w:rsidRDefault="00A76C6F" w:rsidP="00A76C6F">
      <w:pPr>
        <w:ind w:firstLine="709"/>
        <w:jc w:val="center"/>
        <w:rPr>
          <w:b/>
          <w:sz w:val="32"/>
          <w:szCs w:val="32"/>
          <w:u w:val="single"/>
        </w:rPr>
      </w:pPr>
      <w:r w:rsidRPr="00BF3082">
        <w:rPr>
          <w:rFonts w:eastAsia="Calibri"/>
          <w:sz w:val="32"/>
          <w:szCs w:val="32"/>
          <w:lang w:eastAsia="en-US"/>
        </w:rPr>
        <w:t xml:space="preserve">для начального общего образования </w:t>
      </w:r>
      <w:r>
        <w:rPr>
          <w:rFonts w:eastAsia="Calibri"/>
          <w:sz w:val="32"/>
          <w:szCs w:val="32"/>
          <w:lang w:eastAsia="en-US"/>
        </w:rPr>
        <w:t>1</w:t>
      </w:r>
      <w:r w:rsidRPr="00BF3082">
        <w:rPr>
          <w:rFonts w:eastAsia="Calibri"/>
          <w:sz w:val="32"/>
          <w:szCs w:val="32"/>
          <w:lang w:eastAsia="en-US"/>
        </w:rPr>
        <w:t xml:space="preserve">  класс,</w:t>
      </w:r>
      <w:r>
        <w:rPr>
          <w:rFonts w:eastAsia="Calibri"/>
          <w:sz w:val="32"/>
          <w:szCs w:val="32"/>
          <w:lang w:eastAsia="en-US"/>
        </w:rPr>
        <w:t xml:space="preserve"> </w:t>
      </w:r>
      <w:r w:rsidRPr="00BF3082">
        <w:rPr>
          <w:sz w:val="32"/>
          <w:szCs w:val="32"/>
        </w:rPr>
        <w:t>в том числе с учетом рабочей программы воспитания</w:t>
      </w:r>
    </w:p>
    <w:p w:rsidR="00A76C6F" w:rsidRDefault="00A76C6F" w:rsidP="00A76C6F">
      <w:pPr>
        <w:ind w:firstLine="709"/>
        <w:jc w:val="both"/>
      </w:pPr>
    </w:p>
    <w:p w:rsidR="00A76C6F" w:rsidRPr="00D93612" w:rsidRDefault="00A76C6F" w:rsidP="00A76C6F">
      <w:pPr>
        <w:ind w:firstLine="709"/>
        <w:jc w:val="both"/>
      </w:pPr>
      <w:r w:rsidRPr="00D93612">
        <w:t>Любой урок, как звено системы обучения обладает определенным воспитательным потенциалом.</w:t>
      </w:r>
    </w:p>
    <w:p w:rsidR="00A76C6F" w:rsidRPr="00D93612" w:rsidRDefault="00A76C6F" w:rsidP="00A76C6F">
      <w:pPr>
        <w:ind w:firstLine="709"/>
        <w:jc w:val="both"/>
      </w:pPr>
      <w:r w:rsidRPr="00D93612">
        <w:t xml:space="preserve">Воспитывающими наши уроки становятся, когда мы: </w:t>
      </w:r>
    </w:p>
    <w:p w:rsidR="00A76C6F" w:rsidRPr="00D93612" w:rsidRDefault="00A76C6F" w:rsidP="00A76C6F">
      <w:pPr>
        <w:pStyle w:val="af0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>Делаем уроки интересными;</w:t>
      </w:r>
    </w:p>
    <w:p w:rsidR="00A76C6F" w:rsidRPr="00D93612" w:rsidRDefault="00A76C6F" w:rsidP="00A76C6F">
      <w:pPr>
        <w:pStyle w:val="af0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>Подбираем воспитывающее содержание урока;</w:t>
      </w:r>
    </w:p>
    <w:p w:rsidR="00A76C6F" w:rsidRPr="00D93612" w:rsidRDefault="00A76C6F" w:rsidP="00A76C6F">
      <w:pPr>
        <w:pStyle w:val="af0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>Включаем в урок активные формы работы.</w:t>
      </w:r>
    </w:p>
    <w:p w:rsidR="00A76C6F" w:rsidRPr="00D93612" w:rsidRDefault="00A76C6F" w:rsidP="00A76C6F">
      <w:pPr>
        <w:pStyle w:val="af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 xml:space="preserve">В данном модуле представлены виды и формы деятельности, которые используют в работе педагоги МКОУ «Медведская СОШ». </w:t>
      </w:r>
    </w:p>
    <w:p w:rsidR="00A76C6F" w:rsidRPr="00D93612" w:rsidRDefault="00A76C6F" w:rsidP="00A76C6F">
      <w:pPr>
        <w:jc w:val="both"/>
        <w:rPr>
          <w:b/>
        </w:rPr>
      </w:pPr>
      <w:r w:rsidRPr="00D93612">
        <w:rPr>
          <w:b/>
        </w:rPr>
        <w:t>Виды деятельности для повышения интереса к уроку:</w:t>
      </w:r>
    </w:p>
    <w:p w:rsidR="00A76C6F" w:rsidRPr="00D93612" w:rsidRDefault="00A76C6F" w:rsidP="00A76C6F">
      <w:pPr>
        <w:jc w:val="both"/>
      </w:pPr>
      <w:r>
        <w:t>- О</w:t>
      </w:r>
      <w:r w:rsidRPr="00D93612">
        <w:t>тветственная и честная подготовка к уроку;</w:t>
      </w:r>
    </w:p>
    <w:p w:rsidR="00A76C6F" w:rsidRPr="00D93612" w:rsidRDefault="00A76C6F" w:rsidP="00A76C6F">
      <w:pPr>
        <w:jc w:val="both"/>
      </w:pPr>
      <w:r w:rsidRPr="00D93612">
        <w:t>- Наглядное восприятие (показ отрывков фильмов и мультфильмов);</w:t>
      </w:r>
    </w:p>
    <w:p w:rsidR="00A76C6F" w:rsidRPr="00D93612" w:rsidRDefault="00A76C6F" w:rsidP="00A76C6F">
      <w:pPr>
        <w:jc w:val="both"/>
      </w:pPr>
      <w:r w:rsidRPr="00D93612">
        <w:t>- Использование личного опыта;</w:t>
      </w:r>
    </w:p>
    <w:p w:rsidR="00A76C6F" w:rsidRPr="00D93612" w:rsidRDefault="00A76C6F" w:rsidP="00A76C6F">
      <w:pPr>
        <w:jc w:val="both"/>
      </w:pPr>
      <w:r w:rsidRPr="00D93612">
        <w:t xml:space="preserve">- Интересные факты, дополнительные материалы; </w:t>
      </w:r>
    </w:p>
    <w:p w:rsidR="00A76C6F" w:rsidRPr="00D93612" w:rsidRDefault="00A76C6F" w:rsidP="00A76C6F">
      <w:pPr>
        <w:jc w:val="both"/>
      </w:pPr>
      <w:r w:rsidRPr="00D93612">
        <w:t>- Подбор информации для обучающихся в соответствии с возрастом;</w:t>
      </w:r>
    </w:p>
    <w:p w:rsidR="00A76C6F" w:rsidRPr="00D93612" w:rsidRDefault="00A76C6F" w:rsidP="00A76C6F">
      <w:pPr>
        <w:jc w:val="both"/>
      </w:pPr>
      <w:r w:rsidRPr="00D93612">
        <w:t>- Учет интереса учеников;</w:t>
      </w:r>
    </w:p>
    <w:p w:rsidR="00A76C6F" w:rsidRPr="00D93612" w:rsidRDefault="00A76C6F" w:rsidP="00A76C6F">
      <w:pPr>
        <w:jc w:val="both"/>
      </w:pPr>
      <w:r>
        <w:t>- Урок-игра, урок-викторина, КВН</w:t>
      </w:r>
    </w:p>
    <w:p w:rsidR="00A76C6F" w:rsidRPr="00D93612" w:rsidRDefault="00A76C6F" w:rsidP="00A76C6F">
      <w:pPr>
        <w:jc w:val="both"/>
      </w:pPr>
      <w:r w:rsidRPr="00D93612">
        <w:t>- Комбинированные уроки;</w:t>
      </w:r>
    </w:p>
    <w:p w:rsidR="00A76C6F" w:rsidRPr="00D93612" w:rsidRDefault="00A76C6F" w:rsidP="00A76C6F">
      <w:pPr>
        <w:jc w:val="both"/>
      </w:pPr>
      <w:r w:rsidRPr="00D93612">
        <w:t>- Создание ситуации успеха;</w:t>
      </w:r>
    </w:p>
    <w:p w:rsidR="00A76C6F" w:rsidRPr="00D93612" w:rsidRDefault="00A76C6F" w:rsidP="00A76C6F">
      <w:pPr>
        <w:jc w:val="both"/>
      </w:pPr>
      <w:r w:rsidRPr="00D93612">
        <w:t>- Инсценировки с участием учеников;</w:t>
      </w:r>
    </w:p>
    <w:p w:rsidR="00A76C6F" w:rsidRDefault="00A76C6F" w:rsidP="00A76C6F">
      <w:pPr>
        <w:jc w:val="both"/>
      </w:pPr>
      <w:r w:rsidRPr="00D93612">
        <w:t>- Организационный момент в стихотворной форме;</w:t>
      </w:r>
    </w:p>
    <w:p w:rsidR="00A76C6F" w:rsidRPr="00D93612" w:rsidRDefault="00A76C6F" w:rsidP="00A76C6F">
      <w:pPr>
        <w:jc w:val="both"/>
      </w:pPr>
      <w:r>
        <w:t>-Нетрадиционные подходы к решению задач;</w:t>
      </w:r>
    </w:p>
    <w:p w:rsidR="00A76C6F" w:rsidRPr="00D93612" w:rsidRDefault="00A76C6F" w:rsidP="00A76C6F">
      <w:pPr>
        <w:jc w:val="both"/>
      </w:pPr>
      <w:r w:rsidRPr="00D93612">
        <w:t>- технология развития критического мышления;</w:t>
      </w:r>
    </w:p>
    <w:p w:rsidR="00A76C6F" w:rsidRPr="00D93612" w:rsidRDefault="00A76C6F" w:rsidP="00A76C6F">
      <w:pPr>
        <w:jc w:val="both"/>
      </w:pPr>
      <w:r w:rsidRPr="00D93612">
        <w:t>- дифференцированное обучение;</w:t>
      </w:r>
    </w:p>
    <w:p w:rsidR="00A76C6F" w:rsidRPr="00D93612" w:rsidRDefault="00A76C6F" w:rsidP="00A76C6F">
      <w:pPr>
        <w:jc w:val="both"/>
      </w:pPr>
      <w:r w:rsidRPr="00D93612">
        <w:t>- учет детской субкультуры;</w:t>
      </w:r>
    </w:p>
    <w:p w:rsidR="00A76C6F" w:rsidRPr="00D93612" w:rsidRDefault="00A76C6F" w:rsidP="00A76C6F">
      <w:pPr>
        <w:jc w:val="both"/>
      </w:pPr>
      <w:r w:rsidRPr="00D93612">
        <w:t>- обращение к личному опыту учеников;</w:t>
      </w:r>
    </w:p>
    <w:p w:rsidR="00A76C6F" w:rsidRPr="00D93612" w:rsidRDefault="00A76C6F" w:rsidP="00A76C6F">
      <w:pPr>
        <w:jc w:val="both"/>
      </w:pPr>
      <w:r w:rsidRPr="00D93612">
        <w:t>- внимание к особенным ученикам;</w:t>
      </w:r>
    </w:p>
    <w:p w:rsidR="00A76C6F" w:rsidRPr="00D93612" w:rsidRDefault="00A76C6F" w:rsidP="00A76C6F">
      <w:pPr>
        <w:jc w:val="both"/>
        <w:rPr>
          <w:b/>
        </w:rPr>
      </w:pPr>
      <w:r w:rsidRPr="00D93612">
        <w:rPr>
          <w:b/>
        </w:rPr>
        <w:t>Приемы с воспитывающим содержанием:</w:t>
      </w:r>
    </w:p>
    <w:p w:rsidR="00A76C6F" w:rsidRPr="00D93612" w:rsidRDefault="00A76C6F" w:rsidP="00A76C6F">
      <w:pPr>
        <w:jc w:val="both"/>
      </w:pPr>
      <w:r w:rsidRPr="00D93612">
        <w:t>- приёмы, побуждающие думать о ценностях и жизненных проблемах;</w:t>
      </w:r>
    </w:p>
    <w:p w:rsidR="00A76C6F" w:rsidRPr="00D93612" w:rsidRDefault="00A76C6F" w:rsidP="00A76C6F">
      <w:pPr>
        <w:jc w:val="both"/>
      </w:pPr>
      <w:r w:rsidRPr="00D93612">
        <w:t>- предъявление воспитывающей информации на уроке;</w:t>
      </w:r>
    </w:p>
    <w:p w:rsidR="00A76C6F" w:rsidRPr="00D93612" w:rsidRDefault="00A76C6F" w:rsidP="00A76C6F">
      <w:pPr>
        <w:jc w:val="both"/>
      </w:pPr>
      <w:r w:rsidRPr="00D93612">
        <w:t>- применение здоровьесберегающих технологий;</w:t>
      </w:r>
    </w:p>
    <w:p w:rsidR="00A76C6F" w:rsidRPr="00D93612" w:rsidRDefault="00A76C6F" w:rsidP="00A76C6F">
      <w:pPr>
        <w:jc w:val="both"/>
      </w:pPr>
      <w:r w:rsidRPr="00D93612">
        <w:t>- воспитание чувства товарищества (работа в группах);</w:t>
      </w:r>
    </w:p>
    <w:p w:rsidR="00A76C6F" w:rsidRPr="00D93612" w:rsidRDefault="00A76C6F" w:rsidP="00A76C6F">
      <w:pPr>
        <w:jc w:val="both"/>
      </w:pPr>
      <w:r w:rsidRPr="00D93612">
        <w:t>- воспитание взаимопомощи, взаимовыручки, эстетики, нравственности на всех этапах урока в начальных классах;</w:t>
      </w:r>
    </w:p>
    <w:p w:rsidR="00A76C6F" w:rsidRPr="00D93612" w:rsidRDefault="00A76C6F" w:rsidP="00A76C6F">
      <w:pPr>
        <w:jc w:val="both"/>
      </w:pPr>
      <w:r w:rsidRPr="00D93612">
        <w:t>- обсуждение различных ситуаций, с последующим единым выводом;</w:t>
      </w:r>
    </w:p>
    <w:p w:rsidR="00A76C6F" w:rsidRPr="00D93612" w:rsidRDefault="00A76C6F" w:rsidP="00A76C6F">
      <w:pPr>
        <w:jc w:val="both"/>
      </w:pPr>
      <w:r w:rsidRPr="00D93612">
        <w:t>- уроки с содержанием различных бытовых тем;</w:t>
      </w:r>
    </w:p>
    <w:p w:rsidR="00A76C6F" w:rsidRPr="00D93612" w:rsidRDefault="00A76C6F" w:rsidP="00A76C6F">
      <w:pPr>
        <w:jc w:val="both"/>
      </w:pPr>
      <w:r w:rsidRPr="00D93612">
        <w:t>- межличностные отношения;</w:t>
      </w:r>
    </w:p>
    <w:p w:rsidR="00893B74" w:rsidRDefault="00893B74" w:rsidP="00A76C6F">
      <w:pPr>
        <w:jc w:val="both"/>
      </w:pPr>
    </w:p>
    <w:p w:rsidR="00A76C6F" w:rsidRPr="00D93612" w:rsidRDefault="00A76C6F" w:rsidP="00A76C6F">
      <w:pPr>
        <w:jc w:val="both"/>
      </w:pPr>
      <w:r w:rsidRPr="00D93612">
        <w:t>- разговор о неизменных ценностях общества;</w:t>
      </w:r>
    </w:p>
    <w:p w:rsidR="00A76C6F" w:rsidRPr="00D93612" w:rsidRDefault="00A76C6F" w:rsidP="00A76C6F">
      <w:pPr>
        <w:jc w:val="both"/>
      </w:pPr>
      <w:r w:rsidRPr="00D93612">
        <w:t xml:space="preserve">- уважение друг к другу. </w:t>
      </w:r>
    </w:p>
    <w:p w:rsidR="00A76C6F" w:rsidRPr="00D93612" w:rsidRDefault="00A76C6F" w:rsidP="00A76C6F">
      <w:pPr>
        <w:jc w:val="both"/>
        <w:rPr>
          <w:b/>
        </w:rPr>
      </w:pPr>
      <w:r w:rsidRPr="00D93612">
        <w:rPr>
          <w:b/>
        </w:rPr>
        <w:t>Активные формы работы:</w:t>
      </w:r>
    </w:p>
    <w:p w:rsidR="00A76C6F" w:rsidRPr="00D93612" w:rsidRDefault="00A76C6F" w:rsidP="00A76C6F">
      <w:pPr>
        <w:jc w:val="both"/>
      </w:pPr>
      <w:r w:rsidRPr="00D93612">
        <w:t>- творческие задания;</w:t>
      </w:r>
    </w:p>
    <w:p w:rsidR="00A76C6F" w:rsidRPr="00D93612" w:rsidRDefault="00A76C6F" w:rsidP="00A76C6F">
      <w:pPr>
        <w:jc w:val="both"/>
      </w:pPr>
      <w:r w:rsidRPr="00D93612">
        <w:t>- проблемные ситуации;</w:t>
      </w:r>
    </w:p>
    <w:p w:rsidR="00A76C6F" w:rsidRPr="00D93612" w:rsidRDefault="00A76C6F" w:rsidP="00A76C6F">
      <w:pPr>
        <w:jc w:val="both"/>
      </w:pPr>
      <w:r w:rsidRPr="00D93612">
        <w:t>- нестандартные уроки;</w:t>
      </w:r>
    </w:p>
    <w:p w:rsidR="00A76C6F" w:rsidRPr="00D93612" w:rsidRDefault="00A76C6F" w:rsidP="00A76C6F">
      <w:pPr>
        <w:jc w:val="both"/>
      </w:pPr>
      <w:r w:rsidRPr="00D93612">
        <w:t>- работа в малых группах;</w:t>
      </w:r>
    </w:p>
    <w:p w:rsidR="00A76C6F" w:rsidRPr="00D93612" w:rsidRDefault="00A76C6F" w:rsidP="00A76C6F">
      <w:pPr>
        <w:jc w:val="both"/>
      </w:pPr>
      <w:r w:rsidRPr="00D93612">
        <w:t>- практические задания;</w:t>
      </w:r>
    </w:p>
    <w:p w:rsidR="00A76C6F" w:rsidRPr="00D93612" w:rsidRDefault="00A76C6F" w:rsidP="00A76C6F">
      <w:pPr>
        <w:jc w:val="both"/>
      </w:pPr>
      <w:r w:rsidRPr="00D93612">
        <w:t>- применение ИКТ;</w:t>
      </w:r>
    </w:p>
    <w:p w:rsidR="00A76C6F" w:rsidRPr="00D93612" w:rsidRDefault="00A76C6F" w:rsidP="00A76C6F">
      <w:pPr>
        <w:jc w:val="both"/>
      </w:pPr>
      <w:r w:rsidRPr="00D93612">
        <w:t>- викторины;</w:t>
      </w:r>
    </w:p>
    <w:p w:rsidR="00A76C6F" w:rsidRPr="00D93612" w:rsidRDefault="00A76C6F" w:rsidP="00A76C6F">
      <w:pPr>
        <w:jc w:val="both"/>
      </w:pPr>
      <w:r w:rsidRPr="00D93612">
        <w:t>- учебные проекты (совместные и мини-проекты);</w:t>
      </w:r>
    </w:p>
    <w:p w:rsidR="00A76C6F" w:rsidRDefault="00A76C6F" w:rsidP="00A76C6F">
      <w:pPr>
        <w:jc w:val="both"/>
      </w:pPr>
      <w:r w:rsidRPr="00D93612">
        <w:t xml:space="preserve">- ролевые игры; </w:t>
      </w:r>
    </w:p>
    <w:p w:rsidR="002E118D" w:rsidRPr="00A76C6F" w:rsidRDefault="002E118D" w:rsidP="00A76C6F">
      <w:pPr>
        <w:jc w:val="both"/>
      </w:pPr>
      <w:r w:rsidRPr="002E118D">
        <w:rPr>
          <w:rFonts w:eastAsia="Calibri"/>
          <w:lang w:eastAsia="en-US"/>
        </w:rPr>
        <w:t xml:space="preserve"> </w:t>
      </w:r>
      <w:r w:rsidR="00A76C6F">
        <w:rPr>
          <w:rFonts w:eastAsia="Calibri"/>
          <w:lang w:eastAsia="en-US"/>
        </w:rPr>
        <w:t>-настольные игры</w:t>
      </w:r>
      <w:r w:rsidRPr="002E118D">
        <w:rPr>
          <w:rFonts w:eastAsia="Calibri"/>
          <w:lang w:eastAsia="en-US"/>
        </w:rPr>
        <w:t xml:space="preserve">                                                                                                                   </w:t>
      </w:r>
    </w:p>
    <w:p w:rsidR="002E118D" w:rsidRDefault="002E118D" w:rsidP="002E118D">
      <w:pPr>
        <w:suppressAutoHyphens w:val="0"/>
        <w:jc w:val="right"/>
        <w:rPr>
          <w:rFonts w:eastAsia="Calibri"/>
          <w:lang w:eastAsia="en-US"/>
        </w:rPr>
      </w:pPr>
    </w:p>
    <w:p w:rsidR="000D4363" w:rsidRDefault="000D4363" w:rsidP="002E118D">
      <w:pPr>
        <w:suppressAutoHyphens w:val="0"/>
        <w:jc w:val="right"/>
        <w:rPr>
          <w:rFonts w:eastAsia="Calibri"/>
          <w:lang w:eastAsia="en-US"/>
        </w:rPr>
      </w:pPr>
    </w:p>
    <w:p w:rsidR="000D4363" w:rsidRDefault="000D4363" w:rsidP="002E118D">
      <w:pPr>
        <w:suppressAutoHyphens w:val="0"/>
        <w:jc w:val="right"/>
        <w:rPr>
          <w:rFonts w:eastAsia="Calibri"/>
          <w:lang w:eastAsia="en-US"/>
        </w:rPr>
      </w:pPr>
    </w:p>
    <w:p w:rsidR="000D4363" w:rsidRDefault="000D4363" w:rsidP="002E118D">
      <w:pPr>
        <w:suppressAutoHyphens w:val="0"/>
        <w:jc w:val="right"/>
        <w:rPr>
          <w:rFonts w:eastAsia="Calibri"/>
          <w:lang w:eastAsia="en-US"/>
        </w:rPr>
      </w:pPr>
    </w:p>
    <w:p w:rsidR="000D4363" w:rsidRDefault="000D4363" w:rsidP="002E118D">
      <w:pPr>
        <w:suppressAutoHyphens w:val="0"/>
        <w:jc w:val="right"/>
        <w:rPr>
          <w:rFonts w:eastAsia="Calibri"/>
          <w:lang w:eastAsia="en-US"/>
        </w:rPr>
      </w:pPr>
    </w:p>
    <w:p w:rsidR="000D4363" w:rsidRDefault="000D4363" w:rsidP="002E118D">
      <w:pPr>
        <w:suppressAutoHyphens w:val="0"/>
        <w:jc w:val="right"/>
        <w:rPr>
          <w:rFonts w:eastAsia="Calibri"/>
          <w:lang w:eastAsia="en-US"/>
        </w:rPr>
      </w:pPr>
    </w:p>
    <w:p w:rsidR="000D4363" w:rsidRDefault="000D4363" w:rsidP="002E118D">
      <w:pPr>
        <w:suppressAutoHyphens w:val="0"/>
        <w:jc w:val="right"/>
        <w:rPr>
          <w:rFonts w:eastAsia="Calibri"/>
          <w:lang w:eastAsia="en-US"/>
        </w:rPr>
      </w:pPr>
    </w:p>
    <w:p w:rsidR="000D4363" w:rsidRDefault="000D4363" w:rsidP="002E118D">
      <w:pPr>
        <w:suppressAutoHyphens w:val="0"/>
        <w:jc w:val="right"/>
        <w:rPr>
          <w:rFonts w:eastAsia="Calibri"/>
          <w:lang w:eastAsia="en-US"/>
        </w:rPr>
      </w:pPr>
    </w:p>
    <w:p w:rsidR="000D4363" w:rsidRDefault="000D4363" w:rsidP="002E118D">
      <w:pPr>
        <w:suppressAutoHyphens w:val="0"/>
        <w:jc w:val="right"/>
        <w:rPr>
          <w:rFonts w:eastAsia="Calibri"/>
          <w:lang w:eastAsia="en-US"/>
        </w:rPr>
      </w:pPr>
    </w:p>
    <w:p w:rsidR="000D4363" w:rsidRDefault="000D4363" w:rsidP="002E118D">
      <w:pPr>
        <w:suppressAutoHyphens w:val="0"/>
        <w:jc w:val="right"/>
        <w:rPr>
          <w:rFonts w:eastAsia="Calibri"/>
          <w:lang w:eastAsia="en-US"/>
        </w:rPr>
      </w:pPr>
    </w:p>
    <w:p w:rsidR="000D4363" w:rsidRPr="002E118D" w:rsidRDefault="000D4363" w:rsidP="002E118D">
      <w:pPr>
        <w:suppressAutoHyphens w:val="0"/>
        <w:jc w:val="right"/>
        <w:rPr>
          <w:rFonts w:eastAsia="Calibri"/>
          <w:lang w:eastAsia="en-US"/>
        </w:rPr>
      </w:pPr>
    </w:p>
    <w:p w:rsidR="002E118D" w:rsidRPr="002E118D" w:rsidRDefault="002E118D" w:rsidP="002E118D">
      <w:pPr>
        <w:suppressAutoHyphens w:val="0"/>
        <w:ind w:left="708"/>
        <w:jc w:val="center"/>
        <w:rPr>
          <w:rFonts w:eastAsia="Calibri"/>
          <w:lang w:eastAsia="en-US"/>
        </w:rPr>
      </w:pPr>
    </w:p>
    <w:p w:rsidR="002E118D" w:rsidRPr="002E118D" w:rsidRDefault="002E118D" w:rsidP="002E118D">
      <w:pPr>
        <w:suppressAutoHyphens w:val="0"/>
        <w:ind w:left="708"/>
        <w:jc w:val="center"/>
        <w:rPr>
          <w:rFonts w:eastAsia="Calibri"/>
          <w:lang w:eastAsia="en-US"/>
        </w:rPr>
      </w:pPr>
    </w:p>
    <w:p w:rsidR="000D4363" w:rsidRDefault="000D4363" w:rsidP="000D4363">
      <w:pPr>
        <w:spacing w:line="360" w:lineRule="auto"/>
        <w:jc w:val="right"/>
        <w:rPr>
          <w:sz w:val="32"/>
          <w:szCs w:val="32"/>
        </w:rPr>
        <w:sectPr w:rsidR="000D4363">
          <w:pgSz w:w="16837" w:h="11905" w:orient="landscape"/>
          <w:pgMar w:top="0" w:right="567" w:bottom="567" w:left="1134" w:header="1438" w:footer="2089" w:gutter="0"/>
          <w:cols w:space="720"/>
        </w:sectPr>
      </w:pPr>
      <w:r>
        <w:rPr>
          <w:sz w:val="32"/>
          <w:szCs w:val="32"/>
        </w:rPr>
        <w:t xml:space="preserve">                                 </w:t>
      </w:r>
      <w:bookmarkStart w:id="0" w:name="bookmark0"/>
      <w:r>
        <w:rPr>
          <w:sz w:val="32"/>
          <w:szCs w:val="32"/>
        </w:rPr>
        <w:t xml:space="preserve">                 </w:t>
      </w:r>
      <w:bookmarkEnd w:id="0"/>
    </w:p>
    <w:p w:rsidR="008C3013" w:rsidRDefault="00AA33BE" w:rsidP="000D4363">
      <w:pPr>
        <w:autoSpaceDE w:val="0"/>
        <w:ind w:right="1229"/>
        <w:jc w:val="center"/>
        <w:rPr>
          <w:b/>
          <w:bCs/>
          <w:color w:val="000000"/>
          <w:sz w:val="28"/>
          <w:szCs w:val="28"/>
        </w:rPr>
      </w:pPr>
      <w:r w:rsidRPr="00C3282E">
        <w:rPr>
          <w:b/>
          <w:bCs/>
          <w:color w:val="000000"/>
          <w:sz w:val="28"/>
          <w:szCs w:val="28"/>
        </w:rPr>
        <w:lastRenderedPageBreak/>
        <w:t>Содержание по темам</w:t>
      </w:r>
    </w:p>
    <w:tbl>
      <w:tblPr>
        <w:tblW w:w="0" w:type="auto"/>
        <w:tblInd w:w="1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384"/>
        <w:gridCol w:w="3544"/>
      </w:tblGrid>
      <w:tr w:rsidR="00C02B55" w:rsidRPr="008B49E5" w:rsidTr="009B3E65">
        <w:tc>
          <w:tcPr>
            <w:tcW w:w="8384" w:type="dxa"/>
            <w:shd w:val="clear" w:color="auto" w:fill="auto"/>
          </w:tcPr>
          <w:p w:rsidR="00C02B55" w:rsidRPr="008B49E5" w:rsidRDefault="00C02B55" w:rsidP="008B49E5">
            <w:pPr>
              <w:autoSpaceDE w:val="0"/>
              <w:ind w:right="1229"/>
              <w:jc w:val="center"/>
              <w:rPr>
                <w:b/>
                <w:bCs/>
                <w:color w:val="000000"/>
                <w:szCs w:val="28"/>
              </w:rPr>
            </w:pPr>
            <w:r w:rsidRPr="008B49E5">
              <w:rPr>
                <w:b/>
                <w:bCs/>
                <w:color w:val="000000"/>
                <w:szCs w:val="28"/>
              </w:rPr>
              <w:t>Название раздела</w:t>
            </w:r>
          </w:p>
        </w:tc>
        <w:tc>
          <w:tcPr>
            <w:tcW w:w="3544" w:type="dxa"/>
            <w:shd w:val="clear" w:color="auto" w:fill="auto"/>
          </w:tcPr>
          <w:p w:rsidR="00C02B55" w:rsidRPr="008B49E5" w:rsidRDefault="00C02B55" w:rsidP="008B49E5">
            <w:pPr>
              <w:autoSpaceDE w:val="0"/>
              <w:ind w:right="1229"/>
              <w:jc w:val="center"/>
              <w:rPr>
                <w:b/>
                <w:bCs/>
                <w:color w:val="000000"/>
                <w:szCs w:val="28"/>
              </w:rPr>
            </w:pPr>
            <w:r w:rsidRPr="008B49E5">
              <w:rPr>
                <w:b/>
                <w:bCs/>
                <w:color w:val="000000"/>
                <w:szCs w:val="28"/>
              </w:rPr>
              <w:t>Количество часов</w:t>
            </w:r>
          </w:p>
        </w:tc>
      </w:tr>
      <w:tr w:rsidR="00C02B55" w:rsidRPr="008B49E5" w:rsidTr="009B3E65">
        <w:tc>
          <w:tcPr>
            <w:tcW w:w="8384" w:type="dxa"/>
            <w:shd w:val="clear" w:color="auto" w:fill="auto"/>
          </w:tcPr>
          <w:p w:rsidR="00C02B55" w:rsidRPr="008B49E5" w:rsidRDefault="00C02B55" w:rsidP="008B49E5">
            <w:pPr>
              <w:autoSpaceDE w:val="0"/>
              <w:ind w:right="1229"/>
              <w:rPr>
                <w:bCs/>
                <w:color w:val="000000"/>
                <w:szCs w:val="28"/>
              </w:rPr>
            </w:pPr>
            <w:r w:rsidRPr="008B49E5">
              <w:rPr>
                <w:bCs/>
                <w:color w:val="000000"/>
                <w:szCs w:val="28"/>
              </w:rPr>
              <w:t>Подготовка к изучению чисел. Пространственные и времен</w:t>
            </w:r>
            <w:r w:rsidR="00000427">
              <w:rPr>
                <w:bCs/>
                <w:color w:val="000000"/>
                <w:szCs w:val="28"/>
              </w:rPr>
              <w:t xml:space="preserve">ные </w:t>
            </w:r>
            <w:r w:rsidRPr="008B49E5">
              <w:rPr>
                <w:bCs/>
                <w:color w:val="000000"/>
                <w:szCs w:val="28"/>
              </w:rPr>
              <w:t>представления.</w:t>
            </w:r>
          </w:p>
        </w:tc>
        <w:tc>
          <w:tcPr>
            <w:tcW w:w="3544" w:type="dxa"/>
            <w:shd w:val="clear" w:color="auto" w:fill="auto"/>
          </w:tcPr>
          <w:p w:rsidR="00C02B55" w:rsidRPr="008B49E5" w:rsidRDefault="00C02B55" w:rsidP="008B49E5">
            <w:pPr>
              <w:autoSpaceDE w:val="0"/>
              <w:ind w:right="1229"/>
              <w:rPr>
                <w:bCs/>
                <w:color w:val="000000"/>
                <w:szCs w:val="28"/>
              </w:rPr>
            </w:pPr>
            <w:r w:rsidRPr="008B49E5">
              <w:rPr>
                <w:bCs/>
                <w:color w:val="000000"/>
                <w:szCs w:val="28"/>
              </w:rPr>
              <w:t>8 часов</w:t>
            </w:r>
          </w:p>
        </w:tc>
      </w:tr>
      <w:tr w:rsidR="00C02B55" w:rsidRPr="008B49E5" w:rsidTr="009B3E65">
        <w:tc>
          <w:tcPr>
            <w:tcW w:w="8384" w:type="dxa"/>
            <w:shd w:val="clear" w:color="auto" w:fill="auto"/>
          </w:tcPr>
          <w:p w:rsidR="00C02B55" w:rsidRPr="008B49E5" w:rsidRDefault="00C02B55" w:rsidP="008B49E5">
            <w:pPr>
              <w:autoSpaceDE w:val="0"/>
              <w:ind w:right="1229"/>
              <w:rPr>
                <w:bCs/>
                <w:color w:val="000000"/>
                <w:szCs w:val="28"/>
              </w:rPr>
            </w:pPr>
            <w:r w:rsidRPr="008B49E5">
              <w:rPr>
                <w:bCs/>
                <w:color w:val="000000"/>
                <w:szCs w:val="28"/>
              </w:rPr>
              <w:t>Числа от 1 до 10. Число 0. Нумерация</w:t>
            </w:r>
          </w:p>
        </w:tc>
        <w:tc>
          <w:tcPr>
            <w:tcW w:w="3544" w:type="dxa"/>
            <w:shd w:val="clear" w:color="auto" w:fill="auto"/>
          </w:tcPr>
          <w:p w:rsidR="00C02B55" w:rsidRPr="008B49E5" w:rsidRDefault="00C02B55" w:rsidP="008B49E5">
            <w:pPr>
              <w:autoSpaceDE w:val="0"/>
              <w:ind w:right="1229"/>
              <w:rPr>
                <w:bCs/>
                <w:color w:val="000000"/>
                <w:szCs w:val="28"/>
              </w:rPr>
            </w:pPr>
            <w:r w:rsidRPr="008B49E5">
              <w:rPr>
                <w:bCs/>
                <w:color w:val="000000"/>
                <w:szCs w:val="28"/>
              </w:rPr>
              <w:t>28 часов</w:t>
            </w:r>
          </w:p>
        </w:tc>
      </w:tr>
      <w:tr w:rsidR="00C02B55" w:rsidRPr="008B49E5" w:rsidTr="009B3E65">
        <w:tc>
          <w:tcPr>
            <w:tcW w:w="8384" w:type="dxa"/>
            <w:shd w:val="clear" w:color="auto" w:fill="auto"/>
          </w:tcPr>
          <w:p w:rsidR="00C02B55" w:rsidRPr="008B49E5" w:rsidRDefault="00C02B55" w:rsidP="008B49E5">
            <w:pPr>
              <w:autoSpaceDE w:val="0"/>
              <w:ind w:right="1229"/>
              <w:rPr>
                <w:bCs/>
                <w:color w:val="000000"/>
                <w:szCs w:val="28"/>
              </w:rPr>
            </w:pPr>
            <w:r w:rsidRPr="008B49E5">
              <w:rPr>
                <w:bCs/>
                <w:color w:val="000000"/>
                <w:szCs w:val="28"/>
              </w:rPr>
              <w:t>Числа от 1 до 10. Сложение и вычитание.</w:t>
            </w:r>
          </w:p>
        </w:tc>
        <w:tc>
          <w:tcPr>
            <w:tcW w:w="3544" w:type="dxa"/>
            <w:shd w:val="clear" w:color="auto" w:fill="auto"/>
          </w:tcPr>
          <w:p w:rsidR="00C02B55" w:rsidRPr="008B49E5" w:rsidRDefault="00C02B55" w:rsidP="008B49E5">
            <w:pPr>
              <w:autoSpaceDE w:val="0"/>
              <w:ind w:right="1229"/>
              <w:rPr>
                <w:bCs/>
                <w:color w:val="000000"/>
                <w:szCs w:val="28"/>
              </w:rPr>
            </w:pPr>
            <w:r w:rsidRPr="008B49E5">
              <w:rPr>
                <w:bCs/>
                <w:color w:val="000000"/>
                <w:szCs w:val="28"/>
              </w:rPr>
              <w:t>56 часов (28 + 28)</w:t>
            </w:r>
          </w:p>
        </w:tc>
      </w:tr>
      <w:tr w:rsidR="00C02B55" w:rsidRPr="008B49E5" w:rsidTr="009B3E65">
        <w:tc>
          <w:tcPr>
            <w:tcW w:w="8384" w:type="dxa"/>
            <w:shd w:val="clear" w:color="auto" w:fill="auto"/>
          </w:tcPr>
          <w:p w:rsidR="00C02B55" w:rsidRPr="008B49E5" w:rsidRDefault="008B49E5" w:rsidP="008B49E5">
            <w:pPr>
              <w:autoSpaceDE w:val="0"/>
              <w:ind w:right="1229"/>
              <w:rPr>
                <w:bCs/>
                <w:color w:val="000000"/>
                <w:szCs w:val="28"/>
              </w:rPr>
            </w:pPr>
            <w:r w:rsidRPr="008B49E5">
              <w:rPr>
                <w:bCs/>
                <w:color w:val="000000"/>
                <w:szCs w:val="28"/>
              </w:rPr>
              <w:t>Числа от 1 до 20. Нумерация.</w:t>
            </w:r>
          </w:p>
        </w:tc>
        <w:tc>
          <w:tcPr>
            <w:tcW w:w="3544" w:type="dxa"/>
            <w:shd w:val="clear" w:color="auto" w:fill="auto"/>
          </w:tcPr>
          <w:p w:rsidR="00C02B55" w:rsidRPr="008B49E5" w:rsidRDefault="008B49E5" w:rsidP="008B49E5">
            <w:pPr>
              <w:autoSpaceDE w:val="0"/>
              <w:ind w:right="1229"/>
              <w:rPr>
                <w:bCs/>
                <w:color w:val="000000"/>
                <w:szCs w:val="28"/>
              </w:rPr>
            </w:pPr>
            <w:r w:rsidRPr="008B49E5">
              <w:rPr>
                <w:bCs/>
                <w:color w:val="000000"/>
                <w:szCs w:val="28"/>
              </w:rPr>
              <w:t>12 часов</w:t>
            </w:r>
          </w:p>
        </w:tc>
      </w:tr>
      <w:tr w:rsidR="00C02B55" w:rsidRPr="008B49E5" w:rsidTr="009B3E65">
        <w:tc>
          <w:tcPr>
            <w:tcW w:w="8384" w:type="dxa"/>
            <w:shd w:val="clear" w:color="auto" w:fill="auto"/>
          </w:tcPr>
          <w:p w:rsidR="00C02B55" w:rsidRPr="008B49E5" w:rsidRDefault="008B49E5" w:rsidP="008B49E5">
            <w:pPr>
              <w:autoSpaceDE w:val="0"/>
              <w:ind w:right="1229"/>
              <w:rPr>
                <w:bCs/>
                <w:color w:val="000000"/>
                <w:szCs w:val="28"/>
              </w:rPr>
            </w:pPr>
            <w:r w:rsidRPr="008B49E5">
              <w:rPr>
                <w:bCs/>
                <w:color w:val="000000"/>
                <w:szCs w:val="28"/>
              </w:rPr>
              <w:t>Числа от 1 до 20. Сложение и вычитание</w:t>
            </w:r>
          </w:p>
        </w:tc>
        <w:tc>
          <w:tcPr>
            <w:tcW w:w="3544" w:type="dxa"/>
            <w:shd w:val="clear" w:color="auto" w:fill="auto"/>
          </w:tcPr>
          <w:p w:rsidR="00C02B55" w:rsidRPr="008B49E5" w:rsidRDefault="0002799C" w:rsidP="008B49E5">
            <w:pPr>
              <w:autoSpaceDE w:val="0"/>
              <w:ind w:right="1229"/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21</w:t>
            </w:r>
            <w:r w:rsidR="008B49E5" w:rsidRPr="008B49E5">
              <w:rPr>
                <w:bCs/>
                <w:color w:val="000000"/>
                <w:szCs w:val="28"/>
              </w:rPr>
              <w:t xml:space="preserve"> часа</w:t>
            </w:r>
          </w:p>
        </w:tc>
      </w:tr>
      <w:tr w:rsidR="00C02B55" w:rsidRPr="008B49E5" w:rsidTr="009B3E65">
        <w:tc>
          <w:tcPr>
            <w:tcW w:w="8384" w:type="dxa"/>
            <w:shd w:val="clear" w:color="auto" w:fill="auto"/>
          </w:tcPr>
          <w:p w:rsidR="00C02B55" w:rsidRPr="008B49E5" w:rsidRDefault="008B49E5" w:rsidP="008B49E5">
            <w:pPr>
              <w:autoSpaceDE w:val="0"/>
              <w:ind w:right="1229"/>
              <w:rPr>
                <w:bCs/>
                <w:color w:val="000000"/>
                <w:szCs w:val="28"/>
              </w:rPr>
            </w:pPr>
            <w:r w:rsidRPr="008B49E5">
              <w:rPr>
                <w:bCs/>
                <w:color w:val="000000"/>
                <w:szCs w:val="28"/>
              </w:rPr>
              <w:t>Итоговое повторение</w:t>
            </w:r>
          </w:p>
        </w:tc>
        <w:tc>
          <w:tcPr>
            <w:tcW w:w="3544" w:type="dxa"/>
            <w:shd w:val="clear" w:color="auto" w:fill="auto"/>
          </w:tcPr>
          <w:p w:rsidR="00C02B55" w:rsidRPr="008B49E5" w:rsidRDefault="0002799C" w:rsidP="008B49E5">
            <w:pPr>
              <w:autoSpaceDE w:val="0"/>
              <w:ind w:right="1229"/>
              <w:rPr>
                <w:bCs/>
                <w:color w:val="000000"/>
                <w:szCs w:val="28"/>
              </w:rPr>
            </w:pPr>
            <w:r>
              <w:rPr>
                <w:bCs/>
                <w:color w:val="000000"/>
                <w:szCs w:val="28"/>
              </w:rPr>
              <w:t>6</w:t>
            </w:r>
            <w:r w:rsidR="008B49E5" w:rsidRPr="008B49E5">
              <w:rPr>
                <w:bCs/>
                <w:color w:val="000000"/>
                <w:szCs w:val="28"/>
              </w:rPr>
              <w:t xml:space="preserve"> часов</w:t>
            </w:r>
          </w:p>
        </w:tc>
      </w:tr>
      <w:tr w:rsidR="00C02B55" w:rsidRPr="008B49E5" w:rsidTr="009B3E65">
        <w:tc>
          <w:tcPr>
            <w:tcW w:w="8384" w:type="dxa"/>
            <w:shd w:val="clear" w:color="auto" w:fill="auto"/>
          </w:tcPr>
          <w:p w:rsidR="00C02B55" w:rsidRPr="008B49E5" w:rsidRDefault="008B49E5" w:rsidP="008B49E5">
            <w:pPr>
              <w:autoSpaceDE w:val="0"/>
              <w:ind w:right="1229"/>
              <w:rPr>
                <w:bCs/>
                <w:color w:val="000000"/>
                <w:szCs w:val="28"/>
              </w:rPr>
            </w:pPr>
            <w:r w:rsidRPr="008B49E5">
              <w:rPr>
                <w:bCs/>
                <w:color w:val="000000"/>
                <w:szCs w:val="28"/>
              </w:rPr>
              <w:t>Проверка знаний</w:t>
            </w:r>
          </w:p>
        </w:tc>
        <w:tc>
          <w:tcPr>
            <w:tcW w:w="3544" w:type="dxa"/>
            <w:shd w:val="clear" w:color="auto" w:fill="auto"/>
          </w:tcPr>
          <w:p w:rsidR="00C02B55" w:rsidRPr="008B49E5" w:rsidRDefault="008B49E5" w:rsidP="008B49E5">
            <w:pPr>
              <w:autoSpaceDE w:val="0"/>
              <w:ind w:right="1229"/>
              <w:rPr>
                <w:bCs/>
                <w:color w:val="000000"/>
                <w:szCs w:val="28"/>
              </w:rPr>
            </w:pPr>
            <w:r w:rsidRPr="008B49E5">
              <w:rPr>
                <w:bCs/>
                <w:color w:val="000000"/>
                <w:szCs w:val="28"/>
              </w:rPr>
              <w:t>1 час</w:t>
            </w:r>
          </w:p>
        </w:tc>
      </w:tr>
      <w:tr w:rsidR="008B49E5" w:rsidRPr="008B49E5" w:rsidTr="009B3E65">
        <w:tc>
          <w:tcPr>
            <w:tcW w:w="8384" w:type="dxa"/>
            <w:shd w:val="clear" w:color="auto" w:fill="auto"/>
          </w:tcPr>
          <w:p w:rsidR="008B49E5" w:rsidRPr="008B49E5" w:rsidRDefault="008B49E5" w:rsidP="008B49E5">
            <w:pPr>
              <w:autoSpaceDE w:val="0"/>
              <w:ind w:right="1229"/>
              <w:rPr>
                <w:b/>
                <w:bCs/>
                <w:color w:val="000000"/>
                <w:szCs w:val="28"/>
              </w:rPr>
            </w:pPr>
            <w:r w:rsidRPr="008B49E5">
              <w:rPr>
                <w:b/>
                <w:bCs/>
                <w:color w:val="000000"/>
                <w:szCs w:val="28"/>
              </w:rPr>
              <w:t>Итого</w:t>
            </w:r>
          </w:p>
        </w:tc>
        <w:tc>
          <w:tcPr>
            <w:tcW w:w="3544" w:type="dxa"/>
            <w:shd w:val="clear" w:color="auto" w:fill="auto"/>
          </w:tcPr>
          <w:p w:rsidR="008B49E5" w:rsidRPr="008B49E5" w:rsidRDefault="008B49E5" w:rsidP="008B49E5">
            <w:pPr>
              <w:autoSpaceDE w:val="0"/>
              <w:ind w:right="1229"/>
              <w:rPr>
                <w:b/>
                <w:bCs/>
                <w:color w:val="000000"/>
                <w:szCs w:val="28"/>
              </w:rPr>
            </w:pPr>
            <w:r w:rsidRPr="008B49E5">
              <w:rPr>
                <w:b/>
                <w:bCs/>
                <w:color w:val="000000"/>
                <w:szCs w:val="28"/>
              </w:rPr>
              <w:t>132 часа</w:t>
            </w:r>
          </w:p>
        </w:tc>
      </w:tr>
    </w:tbl>
    <w:p w:rsidR="00C02B55" w:rsidRPr="00C3282E" w:rsidRDefault="00C02B55" w:rsidP="00C3282E">
      <w:pPr>
        <w:autoSpaceDE w:val="0"/>
        <w:ind w:left="1080" w:right="1229"/>
        <w:jc w:val="center"/>
        <w:rPr>
          <w:b/>
          <w:bCs/>
          <w:color w:val="000000"/>
          <w:sz w:val="28"/>
          <w:szCs w:val="28"/>
        </w:rPr>
      </w:pPr>
    </w:p>
    <w:tbl>
      <w:tblPr>
        <w:tblpPr w:leftFromText="180" w:rightFromText="180" w:vertAnchor="text" w:horzAnchor="margin" w:tblpX="-176" w:tblpY="200"/>
        <w:tblW w:w="29111" w:type="dxa"/>
        <w:tblLayout w:type="fixed"/>
        <w:tblLook w:val="0000"/>
      </w:tblPr>
      <w:tblGrid>
        <w:gridCol w:w="710"/>
        <w:gridCol w:w="2220"/>
        <w:gridCol w:w="2707"/>
        <w:gridCol w:w="2409"/>
        <w:gridCol w:w="1985"/>
        <w:gridCol w:w="1701"/>
        <w:gridCol w:w="1701"/>
        <w:gridCol w:w="803"/>
        <w:gridCol w:w="34"/>
        <w:gridCol w:w="722"/>
        <w:gridCol w:w="1543"/>
        <w:gridCol w:w="4860"/>
        <w:gridCol w:w="7716"/>
      </w:tblGrid>
      <w:tr w:rsidR="00A17304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№ урока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Тема</w:t>
            </w:r>
          </w:p>
        </w:tc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Цель урока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Задачи воспитания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00B5" w:rsidRPr="008C6E57" w:rsidRDefault="00437A10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Основные виды деятельности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Формы контроля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800B5" w:rsidRPr="008C6E57" w:rsidRDefault="00CF7A6E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Работа с детьми с ОВЗ</w:t>
            </w:r>
          </w:p>
        </w:tc>
        <w:tc>
          <w:tcPr>
            <w:tcW w:w="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Стр.</w:t>
            </w:r>
          </w:p>
          <w:p w:rsidR="00A800B5" w:rsidRPr="008C6E57" w:rsidRDefault="00A800B5" w:rsidP="00D34E26">
            <w:pPr>
              <w:autoSpaceDE w:val="0"/>
              <w:rPr>
                <w:color w:val="000000"/>
                <w:sz w:val="22"/>
                <w:szCs w:val="22"/>
              </w:rPr>
            </w:pPr>
            <w:proofErr w:type="spellStart"/>
            <w:r w:rsidRPr="008C6E57">
              <w:rPr>
                <w:color w:val="000000"/>
                <w:sz w:val="22"/>
                <w:szCs w:val="22"/>
              </w:rPr>
              <w:t>учебн</w:t>
            </w:r>
            <w:proofErr w:type="spellEnd"/>
            <w:r w:rsidRPr="008C6E57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Стр.</w:t>
            </w:r>
          </w:p>
          <w:p w:rsidR="00A800B5" w:rsidRPr="008C6E57" w:rsidRDefault="00A800B5" w:rsidP="00D34E26">
            <w:pPr>
              <w:autoSpaceDE w:val="0"/>
              <w:rPr>
                <w:color w:val="000000"/>
                <w:sz w:val="22"/>
                <w:szCs w:val="22"/>
              </w:rPr>
            </w:pPr>
            <w:proofErr w:type="spellStart"/>
            <w:r w:rsidRPr="008C6E57">
              <w:rPr>
                <w:color w:val="000000"/>
                <w:sz w:val="22"/>
                <w:szCs w:val="22"/>
              </w:rPr>
              <w:t>тетр</w:t>
            </w:r>
            <w:proofErr w:type="spellEnd"/>
            <w:r w:rsidRPr="008C6E57">
              <w:rPr>
                <w:color w:val="000000"/>
                <w:sz w:val="22"/>
                <w:szCs w:val="22"/>
              </w:rPr>
              <w:t>.</w:t>
            </w:r>
          </w:p>
        </w:tc>
      </w:tr>
      <w:tr w:rsidR="00000427" w:rsidRPr="008C6E57" w:rsidTr="00F50762">
        <w:trPr>
          <w:gridAfter w:val="3"/>
          <w:wAfter w:w="14119" w:type="dxa"/>
        </w:trPr>
        <w:tc>
          <w:tcPr>
            <w:tcW w:w="1499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427" w:rsidRPr="00000427" w:rsidRDefault="00000427" w:rsidP="00000427">
            <w:pPr>
              <w:autoSpaceDE w:val="0"/>
              <w:snapToGrid w:val="0"/>
              <w:jc w:val="center"/>
              <w:rPr>
                <w:b/>
                <w:i/>
                <w:color w:val="000000"/>
                <w:sz w:val="28"/>
                <w:szCs w:val="28"/>
              </w:rPr>
            </w:pPr>
            <w:r w:rsidRPr="00000427">
              <w:rPr>
                <w:b/>
                <w:i/>
                <w:color w:val="000000"/>
                <w:sz w:val="28"/>
                <w:szCs w:val="28"/>
              </w:rPr>
              <w:t>Подготовка к изучению чисел. Пространственные и временны</w:t>
            </w:r>
            <w:r>
              <w:rPr>
                <w:b/>
                <w:i/>
                <w:color w:val="000000"/>
                <w:sz w:val="28"/>
                <w:szCs w:val="28"/>
              </w:rPr>
              <w:t>е</w:t>
            </w:r>
            <w:r w:rsidRPr="00000427">
              <w:rPr>
                <w:b/>
                <w:i/>
                <w:color w:val="000000"/>
                <w:sz w:val="28"/>
                <w:szCs w:val="28"/>
              </w:rPr>
              <w:t xml:space="preserve"> представления (8 ч)</w:t>
            </w:r>
          </w:p>
        </w:tc>
      </w:tr>
      <w:tr w:rsidR="00A800B5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Счет предметов.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Выявить умения учащихся вести счет, учить практически выполнять счет предметов.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Формирование ценностное отношение к природе и всем формам жизни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Счет до 10, выполнение работы по образцу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Фронтальный опрос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4A4C9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Индивидуальный опрос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4-5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3</w:t>
            </w:r>
          </w:p>
        </w:tc>
      </w:tr>
      <w:tr w:rsidR="00A800B5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Пространственные представления. Взаимное расположение предметов в пространстве.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Научить детей определять местоположение предмета в пространстве.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Формирование интереса к прогулкам, подвижным играм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Умение сравнивать группы предметов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Работа в парах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4A4C9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Работа в парах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6-7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4</w:t>
            </w:r>
          </w:p>
        </w:tc>
      </w:tr>
      <w:tr w:rsidR="00A800B5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Простейшие пространственные и временные представления.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Уточнение и формирование представлений «раньше», «позже», «сначала», «потом», «перед», «за», «между».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Формирование знаний  и выполнение санитарно – гигиенических правил,  соблюдение режима дня.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Сравнение 2 групп предметов, правильное использование терминов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Фронтальный опрос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4A4C9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Индивидуальный опрос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8-9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5</w:t>
            </w:r>
          </w:p>
        </w:tc>
      </w:tr>
      <w:tr w:rsidR="00A800B5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Сравнение групп предметов. Отношение «больше», «меньше», «столько же».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Научить детей выяснять, в какой из групп предметов больше, меньше, столько же.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формирование ценностного отношения к своему здоровью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Счет предметов, сравнение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Фронтальный опрос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4A4C9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Индивидуальный опрос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10-11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6</w:t>
            </w:r>
          </w:p>
        </w:tc>
      </w:tr>
      <w:tr w:rsidR="00A800B5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lastRenderedPageBreak/>
              <w:t>5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На сколько больше? На сколько меньше?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Научить детей выяснять, на сколько в одной из сравнительных групп предметов больше (меньше), чем в другой.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Воспитание отрицательного отношения к лени и небрежности.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Сравнение, умение определять в какой группе больше предметов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 xml:space="preserve">Текущий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4A4C9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Индивидуальная работа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12-13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7</w:t>
            </w:r>
          </w:p>
        </w:tc>
      </w:tr>
      <w:tr w:rsidR="00A800B5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На сколько больше (меньше)? Счет. Сравнение групп предметов.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Продолжить работу по формированию пространственных отношений; учить выяснять, на сколько в одной группе предметов больше (меньше), чем в другой.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Формирование первоначального представления о правилах поведения в школе, дома, на улице, в общественных местах.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Находить отличия, умение мыслить логически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Работа в парах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4A4C9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Работа в парах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14-15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F32B8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8</w:t>
            </w:r>
          </w:p>
        </w:tc>
      </w:tr>
      <w:tr w:rsidR="00A800B5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Закрепление пройденного. Проверка знаний.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Повторить основные вопросы из пройденного. Проверить уровень усвоения материала.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Формировать ценностное отношение к природе и всем формам жизни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Знание порядкового счета, умение сравнивать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 xml:space="preserve">Периодический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4A4C9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Индивидуальная работа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16-17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-</w:t>
            </w:r>
          </w:p>
        </w:tc>
      </w:tr>
      <w:tr w:rsidR="00A800B5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8</w:t>
            </w:r>
          </w:p>
          <w:p w:rsidR="00A800B5" w:rsidRPr="008C6E57" w:rsidRDefault="00A800B5" w:rsidP="00D34E26">
            <w:pPr>
              <w:autoSpaceDE w:val="0"/>
              <w:rPr>
                <w:color w:val="000000"/>
                <w:sz w:val="22"/>
                <w:szCs w:val="22"/>
              </w:rPr>
            </w:pPr>
          </w:p>
          <w:p w:rsidR="00A800B5" w:rsidRPr="008C6E57" w:rsidRDefault="00A800B5" w:rsidP="00D34E26">
            <w:pPr>
              <w:autoSpaceDE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Закрепление и повторение изученного.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Повторить основные вопросы пройденного.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Воспитание бережного отношения к растениям и животным.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Анализ ошибок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F32B8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18-20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</w:p>
        </w:tc>
      </w:tr>
      <w:tr w:rsidR="00000427" w:rsidRPr="008C6E57" w:rsidTr="00F50762">
        <w:trPr>
          <w:gridAfter w:val="3"/>
          <w:wAfter w:w="14119" w:type="dxa"/>
        </w:trPr>
        <w:tc>
          <w:tcPr>
            <w:tcW w:w="14992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427" w:rsidRPr="00000427" w:rsidRDefault="00000427" w:rsidP="00000427">
            <w:pPr>
              <w:autoSpaceDE w:val="0"/>
              <w:snapToGrid w:val="0"/>
              <w:jc w:val="center"/>
              <w:rPr>
                <w:b/>
                <w:i/>
                <w:color w:val="000000"/>
                <w:sz w:val="28"/>
                <w:szCs w:val="28"/>
              </w:rPr>
            </w:pPr>
            <w:r w:rsidRPr="00000427">
              <w:rPr>
                <w:b/>
                <w:i/>
                <w:color w:val="000000"/>
                <w:sz w:val="28"/>
                <w:szCs w:val="28"/>
              </w:rPr>
              <w:t>Числа от 1 до 10. Число 0. Нумерация (28 ч)</w:t>
            </w:r>
          </w:p>
        </w:tc>
      </w:tr>
      <w:tr w:rsidR="0092136E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9</w:t>
            </w:r>
            <w:r w:rsidR="000E6092">
              <w:rPr>
                <w:color w:val="000000"/>
                <w:sz w:val="22"/>
                <w:szCs w:val="22"/>
              </w:rPr>
              <w:t>(1)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Понятие «много», «один». Письмо цифры 1.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Познакомить с понятием «много», «один»; познакомить с цифрой 1, научить соотносить цифру с числом предметов, научить писать цифру 1.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Формировать ценностное отношение к природе и всем формам жизни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Умение различать геометрические фигуры, письмо цифры 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 xml:space="preserve">Текущий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2971D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Индивидуальная работа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F32B8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22-23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F32B8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9</w:t>
            </w:r>
          </w:p>
        </w:tc>
      </w:tr>
      <w:tr w:rsidR="0092136E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10</w:t>
            </w:r>
            <w:r w:rsidR="000E6092">
              <w:rPr>
                <w:color w:val="000000"/>
                <w:sz w:val="22"/>
                <w:szCs w:val="22"/>
              </w:rPr>
              <w:t>(2)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Числа 1 и 2. Письмо цифры 2.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Познакомить с образованием числа 2; Познакомить с цифрой 2; Научить писать цифру 2.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Воспитание почтительного отношения к родителям. Уважение к труду и творчеству старших, ровесников.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Умение продолжать счет, сравнивать числа 1 и 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 xml:space="preserve">Текущий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2971D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Индивидуальная работа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F32B8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24-25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F32B8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9</w:t>
            </w:r>
          </w:p>
        </w:tc>
      </w:tr>
      <w:tr w:rsidR="0092136E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11</w:t>
            </w:r>
            <w:r w:rsidR="000E6092">
              <w:rPr>
                <w:color w:val="000000"/>
                <w:sz w:val="22"/>
                <w:szCs w:val="22"/>
              </w:rPr>
              <w:t>(3)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Число3. Письмо цифры 3.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Познакомить детей с образованием числа 3; Познакомить с цифрой 3 и научить правильно соотносить цифры с числом предметов; научить писать цифру 3.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Формирование умения проявлять дисциплинированность, настойчивость в выполнении учебных заданий.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Сравнивать 2 группы предметов, писать цифры 1, 2, 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 xml:space="preserve">Текущий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2971D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Индивидуальная работа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F32B8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26-27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F32B8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10</w:t>
            </w:r>
          </w:p>
        </w:tc>
      </w:tr>
      <w:tr w:rsidR="0092136E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lastRenderedPageBreak/>
              <w:t>12</w:t>
            </w:r>
            <w:r w:rsidR="000E6092">
              <w:rPr>
                <w:color w:val="000000"/>
                <w:sz w:val="22"/>
                <w:szCs w:val="22"/>
              </w:rPr>
              <w:t>(4)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Числа 1, 2, 3. Знаки +, -, =.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Продолжить работу над нумерацией чисел 1, 2, 3; познакомить детей со знаками +, -, +, с записью и чтением примеров.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Воспитание бережного отношения к растениям и животным.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Умение использовать знаки +,-,=, умение читать записи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2971D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Работа в парах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2971D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Работа с учеником - консультантом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F32B8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28-29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F32B8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10</w:t>
            </w:r>
          </w:p>
        </w:tc>
      </w:tr>
      <w:tr w:rsidR="0092136E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13</w:t>
            </w:r>
            <w:r w:rsidR="000E6092">
              <w:rPr>
                <w:color w:val="000000"/>
                <w:sz w:val="22"/>
                <w:szCs w:val="22"/>
              </w:rPr>
              <w:t>(5)</w:t>
            </w:r>
          </w:p>
          <w:p w:rsidR="00A800B5" w:rsidRPr="008C6E57" w:rsidRDefault="00A800B5" w:rsidP="00D34E26">
            <w:pPr>
              <w:autoSpaceDE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 xml:space="preserve"> </w:t>
            </w:r>
          </w:p>
          <w:p w:rsidR="00A800B5" w:rsidRPr="008C6E57" w:rsidRDefault="00A800B5" w:rsidP="00D34E26">
            <w:pPr>
              <w:autoSpaceDE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Число 4. Письмо цифры 4.</w:t>
            </w:r>
          </w:p>
          <w:p w:rsidR="00A800B5" w:rsidRPr="008C6E57" w:rsidRDefault="00A800B5" w:rsidP="00D34E26">
            <w:pPr>
              <w:autoSpaceDE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Закрепление чисел 1, 2, 3, 4.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Познакомить детей с образованием числа 4 и соответствующей цифрой; научить правильно соотносить цифры с числом предметов; называть  их место при счете.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Формирование элементарных представлений об основных профессиях.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Умение продолжить счет, писать цифру 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 xml:space="preserve">Текущий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2971D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Индивидуальная работа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F32B8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30-31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F32B8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11</w:t>
            </w:r>
          </w:p>
        </w:tc>
      </w:tr>
      <w:tr w:rsidR="0092136E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14</w:t>
            </w:r>
            <w:r w:rsidR="000E6092">
              <w:rPr>
                <w:color w:val="000000"/>
                <w:sz w:val="22"/>
                <w:szCs w:val="22"/>
              </w:rPr>
              <w:t>(6)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Понятия «длиннее», «короче», «одинаковые по длине».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Уточнение и формирование отношений «длиннее», «короче»; развитие мыслительных операций, творческих способностей, речи учащихся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формирование ценностного отношения к своему здоровью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Умение точно употреблять понятия «длиннее», «короче».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 xml:space="preserve">Текущий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2971D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Индивидуальная работа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F32B8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32-33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F32B8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12</w:t>
            </w:r>
          </w:p>
        </w:tc>
      </w:tr>
      <w:tr w:rsidR="0092136E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15</w:t>
            </w:r>
            <w:r w:rsidR="000E6092">
              <w:rPr>
                <w:color w:val="000000"/>
                <w:sz w:val="22"/>
                <w:szCs w:val="22"/>
              </w:rPr>
              <w:t>(7)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 xml:space="preserve">Число 5. Письмо цифры 5. 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Познакомить детей с образованием числа 5; научить сравнивать число 5 с предыдущим.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Формирование первоначальных представлений  о правилах поведения на природе.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Умение писать цифру 5,мыслить логически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Работа в парах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2971D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Работа с учеником - консультантом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F32B8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34-35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F32B8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13</w:t>
            </w:r>
          </w:p>
        </w:tc>
      </w:tr>
      <w:tr w:rsidR="0092136E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16</w:t>
            </w:r>
            <w:r w:rsidR="000E6092">
              <w:rPr>
                <w:color w:val="000000"/>
                <w:sz w:val="22"/>
                <w:szCs w:val="22"/>
              </w:rPr>
              <w:t>(8)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Числа 1-5. Состав числа 5 из двух слагаемых.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 xml:space="preserve">Продолжить работу над нумерацией чисел 1-5; рассмотреть состав числа 5. 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Формирование  основ морали, взаимопомощи, взаимовыручки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Знать состав числа 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Индивидуальная работа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2971D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Индивидуальная работа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F32B8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36-37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F32B8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14</w:t>
            </w:r>
          </w:p>
        </w:tc>
      </w:tr>
      <w:tr w:rsidR="0092136E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17</w:t>
            </w:r>
            <w:r w:rsidR="000E6092">
              <w:rPr>
                <w:color w:val="000000"/>
                <w:sz w:val="22"/>
                <w:szCs w:val="22"/>
              </w:rPr>
              <w:t>(9)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Точка. Прямая линия. Кривая линия. Отрезок.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Сформировать представление о понятиях «точка», «кривая линия», «прямая линия», «отрезок».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Воспитание отрицательного отношения к лени и небрежности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Умение различать геометрические фигуры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Практическая работа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2971D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Практическая работа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F32B8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40-41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F32B8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15</w:t>
            </w:r>
          </w:p>
        </w:tc>
      </w:tr>
      <w:tr w:rsidR="0092136E" w:rsidRPr="008C6E57" w:rsidTr="00437A10">
        <w:trPr>
          <w:gridAfter w:val="3"/>
          <w:wAfter w:w="14119" w:type="dxa"/>
          <w:trHeight w:val="1525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0E6092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18</w:t>
            </w:r>
          </w:p>
          <w:p w:rsidR="00A800B5" w:rsidRPr="008C6E57" w:rsidRDefault="000E6092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(10)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Ломаная линия. Звено ломаной. Вершина.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Познакомить с ломаной линией; учить выделять линию среди других фигур.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Уважение к труду и творчеству старших, ровесников.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Умение находить ломаную среди других фигур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Индивидуальная работа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2971D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Индивидуальная работа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F32B8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42-43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F32B8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16</w:t>
            </w:r>
          </w:p>
        </w:tc>
      </w:tr>
      <w:tr w:rsidR="0092136E" w:rsidRPr="008C6E57" w:rsidTr="00437A10">
        <w:trPr>
          <w:gridAfter w:val="3"/>
          <w:wAfter w:w="14119" w:type="dxa"/>
          <w:trHeight w:val="1525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lastRenderedPageBreak/>
              <w:t>19</w:t>
            </w:r>
            <w:r w:rsidR="000E6092">
              <w:rPr>
                <w:color w:val="000000"/>
                <w:sz w:val="22"/>
                <w:szCs w:val="22"/>
              </w:rPr>
              <w:t xml:space="preserve"> (11)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Закрепление изученного. Проверка знаний.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Закрепить изученный материал. Выяснить, в какой мере каждый из учеников класса овладел знаниями.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Формирование умения проявлять дисциплинированность, настойчивость в выполнении учебных заданий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Умение  работать самостоятельно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Проверочная работа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2971D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Индивидуальное задание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F32B8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44-45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F32B8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17</w:t>
            </w:r>
          </w:p>
        </w:tc>
      </w:tr>
      <w:tr w:rsidR="0092136E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20</w:t>
            </w:r>
            <w:r w:rsidR="000E6092">
              <w:rPr>
                <w:color w:val="000000"/>
                <w:sz w:val="22"/>
                <w:szCs w:val="22"/>
              </w:rPr>
              <w:t xml:space="preserve"> (12)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Знаки «больше», «меньше», «равно».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Познакомить со знаками «больше», «меньше», «равно».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Воспитание бережного отношения к растениям и животным.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Умение использовать знаки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 xml:space="preserve">Текущий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2971D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Индивидуальная работа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F32B8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46-47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F32B8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18</w:t>
            </w:r>
          </w:p>
        </w:tc>
      </w:tr>
      <w:tr w:rsidR="0092136E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Default="00A800B5" w:rsidP="00D34E26">
            <w:pPr>
              <w:autoSpaceDE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21</w:t>
            </w:r>
          </w:p>
          <w:p w:rsidR="000E6092" w:rsidRPr="008C6E57" w:rsidRDefault="000E6092" w:rsidP="00D34E26">
            <w:pPr>
              <w:autoSpaceDE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(13)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Равенство. Неравенство.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Познакомить с терминами «равенство», «неравенство». Продолжить работу по формированию умения сравнивать числа и числовые выражения.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формирование ценностного отношения к своему здоровью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Умение правильно использовать знаки при записи неравенств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Работа по вариантам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2971D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Индивидуальная работа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F32B8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48-49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F32B8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19</w:t>
            </w:r>
          </w:p>
        </w:tc>
      </w:tr>
      <w:tr w:rsidR="0092136E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22</w:t>
            </w:r>
          </w:p>
          <w:p w:rsidR="000E6092" w:rsidRPr="008C6E57" w:rsidRDefault="000E6092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(14)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 xml:space="preserve">Многоугольники. 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Познакомить с различными видами многоугольников.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Формирование знаний  и выполнение санитарно – гигиенических правил,  соблюдение режима дня.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Умение различать многоугольники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 xml:space="preserve">Фронтальная работа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2971D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Индивидуальная работа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F32B8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50-51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F32B8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20</w:t>
            </w:r>
          </w:p>
        </w:tc>
      </w:tr>
      <w:tr w:rsidR="0092136E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23</w:t>
            </w:r>
          </w:p>
          <w:p w:rsidR="000E6092" w:rsidRPr="008C6E57" w:rsidRDefault="000E6092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(15)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Числа 6, 7. Письмо цифры 6.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Познакомить с получением чисел 6 и 7, упражнять в сравнении чисел, познакомить с цифрами 6 и 7; научить писать цифру 6.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Воспитание почтительного отношения к родителям. Уважение к труду и творчеству старших, ровесников.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Знание состава числа 6.7; умение писать цифру 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Индивидуальная работа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2971D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Индивидуальная работа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F32B8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52-53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2</w:t>
            </w:r>
            <w:r w:rsidR="00F32B87" w:rsidRPr="008C6E57">
              <w:rPr>
                <w:color w:val="000000"/>
                <w:sz w:val="22"/>
                <w:szCs w:val="22"/>
              </w:rPr>
              <w:t>1</w:t>
            </w:r>
          </w:p>
        </w:tc>
      </w:tr>
      <w:tr w:rsidR="0092136E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24</w:t>
            </w:r>
          </w:p>
          <w:p w:rsidR="000E6092" w:rsidRPr="008C6E57" w:rsidRDefault="000E6092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(16)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 xml:space="preserve">Закрепление. Письмо цифры 7. 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Довести до сознания детей закономерность: если стало больше, значит прибавляли, если стало меньше, значит вычитали. Научить писать цифру 7.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Формирование первоначальных представлений  о правилах поведения на природе.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Умение писать цифры 6,7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Индивидуальная работа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2971D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Индивидуальная работа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F32B8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54-55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F32B8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21</w:t>
            </w:r>
          </w:p>
        </w:tc>
      </w:tr>
      <w:tr w:rsidR="0092136E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25</w:t>
            </w:r>
          </w:p>
          <w:p w:rsidR="000E6092" w:rsidRPr="008C6E57" w:rsidRDefault="000E6092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(17)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 xml:space="preserve">Числа 8, 9. Письмо цифры 8. 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Познакомить с числами 8, 9 и соответствующими цифрами; научить писать цифру 8.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Уважение к труду и творчеству старших, ровесников.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Сравнивать числа 8 и9;писать цифру 8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Работа в парах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2971D7" w:rsidP="00D34E26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Работа с учеником - консультантом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F32B8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56-57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F32B8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22</w:t>
            </w:r>
          </w:p>
        </w:tc>
      </w:tr>
      <w:tr w:rsidR="0092136E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26</w:t>
            </w:r>
          </w:p>
          <w:p w:rsidR="000E6092" w:rsidRPr="008C6E57" w:rsidRDefault="000E6092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(18)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 xml:space="preserve">Закрепление. Письмо цифры 9. 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 xml:space="preserve">Научить писать цифру 9, сравнивать число 9 с предыдущими числами; </w:t>
            </w:r>
            <w:r w:rsidRPr="008C6E57">
              <w:rPr>
                <w:color w:val="000000"/>
                <w:sz w:val="22"/>
                <w:szCs w:val="22"/>
              </w:rPr>
              <w:lastRenderedPageBreak/>
              <w:t>закрепить знания по нумерации.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lastRenderedPageBreak/>
              <w:t>Формирование умения проявлять дисциплинированност</w:t>
            </w:r>
            <w:r w:rsidRPr="008C6E57">
              <w:rPr>
                <w:color w:val="000000"/>
                <w:sz w:val="22"/>
                <w:szCs w:val="22"/>
              </w:rPr>
              <w:lastRenderedPageBreak/>
              <w:t>ь, настойчивость в выполнении учебных заданий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lastRenderedPageBreak/>
              <w:t>Знать состав числа 9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Практическая работа в группах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2971D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Работа с учеником - консультантом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F32B8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58-59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F32B8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22</w:t>
            </w:r>
          </w:p>
        </w:tc>
      </w:tr>
      <w:tr w:rsidR="0092136E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lastRenderedPageBreak/>
              <w:t>27</w:t>
            </w:r>
          </w:p>
          <w:p w:rsidR="000E6092" w:rsidRPr="008C6E57" w:rsidRDefault="000E6092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(19)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Число 10.запись числа 10.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 xml:space="preserve">Познакомить с числом 10, его образованием и записью. 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Формирование первоначальных навыков коллективной работы.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Знание состава числа 10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Фронтальная работа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2971D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Индивидуальная работа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F32B8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60-61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F32B8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23</w:t>
            </w:r>
          </w:p>
        </w:tc>
      </w:tr>
      <w:tr w:rsidR="0092136E" w:rsidRPr="008C6E57" w:rsidTr="00437A10">
        <w:trPr>
          <w:gridAfter w:val="3"/>
          <w:wAfter w:w="14119" w:type="dxa"/>
          <w:trHeight w:val="368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28</w:t>
            </w:r>
          </w:p>
          <w:p w:rsidR="000E6092" w:rsidRPr="008C6E57" w:rsidRDefault="000E6092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(20)</w:t>
            </w:r>
          </w:p>
          <w:p w:rsidR="00A800B5" w:rsidRPr="008C6E57" w:rsidRDefault="00A800B5" w:rsidP="00D34E26">
            <w:pPr>
              <w:autoSpaceDE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 xml:space="preserve">Числа от 1 до 10. Закрепление. 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Закрепление изученного.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Состав чисел от 2 до 10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Индивидуальная работа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2971D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Индивидуальная работа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F32B8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62-63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F32B8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23</w:t>
            </w:r>
          </w:p>
        </w:tc>
      </w:tr>
      <w:tr w:rsidR="0092136E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29</w:t>
            </w:r>
          </w:p>
          <w:p w:rsidR="000E6092" w:rsidRPr="008C6E57" w:rsidRDefault="000E6092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(21)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t>За</w:t>
            </w:r>
            <w:r w:rsidRPr="008C6E57">
              <w:softHyphen/>
              <w:t>крепление по теме «Числа от 1 до 10 и число 0»</w:t>
            </w:r>
            <w:r w:rsidR="0092136E" w:rsidRPr="008C6E57">
              <w:t xml:space="preserve"> Проект «Математика вокруг нас»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Закрепить изученный материал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</w:pPr>
            <w:r w:rsidRPr="008C6E57">
              <w:rPr>
                <w:color w:val="000000"/>
                <w:sz w:val="22"/>
                <w:szCs w:val="22"/>
              </w:rPr>
              <w:t>Формирование первоначальных представлений  о правилах поведения  в общественных местах.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t>Уметь сравнивать число первого десятка. Знать состав чисел от 2 до 10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Фронтальная работа</w:t>
            </w:r>
          </w:p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2971D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Индивидуальная работа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92136E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64-65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</w:p>
        </w:tc>
      </w:tr>
      <w:tr w:rsidR="0092136E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30</w:t>
            </w:r>
          </w:p>
          <w:p w:rsidR="000E6092" w:rsidRPr="008C6E57" w:rsidRDefault="000E6092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(22)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Сантиметр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Познакомить с использованием сантиметра для измерения длины.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</w:pPr>
            <w:r w:rsidRPr="008C6E57">
              <w:t>Формирование понимания важности физической культуры и спорта на здоровье человека.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t>Знать единицу длины, правило образования чи</w:t>
            </w:r>
            <w:r w:rsidRPr="008C6E57">
              <w:softHyphen/>
              <w:t>сел первого десятка: при</w:t>
            </w:r>
            <w:r w:rsidRPr="008C6E57">
              <w:softHyphen/>
              <w:t>бавлением 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Практическая работа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2971D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Практическая работа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92136E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66-67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92136E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24</w:t>
            </w:r>
          </w:p>
        </w:tc>
      </w:tr>
      <w:tr w:rsidR="0092136E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31</w:t>
            </w:r>
          </w:p>
          <w:p w:rsidR="000E6092" w:rsidRPr="008C6E57" w:rsidRDefault="000E6092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(23)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t>Увеличить. Умень</w:t>
            </w:r>
            <w:r w:rsidRPr="008C6E57">
              <w:softHyphen/>
              <w:t>шить.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Познакомить с понятием «увеличить», «уменьшить»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</w:pPr>
            <w:r w:rsidRPr="008C6E57">
              <w:rPr>
                <w:color w:val="000000"/>
                <w:sz w:val="22"/>
                <w:szCs w:val="22"/>
              </w:rPr>
              <w:t>Формирование первоначального представления о правилах поведения в школе, дома, на улице, в общественных местах.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t>Уметь записывать в виде примера (с использовани</w:t>
            </w:r>
            <w:r w:rsidRPr="008C6E57">
              <w:softHyphen/>
              <w:t>ем знаков +, -, =) случаи образования чисел, чи</w:t>
            </w:r>
            <w:r w:rsidRPr="008C6E57">
              <w:softHyphen/>
              <w:t>тать такие примеры, ре</w:t>
            </w:r>
            <w:r w:rsidRPr="008C6E57">
              <w:softHyphen/>
              <w:t>шать их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Самостоятельная работа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2971D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Карточка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92136E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68-69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92136E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25</w:t>
            </w:r>
          </w:p>
        </w:tc>
      </w:tr>
      <w:tr w:rsidR="0092136E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32</w:t>
            </w:r>
          </w:p>
          <w:p w:rsidR="000E6092" w:rsidRPr="008C6E57" w:rsidRDefault="000E6092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(24)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Число 0. Цифра 0.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Познакомить с числом и цифрой 0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</w:pPr>
            <w:r w:rsidRPr="008C6E57">
              <w:rPr>
                <w:color w:val="000000"/>
                <w:sz w:val="22"/>
                <w:szCs w:val="22"/>
              </w:rPr>
              <w:t>Уважение к труду и творчеству старших, ровесников.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t>Знать место числа 0 в числовом ряду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тест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2971D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Карточка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92136E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70-71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92136E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26</w:t>
            </w:r>
          </w:p>
        </w:tc>
      </w:tr>
      <w:tr w:rsidR="0092136E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33</w:t>
            </w:r>
          </w:p>
          <w:p w:rsidR="000E6092" w:rsidRPr="008C6E57" w:rsidRDefault="000E6092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(25)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t>Сложение с нулём. Вычитание нуля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Учить выполнять действия с 0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</w:pPr>
            <w:r w:rsidRPr="008C6E57">
              <w:rPr>
                <w:color w:val="000000"/>
                <w:sz w:val="22"/>
                <w:szCs w:val="22"/>
              </w:rPr>
              <w:t>Воспитание отрицательного отношения к лени и небрежности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</w:pPr>
            <w:r w:rsidRPr="008C6E57">
              <w:t>Уметь решать примеры с числом 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Фронтальная работа</w:t>
            </w:r>
          </w:p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2971D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Индивидуальная работа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92136E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72-73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92136E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27</w:t>
            </w:r>
          </w:p>
        </w:tc>
      </w:tr>
      <w:tr w:rsidR="0092136E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34</w:t>
            </w:r>
          </w:p>
          <w:p w:rsidR="000E6092" w:rsidRPr="008C6E57" w:rsidRDefault="000E6092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(26)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490467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Закрепление </w:t>
            </w:r>
            <w:r>
              <w:rPr>
                <w:color w:val="000000"/>
                <w:sz w:val="22"/>
                <w:szCs w:val="22"/>
              </w:rPr>
              <w:lastRenderedPageBreak/>
              <w:t>изученного мате</w:t>
            </w:r>
            <w:r w:rsidR="00A800B5" w:rsidRPr="008C6E57">
              <w:rPr>
                <w:color w:val="000000"/>
                <w:sz w:val="22"/>
                <w:szCs w:val="22"/>
              </w:rPr>
              <w:t>риала.</w:t>
            </w:r>
          </w:p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Проверка знаний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lastRenderedPageBreak/>
              <w:t xml:space="preserve">Закрепить изученный </w:t>
            </w:r>
            <w:r w:rsidRPr="008C6E57">
              <w:rPr>
                <w:color w:val="000000"/>
                <w:sz w:val="22"/>
                <w:szCs w:val="22"/>
              </w:rPr>
              <w:lastRenderedPageBreak/>
              <w:t>материал, подготовиться к контрольной работе.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D6331F" w:rsidRDefault="00A800B5" w:rsidP="00D34E26">
            <w:pPr>
              <w:pStyle w:val="81"/>
              <w:shd w:val="clear" w:color="auto" w:fill="auto"/>
              <w:spacing w:line="240" w:lineRule="auto"/>
              <w:rPr>
                <w:lang w:eastAsia="ru-RU"/>
              </w:rPr>
            </w:pPr>
            <w:r w:rsidRPr="00D6331F">
              <w:rPr>
                <w:lang w:eastAsia="ru-RU"/>
              </w:rPr>
              <w:lastRenderedPageBreak/>
              <w:t xml:space="preserve">Формирование </w:t>
            </w:r>
            <w:r w:rsidRPr="00D6331F">
              <w:rPr>
                <w:lang w:eastAsia="ru-RU"/>
              </w:rPr>
              <w:lastRenderedPageBreak/>
              <w:t>понимания важности физической культуры и спорта на здоровье человека.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D6331F" w:rsidRDefault="00A800B5" w:rsidP="00D34E26">
            <w:pPr>
              <w:pStyle w:val="81"/>
              <w:shd w:val="clear" w:color="auto" w:fill="auto"/>
              <w:spacing w:line="240" w:lineRule="auto"/>
              <w:rPr>
                <w:rFonts w:eastAsia="Arial Unicode MS"/>
                <w:lang w:eastAsia="ru-RU"/>
              </w:rPr>
            </w:pPr>
            <w:r w:rsidRPr="00D6331F">
              <w:rPr>
                <w:lang w:eastAsia="ru-RU"/>
              </w:rPr>
              <w:lastRenderedPageBreak/>
              <w:t xml:space="preserve">Знать состав чисел </w:t>
            </w:r>
            <w:r w:rsidRPr="00D6331F">
              <w:rPr>
                <w:lang w:eastAsia="ru-RU"/>
              </w:rPr>
              <w:lastRenderedPageBreak/>
              <w:t>пер</w:t>
            </w:r>
            <w:r w:rsidRPr="00D6331F">
              <w:rPr>
                <w:lang w:eastAsia="ru-RU"/>
              </w:rPr>
              <w:softHyphen/>
              <w:t>вого десятка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lastRenderedPageBreak/>
              <w:t xml:space="preserve">Проверочная </w:t>
            </w:r>
            <w:r w:rsidRPr="008C6E57">
              <w:rPr>
                <w:color w:val="000000"/>
                <w:sz w:val="22"/>
                <w:szCs w:val="22"/>
              </w:rPr>
              <w:lastRenderedPageBreak/>
              <w:t>работа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92573E" w:rsidRDefault="0092573E" w:rsidP="00D34E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Индивидуальное </w:t>
            </w:r>
            <w:r>
              <w:rPr>
                <w:sz w:val="20"/>
                <w:szCs w:val="20"/>
              </w:rPr>
              <w:lastRenderedPageBreak/>
              <w:t>задание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92136E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lastRenderedPageBreak/>
              <w:t>74-75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92136E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28</w:t>
            </w:r>
          </w:p>
        </w:tc>
      </w:tr>
      <w:tr w:rsidR="0092136E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lastRenderedPageBreak/>
              <w:t>35</w:t>
            </w:r>
          </w:p>
          <w:p w:rsidR="000E6092" w:rsidRPr="008C6E57" w:rsidRDefault="000E6092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(27)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Итоговый контроль за 1 четверть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Проверить знания учащихся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D6331F" w:rsidRDefault="00A800B5" w:rsidP="00D34E26">
            <w:pPr>
              <w:pStyle w:val="81"/>
              <w:rPr>
                <w:lang w:eastAsia="ru-RU"/>
              </w:rPr>
            </w:pPr>
            <w:r w:rsidRPr="00D6331F">
              <w:rPr>
                <w:color w:val="000000"/>
                <w:sz w:val="22"/>
                <w:szCs w:val="22"/>
                <w:lang w:eastAsia="ru-RU"/>
              </w:rPr>
              <w:t>Формирование умения проявлять дисциплинированность, настойчивость в выполнении учебных заданий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D6331F" w:rsidRDefault="00A800B5" w:rsidP="00D34E26">
            <w:pPr>
              <w:pStyle w:val="81"/>
              <w:rPr>
                <w:rFonts w:eastAsia="Arial Unicode MS"/>
                <w:lang w:eastAsia="ru-RU"/>
              </w:rPr>
            </w:pPr>
            <w:r w:rsidRPr="00D6331F">
              <w:rPr>
                <w:lang w:eastAsia="ru-RU"/>
              </w:rPr>
              <w:t>Знать состав чисел пер</w:t>
            </w:r>
            <w:r w:rsidRPr="00D6331F">
              <w:rPr>
                <w:lang w:eastAsia="ru-RU"/>
              </w:rPr>
              <w:softHyphen/>
              <w:t>вого десятка</w:t>
            </w:r>
          </w:p>
          <w:p w:rsidR="00A800B5" w:rsidRPr="00D6331F" w:rsidRDefault="00A800B5" w:rsidP="00D34E26">
            <w:pPr>
              <w:pStyle w:val="81"/>
              <w:shd w:val="clear" w:color="auto" w:fill="auto"/>
              <w:spacing w:line="240" w:lineRule="auto"/>
              <w:rPr>
                <w:rFonts w:eastAsia="Arial Unicode MS"/>
                <w:lang w:eastAsia="ru-RU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92573E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Контрольная работа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92573E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sz w:val="20"/>
                <w:szCs w:val="20"/>
              </w:rPr>
              <w:t>Индивидуальное задание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</w:p>
        </w:tc>
      </w:tr>
      <w:tr w:rsidR="0092136E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36</w:t>
            </w:r>
          </w:p>
          <w:p w:rsidR="000E6092" w:rsidRPr="008C6E57" w:rsidRDefault="000E6092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(28)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Работа над ошибк</w:t>
            </w:r>
            <w:r w:rsidR="00490467">
              <w:rPr>
                <w:color w:val="000000"/>
                <w:sz w:val="22"/>
                <w:szCs w:val="22"/>
              </w:rPr>
              <w:t>ами Закрепление изученного мате</w:t>
            </w:r>
            <w:r w:rsidRPr="008C6E57">
              <w:rPr>
                <w:color w:val="000000"/>
                <w:sz w:val="22"/>
                <w:szCs w:val="22"/>
              </w:rPr>
              <w:t xml:space="preserve">риала. 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Закрепить навыки счёта, сложения и вычитания.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D6331F" w:rsidRDefault="00A800B5" w:rsidP="00D34E26">
            <w:pPr>
              <w:pStyle w:val="a5"/>
              <w:ind w:left="120"/>
            </w:pPr>
            <w:r w:rsidRPr="00D6331F">
              <w:rPr>
                <w:color w:val="000000"/>
                <w:sz w:val="22"/>
                <w:szCs w:val="22"/>
              </w:rPr>
              <w:t>Формирование первоначальных представлений  о правилах поведения на природе.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D6331F" w:rsidRDefault="00A800B5" w:rsidP="00D34E26">
            <w:pPr>
              <w:pStyle w:val="a5"/>
              <w:ind w:left="120"/>
            </w:pPr>
            <w:r w:rsidRPr="00D6331F">
              <w:t>числа первого десятка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Работа в парах</w:t>
            </w:r>
          </w:p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92573E" w:rsidRPr="008C6E57" w:rsidRDefault="0092573E" w:rsidP="0092573E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Работа в парах</w:t>
            </w:r>
          </w:p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92136E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76-78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</w:p>
        </w:tc>
      </w:tr>
      <w:tr w:rsidR="008E6351" w:rsidRPr="008C6E57" w:rsidTr="00D34E26">
        <w:trPr>
          <w:gridAfter w:val="3"/>
          <w:wAfter w:w="14119" w:type="dxa"/>
        </w:trPr>
        <w:tc>
          <w:tcPr>
            <w:tcW w:w="14992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351" w:rsidRPr="00000427" w:rsidRDefault="008E6351" w:rsidP="00D34E26">
            <w:pPr>
              <w:autoSpaceDE w:val="0"/>
              <w:snapToGrid w:val="0"/>
              <w:jc w:val="center"/>
              <w:rPr>
                <w:b/>
                <w:i/>
                <w:color w:val="000000"/>
                <w:sz w:val="28"/>
                <w:szCs w:val="28"/>
              </w:rPr>
            </w:pPr>
            <w:r w:rsidRPr="00000427">
              <w:rPr>
                <w:b/>
                <w:i/>
                <w:color w:val="000000"/>
                <w:sz w:val="28"/>
                <w:szCs w:val="28"/>
              </w:rPr>
              <w:t>Числа от 1 до 10. Сложение и вычитание (28 ч)</w:t>
            </w:r>
          </w:p>
        </w:tc>
      </w:tr>
      <w:tr w:rsidR="00A17304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00B5" w:rsidRPr="008C6E57" w:rsidRDefault="0022523A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  <w:r w:rsidR="000E6092">
              <w:rPr>
                <w:color w:val="000000"/>
                <w:sz w:val="22"/>
                <w:szCs w:val="22"/>
              </w:rPr>
              <w:t>(1)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</w:p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 xml:space="preserve">+1, </w:t>
            </w:r>
            <w:r w:rsidRPr="008C6E57">
              <w:rPr>
                <w:color w:val="000000"/>
                <w:sz w:val="22"/>
                <w:szCs w:val="22"/>
              </w:rPr>
              <w:t>-1. Знаки +, -, =.</w:t>
            </w:r>
          </w:p>
        </w:tc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Закрепить умение прибавлять и вычитать 1; познакомить с понятиями «плюс», «минус», «равно».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Воспитание ценностного отношения к природе, окружающей среде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Умение прибавлять и вычитать 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Фронтальная работа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00B5" w:rsidRPr="008C6E57" w:rsidRDefault="0092573E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Индивидуальная работа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92136E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80-81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92136E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29</w:t>
            </w:r>
          </w:p>
        </w:tc>
      </w:tr>
      <w:tr w:rsidR="00A17304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22523A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  <w:r w:rsidR="000E6092">
              <w:rPr>
                <w:color w:val="000000"/>
                <w:sz w:val="22"/>
                <w:szCs w:val="22"/>
              </w:rPr>
              <w:t>(2)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 xml:space="preserve">-1-1. </w:t>
            </w:r>
            <w:r w:rsidRPr="008C6E57">
              <w:rPr>
                <w:color w:val="000000"/>
                <w:sz w:val="22"/>
                <w:szCs w:val="22"/>
              </w:rPr>
              <w:t>+1+1.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Закрепить умение прибавлять и вычитать по 1.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Формирование первоначальных представлений о правилах поведения на природе.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Умение прибавлять и вычитать 1, чертить отрезки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Индивидуальная работа (полотно наборное)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92573E" w:rsidP="00D34E26">
            <w:pPr>
              <w:rPr>
                <w:sz w:val="20"/>
                <w:szCs w:val="20"/>
              </w:rPr>
            </w:pPr>
            <w:r w:rsidRPr="0092573E">
              <w:rPr>
                <w:szCs w:val="20"/>
              </w:rPr>
              <w:t>Работа с карточкой «помощницей»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92136E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82-83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92136E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30</w:t>
            </w:r>
          </w:p>
        </w:tc>
      </w:tr>
      <w:tr w:rsidR="00A17304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22523A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  <w:r w:rsidR="000E6092">
              <w:rPr>
                <w:color w:val="000000"/>
                <w:sz w:val="22"/>
                <w:szCs w:val="22"/>
              </w:rPr>
              <w:t>(3)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 xml:space="preserve">+2, </w:t>
            </w:r>
            <w:r w:rsidRPr="008C6E57">
              <w:rPr>
                <w:color w:val="000000"/>
                <w:sz w:val="22"/>
                <w:szCs w:val="22"/>
              </w:rPr>
              <w:t>-2.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Познакомить с приемами сложения и вычитания по теме урока.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Формирование знаний о правилах вежливого поведения, культуры речи, умение пользоваться «волшебными» словами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Знание правил решения задач, умение составлять записи по картинке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Работа в парах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92573E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Работа в парах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92136E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84-85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92136E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31</w:t>
            </w:r>
          </w:p>
        </w:tc>
      </w:tr>
      <w:tr w:rsidR="00A17304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22523A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  <w:r w:rsidR="000E6092">
              <w:rPr>
                <w:color w:val="000000"/>
                <w:sz w:val="22"/>
                <w:szCs w:val="22"/>
              </w:rPr>
              <w:t>(4)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Слагаемые. Сумма.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Познакомить с терминами «слагаемое», «сумма». Использование этих терминов при чтении записи.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Формирование  основ морали, взаимопомощи, взаимовыручки.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Знание и умение пользоваться терминами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 xml:space="preserve">Текущий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92573E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Индивидуальная работа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92136E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86-87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92136E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32</w:t>
            </w:r>
          </w:p>
        </w:tc>
      </w:tr>
      <w:tr w:rsidR="00A17304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22523A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  <w:r w:rsidR="000E6092">
              <w:rPr>
                <w:color w:val="000000"/>
                <w:sz w:val="22"/>
                <w:szCs w:val="22"/>
              </w:rPr>
              <w:t>(5)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Задача (условие, вопрос).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Познакомить учащихся с составными частями задач.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 xml:space="preserve">Формирование  основ морали, взаимопомощи, </w:t>
            </w:r>
            <w:r w:rsidRPr="008C6E57">
              <w:rPr>
                <w:color w:val="000000"/>
                <w:sz w:val="22"/>
                <w:szCs w:val="22"/>
              </w:rPr>
              <w:lastRenderedPageBreak/>
              <w:t>взаимовыручки.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lastRenderedPageBreak/>
              <w:t>Умение выделять части задач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92573E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Работа в парах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92573E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Работа в парах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92136E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88-89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92136E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33</w:t>
            </w:r>
          </w:p>
        </w:tc>
      </w:tr>
      <w:tr w:rsidR="00A17304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22523A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42</w:t>
            </w:r>
            <w:r w:rsidR="000E6092">
              <w:rPr>
                <w:color w:val="000000"/>
                <w:sz w:val="22"/>
                <w:szCs w:val="22"/>
              </w:rPr>
              <w:t>(6)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Составление задач на сложение и вычитание по одному рисунку.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Продолжить работу по формированию умения решать задачи; закрепить знания о задаче и ее решении.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Воспитание бережного, гуманного отношения ко всему живому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Умение решать простые задачи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Фронтальная работа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92573E" w:rsidRDefault="0092573E" w:rsidP="00D34E26">
            <w:pPr>
              <w:autoSpaceDE w:val="0"/>
              <w:snapToGrid w:val="0"/>
              <w:rPr>
                <w:color w:val="000000"/>
              </w:rPr>
            </w:pPr>
            <w:r w:rsidRPr="0092573E">
              <w:t>Работа с карточкой «помощницей»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92136E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90-91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92136E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34</w:t>
            </w:r>
          </w:p>
        </w:tc>
      </w:tr>
      <w:tr w:rsidR="00A17304" w:rsidRPr="008C6E57" w:rsidTr="00437A10">
        <w:trPr>
          <w:gridAfter w:val="3"/>
          <w:wAfter w:w="14119" w:type="dxa"/>
          <w:trHeight w:val="1341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22523A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  <w:r w:rsidR="000E6092">
              <w:rPr>
                <w:color w:val="000000"/>
                <w:sz w:val="22"/>
                <w:szCs w:val="22"/>
              </w:rPr>
              <w:t>(7)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 xml:space="preserve">+2, </w:t>
            </w:r>
            <w:r w:rsidRPr="008C6E57">
              <w:rPr>
                <w:color w:val="000000"/>
                <w:sz w:val="22"/>
                <w:szCs w:val="22"/>
              </w:rPr>
              <w:t xml:space="preserve">-2. Составление и заучивание таблиц. 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 xml:space="preserve">Составление и заучивание таблицы для случаев </w:t>
            </w:r>
            <w:r w:rsidRPr="008C6E57">
              <w:rPr>
                <w:color w:val="000000"/>
                <w:sz w:val="22"/>
                <w:szCs w:val="22"/>
              </w:rPr>
              <w:t xml:space="preserve">+2, </w:t>
            </w:r>
            <w:r w:rsidRPr="008C6E57">
              <w:rPr>
                <w:color w:val="000000"/>
                <w:sz w:val="22"/>
                <w:szCs w:val="22"/>
              </w:rPr>
              <w:t>-2.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Воспитание бережного, гуманного отношения ко всему живому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Умение пользоваться таблицей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Фронтальная работа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92573E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Индивидуальная работа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92136E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92-93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92136E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35</w:t>
            </w:r>
          </w:p>
        </w:tc>
      </w:tr>
      <w:tr w:rsidR="00A17304" w:rsidRPr="008C6E57" w:rsidTr="00437A10">
        <w:trPr>
          <w:gridAfter w:val="3"/>
          <w:wAfter w:w="14119" w:type="dxa"/>
          <w:trHeight w:val="840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22523A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  <w:r w:rsidR="000E6092">
              <w:rPr>
                <w:color w:val="000000"/>
                <w:sz w:val="22"/>
                <w:szCs w:val="22"/>
              </w:rPr>
              <w:t>(8)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Присчитывание и отсчитывание по 2. Закрепление.</w:t>
            </w:r>
          </w:p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 xml:space="preserve">Закрепить навыки сложения и вычитания для случаев вида </w:t>
            </w:r>
            <w:r w:rsidRPr="008C6E57">
              <w:rPr>
                <w:color w:val="000000"/>
                <w:sz w:val="22"/>
                <w:szCs w:val="22"/>
              </w:rPr>
              <w:t xml:space="preserve">+2, </w:t>
            </w:r>
            <w:r w:rsidRPr="008C6E57">
              <w:rPr>
                <w:color w:val="000000"/>
                <w:sz w:val="22"/>
                <w:szCs w:val="22"/>
              </w:rPr>
              <w:t>-2; упражнять в присчитывании и отсчитывании по 2.</w:t>
            </w:r>
          </w:p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Воспитание уважения к традициям русского народа, национальным праздникам.</w:t>
            </w:r>
          </w:p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Умение прибавлять и вычитать 2</w:t>
            </w:r>
          </w:p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 xml:space="preserve">Текущий </w:t>
            </w:r>
          </w:p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92573E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Индивидуальная работа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92136E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94-95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92136E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36</w:t>
            </w:r>
          </w:p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</w:p>
        </w:tc>
      </w:tr>
      <w:tr w:rsidR="00A17304" w:rsidRPr="008C6E57" w:rsidTr="00437A10">
        <w:trPr>
          <w:gridAfter w:val="3"/>
          <w:wAfter w:w="14119" w:type="dxa"/>
          <w:trHeight w:val="840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22523A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  <w:r w:rsidR="000E6092">
              <w:rPr>
                <w:color w:val="000000"/>
                <w:sz w:val="22"/>
                <w:szCs w:val="22"/>
              </w:rPr>
              <w:t>(9)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Задачи на увеличение (уменьшения) числа на несколько единиц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Познакомить учащихся с новым для них видом задач.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Воспитание уважения к культурам разных народов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Умение решать задачи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Периодический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92573E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92573E">
              <w:t>Работа с карточкой «помощницей»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6B1D0F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96-97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6B1D0F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37</w:t>
            </w:r>
          </w:p>
        </w:tc>
      </w:tr>
      <w:tr w:rsidR="00A17304" w:rsidRPr="008C6E57" w:rsidTr="00437A10">
        <w:trPr>
          <w:gridAfter w:val="3"/>
          <w:wAfter w:w="14119" w:type="dxa"/>
          <w:trHeight w:val="840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0E6092" w:rsidRDefault="0022523A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</w:t>
            </w:r>
          </w:p>
          <w:p w:rsidR="00A800B5" w:rsidRPr="008C6E57" w:rsidRDefault="000E6092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(10)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Закрепление изученного.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Закрепить изученный материал.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</w:pPr>
          </w:p>
          <w:p w:rsidR="00A800B5" w:rsidRPr="008C6E57" w:rsidRDefault="00A800B5" w:rsidP="00D34E26">
            <w:pPr>
              <w:autoSpaceDE w:val="0"/>
              <w:snapToGrid w:val="0"/>
            </w:pPr>
            <w:r w:rsidRPr="008C6E57">
              <w:t>Формирование понимания важности физической культуры и спорта на здоровье человека.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t>Уметь пользоваться ма</w:t>
            </w:r>
            <w:r w:rsidRPr="008C6E57">
              <w:softHyphen/>
              <w:t>тематической терминоло</w:t>
            </w:r>
            <w:r w:rsidRPr="008C6E57">
              <w:softHyphen/>
              <w:t>гией: «прибавить», «вы</w:t>
            </w:r>
            <w:r w:rsidRPr="008C6E57">
              <w:softHyphen/>
              <w:t>честь», «увеличить», «плюс», «минус», «сла</w:t>
            </w:r>
            <w:r w:rsidRPr="008C6E57">
              <w:softHyphen/>
              <w:t>гаемое», «сумма»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Работа в парах</w:t>
            </w:r>
          </w:p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92573E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Работа в парах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6B1D0F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98-99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</w:p>
        </w:tc>
      </w:tr>
      <w:tr w:rsidR="00A17304" w:rsidRPr="008C6E57" w:rsidTr="00437A10">
        <w:trPr>
          <w:gridAfter w:val="3"/>
          <w:wAfter w:w="14119" w:type="dxa"/>
          <w:trHeight w:val="840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22523A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</w:t>
            </w:r>
            <w:r w:rsidR="000E6092">
              <w:rPr>
                <w:color w:val="000000"/>
                <w:sz w:val="22"/>
                <w:szCs w:val="22"/>
              </w:rPr>
              <w:t xml:space="preserve"> (11)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Проверка знаний.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Проверить знания приёмов прибавления и вычитания 1, 2.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</w:pPr>
            <w:r w:rsidRPr="008C6E57">
              <w:t xml:space="preserve">.формирование способности к самостоятельным поступкам и действиям, развитие трудолюбия, способности к </w:t>
            </w:r>
            <w:r w:rsidRPr="008C6E57">
              <w:lastRenderedPageBreak/>
              <w:t>преодолению трудностей.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</w:pPr>
            <w:r w:rsidRPr="008C6E57">
              <w:lastRenderedPageBreak/>
              <w:t xml:space="preserve">Уметь применять навык прибавления и вычитания 1, 2 и 3 к любому числу в пределах </w:t>
            </w:r>
            <w:r w:rsidRPr="008C6E57">
              <w:lastRenderedPageBreak/>
              <w:t>10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lastRenderedPageBreak/>
              <w:t>Проверочная работа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92573E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Индивидуальное задание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6B1D0F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</w:p>
        </w:tc>
      </w:tr>
      <w:tr w:rsidR="00A17304" w:rsidRPr="008C6E57" w:rsidTr="00437A10">
        <w:trPr>
          <w:gridAfter w:val="3"/>
          <w:wAfter w:w="14119" w:type="dxa"/>
          <w:trHeight w:val="840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Default="0022523A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48</w:t>
            </w:r>
          </w:p>
          <w:p w:rsidR="000E6092" w:rsidRPr="008C6E57" w:rsidRDefault="000E6092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(12)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Работа над ошибками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Выполнить работу над ошибками.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</w:pPr>
            <w:r w:rsidRPr="008C6E57">
              <w:t>Формирование почтительного отношения к родителям, воспитание уважения к труду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</w:pPr>
            <w:r w:rsidRPr="008C6E57">
              <w:t>Уметь применять навык прибавления и вычитания 1, 2 и 3 к любому числу в пределах 10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Самостоятельная работа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92573E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Индивидуальная помощь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6B1D0F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101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</w:p>
        </w:tc>
      </w:tr>
      <w:tr w:rsidR="00A17304" w:rsidRPr="008C6E57" w:rsidTr="00437A10">
        <w:trPr>
          <w:gridAfter w:val="3"/>
          <w:wAfter w:w="14119" w:type="dxa"/>
          <w:trHeight w:val="1780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Default="0022523A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</w:t>
            </w:r>
          </w:p>
          <w:p w:rsidR="000E6092" w:rsidRPr="008C6E57" w:rsidRDefault="000E6092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(13)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 xml:space="preserve">+3, </w:t>
            </w:r>
            <w:r w:rsidRPr="008C6E57">
              <w:rPr>
                <w:color w:val="000000"/>
                <w:sz w:val="22"/>
                <w:szCs w:val="22"/>
              </w:rPr>
              <w:t>-3. Примеры вычислений.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 xml:space="preserve">Познакомить с приемами сложения и вычитания для случаев вида </w:t>
            </w:r>
            <w:r w:rsidRPr="008C6E57">
              <w:rPr>
                <w:color w:val="000000"/>
                <w:sz w:val="22"/>
                <w:szCs w:val="22"/>
              </w:rPr>
              <w:t xml:space="preserve">+3, </w:t>
            </w:r>
            <w:r w:rsidRPr="008C6E57">
              <w:rPr>
                <w:color w:val="000000"/>
                <w:sz w:val="22"/>
                <w:szCs w:val="22"/>
              </w:rPr>
              <w:t>-3.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Формирование элементарных представлений об основных профессиях.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Умение прибавлять и вычитать 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Фронтальная работа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112570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Индивидуальная работа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6B1D0F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104-105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6B1D0F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38</w:t>
            </w:r>
          </w:p>
        </w:tc>
      </w:tr>
      <w:tr w:rsidR="00A17304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Default="0022523A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  <w:p w:rsidR="000E6092" w:rsidRPr="008C6E57" w:rsidRDefault="000E6092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(14)</w:t>
            </w:r>
          </w:p>
          <w:p w:rsidR="00A800B5" w:rsidRPr="008C6E57" w:rsidRDefault="00A800B5" w:rsidP="00D34E26">
            <w:pPr>
              <w:autoSpaceDE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Закрепление. Решение текстовых задач.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Закрепить умение прибавлять и вычитать число 3; формировать умение решать задачи.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Воспитание уважения к традициям русского народа, национальным праздникам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Умение прибавлять и вычитать 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 xml:space="preserve">Текущий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112570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92573E">
              <w:t>Работа с карточкой «помощницей»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6B1D0F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106-107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6B1D0F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39</w:t>
            </w:r>
          </w:p>
        </w:tc>
      </w:tr>
      <w:tr w:rsidR="00A17304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Default="0022523A" w:rsidP="00D34E26">
            <w:pPr>
              <w:autoSpaceDE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</w:t>
            </w:r>
          </w:p>
          <w:p w:rsidR="000E6092" w:rsidRPr="008C6E57" w:rsidRDefault="000E6092" w:rsidP="00D34E26">
            <w:pPr>
              <w:autoSpaceDE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(15)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Закрепление. Решение текстовых задач.</w:t>
            </w:r>
          </w:p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Закрепить умение прибавлять и вычитать число 3; формировать умение решать задачи.</w:t>
            </w:r>
          </w:p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t>Формирование почтительного отношения к родителям, воспитание уважения к труду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Умение прибавлять и вычитать 3</w:t>
            </w:r>
          </w:p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Проверочная работа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112570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92573E">
              <w:t>Работа с карточкой «помощницей»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6B1D0F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108-109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6B1D0F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40</w:t>
            </w:r>
          </w:p>
        </w:tc>
      </w:tr>
      <w:tr w:rsidR="00A17304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Default="0022523A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  <w:p w:rsidR="000E6092" w:rsidRPr="008C6E57" w:rsidRDefault="000E6092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(16)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 xml:space="preserve">+3, </w:t>
            </w:r>
            <w:r w:rsidRPr="008C6E57">
              <w:rPr>
                <w:color w:val="000000"/>
                <w:sz w:val="22"/>
                <w:szCs w:val="22"/>
              </w:rPr>
              <w:t>-3. Составление и заучивание таблицы.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Составить и заучить таблицу прибавления и вычитания числа 3.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Воспитание уважительного отношения к старшим, доброжелательного отношения к сверстникам.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Знание таблицы прибавления и вычитания 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Фронтальная работа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112570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Индивидуальная работа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6B1D0F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110-111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6B1D0F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41</w:t>
            </w:r>
          </w:p>
        </w:tc>
      </w:tr>
      <w:tr w:rsidR="00A17304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Default="0022523A" w:rsidP="00D34E26">
            <w:pPr>
              <w:autoSpaceDE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</w:p>
          <w:p w:rsidR="000E6092" w:rsidRPr="008C6E57" w:rsidRDefault="000E6092" w:rsidP="00D34E26">
            <w:pPr>
              <w:autoSpaceDE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(17)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 xml:space="preserve">Закрепление случаев </w:t>
            </w:r>
            <w:r w:rsidRPr="008C6E57">
              <w:rPr>
                <w:color w:val="000000"/>
                <w:sz w:val="22"/>
                <w:szCs w:val="22"/>
              </w:rPr>
              <w:t xml:space="preserve">+3, </w:t>
            </w:r>
            <w:r w:rsidRPr="008C6E57">
              <w:rPr>
                <w:color w:val="000000"/>
                <w:sz w:val="22"/>
                <w:szCs w:val="22"/>
              </w:rPr>
              <w:t>-3.</w:t>
            </w:r>
          </w:p>
          <w:p w:rsidR="00A800B5" w:rsidRPr="008C6E57" w:rsidRDefault="00A800B5" w:rsidP="00D34E26">
            <w:pPr>
              <w:autoSpaceDE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Сложение и соответствующие случаи состава чисел.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 xml:space="preserve">Закрепить знания таблицы для случаев вида </w:t>
            </w:r>
            <w:r w:rsidRPr="008C6E57">
              <w:rPr>
                <w:color w:val="000000"/>
                <w:sz w:val="22"/>
                <w:szCs w:val="22"/>
              </w:rPr>
              <w:t xml:space="preserve">+3, </w:t>
            </w:r>
            <w:r w:rsidRPr="008C6E57">
              <w:rPr>
                <w:color w:val="000000"/>
                <w:sz w:val="22"/>
                <w:szCs w:val="22"/>
              </w:rPr>
              <w:t>-3; Закрепить знания соответствующих случаев состава чисел.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Воспитание бережного отношения к растениям и животным.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Знание таблицы, состава чисел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 xml:space="preserve">Текущий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112570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Индивидуальная работа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6B1D0F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112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6B1D0F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42</w:t>
            </w:r>
          </w:p>
        </w:tc>
      </w:tr>
      <w:tr w:rsidR="00A17304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Default="0022523A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54</w:t>
            </w:r>
          </w:p>
          <w:p w:rsidR="000E6092" w:rsidRPr="008C6E57" w:rsidRDefault="000E6092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(18)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 xml:space="preserve">Решение задач. 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Закрепить изученный материал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Формирование стремления активно участвовать в делах класса, школы.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Навык решения задач, примеров.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Проверочная работа.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112570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92573E">
              <w:t>Работа с карточкой «помощницей»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6B1D0F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113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95549D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43</w:t>
            </w:r>
          </w:p>
        </w:tc>
      </w:tr>
      <w:tr w:rsidR="00A17304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Default="0022523A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</w:t>
            </w:r>
          </w:p>
          <w:p w:rsidR="000E6092" w:rsidRPr="008C6E57" w:rsidRDefault="000E6092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(19)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 xml:space="preserve">Решение задач. </w:t>
            </w:r>
          </w:p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Формировать умение решать задачи.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Формирование  основ морали, взаимопомощи, взаимовыручки.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Навык решения задач, примеров.</w:t>
            </w:r>
          </w:p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Самостоятельная работа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112570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92573E">
              <w:t>Работа с карточкой «помощницей»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6B1D0F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114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</w:p>
        </w:tc>
      </w:tr>
      <w:tr w:rsidR="00A17304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Default="000E6092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</w:t>
            </w:r>
          </w:p>
          <w:p w:rsidR="000E6092" w:rsidRPr="008C6E57" w:rsidRDefault="000E6092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(20)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 xml:space="preserve">   Решение текстовых задач.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 xml:space="preserve"> Формировать умение решать задачи.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Формирование ценностного отношения к учёбе, как к виду творческой деятельности.</w:t>
            </w:r>
          </w:p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Навык решения задач, примеров.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Фронтальная работа.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112570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92573E">
              <w:t>Работа с карточкой «помощницей»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6B1D0F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115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95549D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44</w:t>
            </w:r>
          </w:p>
        </w:tc>
      </w:tr>
      <w:tr w:rsidR="00A17304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Default="000E6092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</w:t>
            </w:r>
          </w:p>
          <w:p w:rsidR="000E6092" w:rsidRPr="008C6E57" w:rsidRDefault="000E6092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(21)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Закрепление. Решение задач.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Повторение и закрепление материала, изученного ранее.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 xml:space="preserve">Формирование знаний и выполнение санитарно-гигиенических правил, соблюдение </w:t>
            </w:r>
            <w:proofErr w:type="spellStart"/>
            <w:r w:rsidRPr="008C6E57">
              <w:rPr>
                <w:color w:val="000000"/>
                <w:sz w:val="22"/>
                <w:szCs w:val="22"/>
              </w:rPr>
              <w:t>здоровьесберегающего</w:t>
            </w:r>
            <w:proofErr w:type="spellEnd"/>
            <w:r w:rsidRPr="008C6E57">
              <w:rPr>
                <w:color w:val="000000"/>
                <w:sz w:val="22"/>
                <w:szCs w:val="22"/>
              </w:rPr>
              <w:t xml:space="preserve"> режима дня.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Знание таблицы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 xml:space="preserve">Текущий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112570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92573E">
              <w:t>Работа с карточкой «помощницей»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6B1D0F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116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95549D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45</w:t>
            </w:r>
          </w:p>
        </w:tc>
      </w:tr>
      <w:tr w:rsidR="00A17304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Default="000E6092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</w:t>
            </w:r>
          </w:p>
          <w:p w:rsidR="000E6092" w:rsidRPr="008C6E57" w:rsidRDefault="000E6092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(22)</w:t>
            </w:r>
          </w:p>
          <w:p w:rsidR="00A800B5" w:rsidRPr="008C6E57" w:rsidRDefault="00A800B5" w:rsidP="00D34E26">
            <w:pPr>
              <w:autoSpaceDE w:val="0"/>
              <w:rPr>
                <w:color w:val="000000"/>
                <w:sz w:val="22"/>
                <w:szCs w:val="22"/>
              </w:rPr>
            </w:pPr>
          </w:p>
          <w:p w:rsidR="00A800B5" w:rsidRPr="008C6E57" w:rsidRDefault="00A800B5" w:rsidP="00D34E26">
            <w:pPr>
              <w:autoSpaceDE w:val="0"/>
              <w:rPr>
                <w:color w:val="000000"/>
                <w:sz w:val="22"/>
                <w:szCs w:val="22"/>
              </w:rPr>
            </w:pPr>
          </w:p>
          <w:p w:rsidR="00A800B5" w:rsidRPr="008C6E57" w:rsidRDefault="00A800B5" w:rsidP="00D34E26">
            <w:pPr>
              <w:autoSpaceDE w:val="0"/>
              <w:rPr>
                <w:color w:val="000000"/>
                <w:sz w:val="22"/>
                <w:szCs w:val="22"/>
              </w:rPr>
            </w:pPr>
          </w:p>
          <w:p w:rsidR="00A800B5" w:rsidRPr="008C6E57" w:rsidRDefault="00A800B5" w:rsidP="00D34E26">
            <w:pPr>
              <w:autoSpaceDE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Закрепление. Решение текстовых задач.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Познакомить с новым видом задач; закреплять изученные приемы сложения и вычитания (</w:t>
            </w:r>
            <w:r w:rsidRPr="008C6E57">
              <w:rPr>
                <w:color w:val="000000"/>
                <w:sz w:val="22"/>
                <w:szCs w:val="22"/>
              </w:rPr>
              <w:t>±1, 2, 3).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Формирование интереса к чтению, детским спектаклям, концертам.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Умение решать задачи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 xml:space="preserve">Текущий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112570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92573E">
              <w:t>Работа с карточкой «помощницей»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6B1D0F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117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</w:p>
        </w:tc>
      </w:tr>
      <w:tr w:rsidR="00A17304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Default="000E6092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</w:t>
            </w:r>
          </w:p>
          <w:p w:rsidR="000E6092" w:rsidRPr="008C6E57" w:rsidRDefault="000E6092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(23)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Закре</w:t>
            </w:r>
            <w:r w:rsidR="00D6331F">
              <w:rPr>
                <w:color w:val="000000"/>
                <w:sz w:val="22"/>
                <w:szCs w:val="22"/>
              </w:rPr>
              <w:t xml:space="preserve">пление. Подготовка к  проверочной </w:t>
            </w:r>
            <w:r w:rsidRPr="008C6E57">
              <w:rPr>
                <w:color w:val="000000"/>
                <w:sz w:val="22"/>
                <w:szCs w:val="22"/>
              </w:rPr>
              <w:t xml:space="preserve"> работе.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Выявить пробелы в знаниях и устранить их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Формирование доброжелательного отношения к сверстникам.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Умение решать задачи и примеры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Фронтальная работа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112570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Индивидуальная работа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6B1D0F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118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95549D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46</w:t>
            </w:r>
          </w:p>
        </w:tc>
      </w:tr>
      <w:tr w:rsidR="00A17304" w:rsidRPr="008C6E57" w:rsidTr="00437A10">
        <w:trPr>
          <w:gridAfter w:val="3"/>
          <w:wAfter w:w="14119" w:type="dxa"/>
          <w:trHeight w:val="765"/>
        </w:trPr>
        <w:tc>
          <w:tcPr>
            <w:tcW w:w="710" w:type="dxa"/>
            <w:tcBorders>
              <w:left w:val="single" w:sz="4" w:space="0" w:color="000000"/>
              <w:bottom w:val="single" w:sz="4" w:space="0" w:color="auto"/>
            </w:tcBorders>
          </w:tcPr>
          <w:p w:rsidR="00A800B5" w:rsidRDefault="000E6092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  <w:p w:rsidR="000E6092" w:rsidRPr="008C6E57" w:rsidRDefault="000E6092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(24)</w:t>
            </w:r>
          </w:p>
          <w:p w:rsidR="00A800B5" w:rsidRPr="008C6E57" w:rsidRDefault="00A800B5" w:rsidP="00D34E26">
            <w:pPr>
              <w:autoSpaceDE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auto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 xml:space="preserve">Проверка знаний. </w:t>
            </w:r>
          </w:p>
          <w:p w:rsidR="00A800B5" w:rsidRPr="008C6E57" w:rsidRDefault="00A800B5" w:rsidP="00D34E26">
            <w:pPr>
              <w:autoSpaceDE w:val="0"/>
              <w:rPr>
                <w:color w:val="000000"/>
                <w:sz w:val="22"/>
                <w:szCs w:val="22"/>
              </w:rPr>
            </w:pPr>
          </w:p>
          <w:p w:rsidR="00A800B5" w:rsidRPr="008C6E57" w:rsidRDefault="00A800B5" w:rsidP="00D34E26">
            <w:pPr>
              <w:autoSpaceDE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auto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 xml:space="preserve">Проверить знания детей,  </w:t>
            </w:r>
          </w:p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t>формирование способности к самостоятельным поступкам и действиям, развитие трудолюбия, способности к преодолению трудностей.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auto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Умение решать задачи и примеры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Проверочная работа</w:t>
            </w:r>
          </w:p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</w:tcPr>
          <w:p w:rsidR="00A800B5" w:rsidRPr="008C6E57" w:rsidRDefault="00112570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Индивидуальное задание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A800B5" w:rsidRPr="008C6E57" w:rsidRDefault="006B1D0F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126-127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</w:p>
        </w:tc>
      </w:tr>
      <w:tr w:rsidR="00A17304" w:rsidRPr="008C6E57" w:rsidTr="00437A10">
        <w:trPr>
          <w:gridAfter w:val="3"/>
          <w:wAfter w:w="14119" w:type="dxa"/>
          <w:trHeight w:val="1503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800B5" w:rsidRDefault="000E6092" w:rsidP="00D34E26">
            <w:pPr>
              <w:autoSpaceDE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61</w:t>
            </w:r>
          </w:p>
          <w:p w:rsidR="000E6092" w:rsidRPr="008C6E57" w:rsidRDefault="000E6092" w:rsidP="00D34E26">
            <w:pPr>
              <w:autoSpaceDE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(25)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800B5" w:rsidRPr="008C6E57" w:rsidRDefault="00A800B5" w:rsidP="00D34E26">
            <w:pPr>
              <w:autoSpaceDE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Работа над ошибками. Обобщение.</w:t>
            </w:r>
          </w:p>
          <w:p w:rsidR="00A800B5" w:rsidRPr="008C6E57" w:rsidRDefault="00A800B5" w:rsidP="00D34E26">
            <w:pPr>
              <w:autoSpaceDE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закреплять изученные приемы сложения и вычитания (</w:t>
            </w:r>
            <w:r w:rsidRPr="008C6E57">
              <w:rPr>
                <w:color w:val="000000"/>
                <w:sz w:val="22"/>
                <w:szCs w:val="22"/>
              </w:rPr>
              <w:t xml:space="preserve">±1, 2, 3).,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Формирование умения проявлять дисциплинированность, последовательность и настойчивость в выполнении учебных заданий.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Навык решения задач, примеров.</w:t>
            </w:r>
          </w:p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Фронтальная работа</w:t>
            </w:r>
          </w:p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800B5" w:rsidRPr="008C6E57" w:rsidRDefault="00112570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Индивидуальная работа</w:t>
            </w:r>
          </w:p>
        </w:tc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800B5" w:rsidRPr="008C6E57" w:rsidRDefault="0095549D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119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800B5" w:rsidRPr="008C6E57" w:rsidRDefault="0095549D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47</w:t>
            </w:r>
          </w:p>
        </w:tc>
      </w:tr>
      <w:tr w:rsidR="00A17304" w:rsidRPr="008C6E57" w:rsidTr="00437A10">
        <w:trPr>
          <w:gridAfter w:val="3"/>
          <w:wAfter w:w="14119" w:type="dxa"/>
          <w:trHeight w:val="1835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800B5" w:rsidRDefault="000E6092" w:rsidP="00D34E26">
            <w:pPr>
              <w:autoSpaceDE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</w:t>
            </w:r>
          </w:p>
          <w:p w:rsidR="000E6092" w:rsidRPr="008C6E57" w:rsidRDefault="000E6092" w:rsidP="00D34E26">
            <w:pPr>
              <w:autoSpaceDE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(26)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800B5" w:rsidRPr="008C6E57" w:rsidRDefault="00A800B5" w:rsidP="00D34E26">
            <w:pPr>
              <w:autoSpaceDE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Закрепление изученного</w:t>
            </w:r>
          </w:p>
          <w:p w:rsidR="00A800B5" w:rsidRPr="008C6E57" w:rsidRDefault="00A800B5" w:rsidP="00D34E26">
            <w:pPr>
              <w:autoSpaceDE w:val="0"/>
              <w:rPr>
                <w:color w:val="000000"/>
                <w:sz w:val="36"/>
                <w:szCs w:val="36"/>
              </w:rPr>
            </w:pPr>
          </w:p>
          <w:p w:rsidR="00A800B5" w:rsidRPr="008C6E57" w:rsidRDefault="00A800B5" w:rsidP="00D34E26">
            <w:pPr>
              <w:autoSpaceDE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</w:p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закреплять изученные приемы сложения и вычитания (</w:t>
            </w:r>
            <w:r w:rsidRPr="008C6E57">
              <w:rPr>
                <w:color w:val="000000"/>
                <w:sz w:val="22"/>
                <w:szCs w:val="22"/>
              </w:rPr>
              <w:t xml:space="preserve">±1, 2, 3).,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Формирование первоначального представления о возможном негативном влиянии компьютерных игр, телевидения на здоровье человека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Навык решения задач, примеров.</w:t>
            </w:r>
          </w:p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тест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800B5" w:rsidRPr="008C6E57" w:rsidRDefault="00112570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карточка</w:t>
            </w:r>
          </w:p>
        </w:tc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800B5" w:rsidRPr="008C6E57" w:rsidRDefault="0095549D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120-121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</w:p>
        </w:tc>
      </w:tr>
      <w:tr w:rsidR="00A17304" w:rsidRPr="008C6E57" w:rsidTr="00437A10">
        <w:trPr>
          <w:gridAfter w:val="3"/>
          <w:wAfter w:w="14119" w:type="dxa"/>
          <w:trHeight w:val="1039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800B5" w:rsidRDefault="000E6092" w:rsidP="00D34E26">
            <w:pPr>
              <w:autoSpaceDE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</w:t>
            </w:r>
          </w:p>
          <w:p w:rsidR="000E6092" w:rsidRPr="008C6E57" w:rsidRDefault="000E6092" w:rsidP="00D34E26">
            <w:pPr>
              <w:autoSpaceDE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(27)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Закрепление изученного мат</w:t>
            </w:r>
            <w:r w:rsidR="00D6331F">
              <w:rPr>
                <w:color w:val="000000"/>
                <w:sz w:val="22"/>
                <w:szCs w:val="22"/>
              </w:rPr>
              <w:t>е</w:t>
            </w:r>
            <w:r w:rsidRPr="008C6E57">
              <w:rPr>
                <w:color w:val="000000"/>
                <w:sz w:val="22"/>
                <w:szCs w:val="22"/>
              </w:rPr>
              <w:t>риала.</w:t>
            </w:r>
          </w:p>
          <w:p w:rsidR="00A800B5" w:rsidRPr="008C6E57" w:rsidRDefault="00A800B5" w:rsidP="00D34E26">
            <w:pPr>
              <w:autoSpaceDE w:val="0"/>
              <w:rPr>
                <w:color w:val="000000"/>
                <w:sz w:val="36"/>
                <w:szCs w:val="36"/>
              </w:rPr>
            </w:pP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Повторение и закрепление материала, изученного ранее.</w:t>
            </w:r>
          </w:p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Воспитание уважения к традициям русского народа, национальным праздникам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Навык решения задач, примеров.</w:t>
            </w:r>
          </w:p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Фронтальная работа</w:t>
            </w:r>
          </w:p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800B5" w:rsidRPr="008C6E57" w:rsidRDefault="00112570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Индивидуальная работа</w:t>
            </w:r>
          </w:p>
        </w:tc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800B5" w:rsidRPr="008C6E57" w:rsidRDefault="0095549D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122-123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800B5" w:rsidRPr="008C6E57" w:rsidRDefault="0095549D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48</w:t>
            </w:r>
          </w:p>
        </w:tc>
      </w:tr>
      <w:tr w:rsidR="00A17304" w:rsidRPr="008C6E57" w:rsidTr="00437A10">
        <w:trPr>
          <w:gridAfter w:val="3"/>
          <w:wAfter w:w="14119" w:type="dxa"/>
          <w:trHeight w:val="1335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800B5" w:rsidRDefault="000E6092" w:rsidP="00D34E26">
            <w:pPr>
              <w:autoSpaceDE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</w:t>
            </w:r>
          </w:p>
          <w:p w:rsidR="000E6092" w:rsidRPr="008C6E57" w:rsidRDefault="000E6092" w:rsidP="00D34E26">
            <w:pPr>
              <w:autoSpaceDE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(28)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800B5" w:rsidRPr="008C6E57" w:rsidRDefault="00D6331F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Закрепление изученного мате</w:t>
            </w:r>
            <w:r w:rsidR="00A800B5" w:rsidRPr="008C6E57">
              <w:rPr>
                <w:color w:val="000000"/>
                <w:sz w:val="22"/>
                <w:szCs w:val="22"/>
              </w:rPr>
              <w:t>риала.</w:t>
            </w:r>
          </w:p>
          <w:p w:rsidR="00A800B5" w:rsidRPr="008C6E57" w:rsidRDefault="00A800B5" w:rsidP="00D34E26">
            <w:pPr>
              <w:autoSpaceDE w:val="0"/>
              <w:rPr>
                <w:color w:val="000000"/>
                <w:sz w:val="36"/>
                <w:szCs w:val="36"/>
              </w:rPr>
            </w:pPr>
          </w:p>
          <w:p w:rsidR="00A800B5" w:rsidRPr="008C6E57" w:rsidRDefault="00A800B5" w:rsidP="00D34E26">
            <w:pPr>
              <w:autoSpaceDE w:val="0"/>
              <w:rPr>
                <w:color w:val="000000"/>
                <w:sz w:val="36"/>
                <w:szCs w:val="36"/>
              </w:rPr>
            </w:pP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Повторение и закрепление материала, изученного ранее.</w:t>
            </w:r>
          </w:p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</w:pPr>
            <w:r w:rsidRPr="008C6E57">
              <w:t>Формирование понимания важности физической культуры и спорта на здоровье человека.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Навык решения задач, примеров.</w:t>
            </w:r>
          </w:p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Работа в парах</w:t>
            </w:r>
          </w:p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800B5" w:rsidRPr="008C6E57" w:rsidRDefault="00112570" w:rsidP="00D34E26">
            <w:pPr>
              <w:rPr>
                <w:sz w:val="20"/>
                <w:szCs w:val="20"/>
              </w:rPr>
            </w:pPr>
            <w:r w:rsidRPr="00112570">
              <w:rPr>
                <w:szCs w:val="20"/>
              </w:rPr>
              <w:t>Работа в парах</w:t>
            </w:r>
          </w:p>
        </w:tc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800B5" w:rsidRPr="008C6E57" w:rsidRDefault="006B1D0F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</w:t>
            </w:r>
            <w:r w:rsidR="0095549D" w:rsidRPr="008C6E57">
              <w:rPr>
                <w:color w:val="000000"/>
                <w:sz w:val="22"/>
                <w:szCs w:val="22"/>
              </w:rPr>
              <w:t>24-125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</w:p>
        </w:tc>
      </w:tr>
      <w:tr w:rsidR="008E6351" w:rsidRPr="008C6E57" w:rsidTr="00437A10">
        <w:trPr>
          <w:trHeight w:val="456"/>
        </w:trPr>
        <w:tc>
          <w:tcPr>
            <w:tcW w:w="14992" w:type="dxa"/>
            <w:gridSpan w:val="10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351" w:rsidRPr="00000427" w:rsidRDefault="008E6351" w:rsidP="00D34E26">
            <w:pPr>
              <w:autoSpaceDE w:val="0"/>
              <w:jc w:val="center"/>
              <w:rPr>
                <w:color w:val="000000"/>
                <w:sz w:val="28"/>
                <w:szCs w:val="28"/>
              </w:rPr>
            </w:pPr>
            <w:r w:rsidRPr="00000427">
              <w:rPr>
                <w:b/>
                <w:i/>
                <w:color w:val="000000"/>
                <w:sz w:val="28"/>
                <w:szCs w:val="28"/>
              </w:rPr>
              <w:t>Числа от 1 до 10.</w:t>
            </w:r>
            <w:r w:rsidRPr="00000427">
              <w:rPr>
                <w:color w:val="000000"/>
                <w:sz w:val="28"/>
                <w:szCs w:val="28"/>
              </w:rPr>
              <w:t xml:space="preserve"> </w:t>
            </w:r>
            <w:r w:rsidRPr="00000427">
              <w:rPr>
                <w:b/>
                <w:i/>
                <w:color w:val="000000"/>
                <w:sz w:val="28"/>
                <w:szCs w:val="28"/>
              </w:rPr>
              <w:t>Сложение и вычитание</w:t>
            </w:r>
            <w:r w:rsidR="00000427" w:rsidRPr="00000427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r w:rsidRPr="00000427">
              <w:rPr>
                <w:b/>
                <w:i/>
                <w:color w:val="000000"/>
                <w:sz w:val="28"/>
                <w:szCs w:val="28"/>
              </w:rPr>
              <w:t>(продолжение) (28 ч)</w:t>
            </w:r>
          </w:p>
        </w:tc>
        <w:tc>
          <w:tcPr>
            <w:tcW w:w="6403" w:type="dxa"/>
            <w:gridSpan w:val="2"/>
          </w:tcPr>
          <w:p w:rsidR="008E6351" w:rsidRPr="008C6E57" w:rsidRDefault="008E6351" w:rsidP="00D34E26">
            <w:pPr>
              <w:suppressAutoHyphens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7716" w:type="dxa"/>
          </w:tcPr>
          <w:p w:rsidR="008E6351" w:rsidRPr="008C6E57" w:rsidRDefault="008E6351" w:rsidP="00D34E26">
            <w:pPr>
              <w:autoSpaceDE w:val="0"/>
              <w:rPr>
                <w:color w:val="000000"/>
                <w:sz w:val="36"/>
                <w:szCs w:val="36"/>
              </w:rPr>
            </w:pPr>
            <w:r w:rsidRPr="008C6E57">
              <w:rPr>
                <w:color w:val="000000"/>
                <w:sz w:val="36"/>
                <w:szCs w:val="36"/>
              </w:rPr>
              <w:t xml:space="preserve"> 3 четверть-36 часов</w:t>
            </w:r>
          </w:p>
          <w:p w:rsidR="008E6351" w:rsidRPr="008C6E57" w:rsidRDefault="008E6351" w:rsidP="00D34E26">
            <w:pPr>
              <w:autoSpaceDE w:val="0"/>
              <w:rPr>
                <w:color w:val="000000"/>
                <w:sz w:val="22"/>
                <w:szCs w:val="22"/>
              </w:rPr>
            </w:pPr>
          </w:p>
          <w:p w:rsidR="008E6351" w:rsidRPr="008C6E57" w:rsidRDefault="008E6351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</w:p>
        </w:tc>
      </w:tr>
      <w:tr w:rsidR="00663592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114B6" w:rsidRDefault="000E6092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65</w:t>
            </w:r>
          </w:p>
          <w:p w:rsidR="00A800B5" w:rsidRPr="00A114B6" w:rsidRDefault="000E6092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(1)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 xml:space="preserve">Закрепление пройденного. </w:t>
            </w:r>
          </w:p>
          <w:p w:rsidR="00A800B5" w:rsidRPr="00A114B6" w:rsidRDefault="00A800B5" w:rsidP="00D34E26">
            <w:pPr>
              <w:autoSpaceDE w:val="0"/>
              <w:rPr>
                <w:color w:val="000000"/>
              </w:rPr>
            </w:pPr>
            <w:r w:rsidRPr="00A114B6">
              <w:rPr>
                <w:color w:val="000000"/>
              </w:rPr>
              <w:t>±1, 2, 3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 xml:space="preserve"> Закреплять изученные приемы сложения и вычитания (</w:t>
            </w:r>
            <w:r w:rsidRPr="00A114B6">
              <w:rPr>
                <w:color w:val="000000"/>
              </w:rPr>
              <w:t>±1, 2, 3).,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Воспитание уважения к традициям русского народа, национальным праздникам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Навык решения задач, примеров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 xml:space="preserve">Текущий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112570" w:rsidP="00D34E26">
            <w:pPr>
              <w:autoSpaceDE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Индивидуальная работа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4-5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3</w:t>
            </w:r>
          </w:p>
        </w:tc>
      </w:tr>
      <w:tr w:rsidR="00663592" w:rsidRPr="008C6E57" w:rsidTr="00437A10">
        <w:trPr>
          <w:gridAfter w:val="3"/>
          <w:wAfter w:w="14119" w:type="dxa"/>
          <w:trHeight w:val="1264"/>
        </w:trPr>
        <w:tc>
          <w:tcPr>
            <w:tcW w:w="710" w:type="dxa"/>
            <w:tcBorders>
              <w:left w:val="single" w:sz="4" w:space="0" w:color="000000"/>
              <w:bottom w:val="single" w:sz="4" w:space="0" w:color="auto"/>
            </w:tcBorders>
          </w:tcPr>
          <w:p w:rsidR="00A114B6" w:rsidRDefault="000E6092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66</w:t>
            </w:r>
          </w:p>
          <w:p w:rsidR="00A800B5" w:rsidRPr="00A114B6" w:rsidRDefault="000E6092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(2)</w:t>
            </w:r>
          </w:p>
          <w:p w:rsidR="00A800B5" w:rsidRPr="00A114B6" w:rsidRDefault="00A800B5" w:rsidP="00D34E26">
            <w:pPr>
              <w:autoSpaceDE w:val="0"/>
              <w:rPr>
                <w:color w:val="000000"/>
              </w:rPr>
            </w:pP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auto"/>
            </w:tcBorders>
          </w:tcPr>
          <w:p w:rsidR="00A800B5" w:rsidRPr="00A114B6" w:rsidRDefault="00A800B5" w:rsidP="00D34E26">
            <w:pPr>
              <w:autoSpaceDE w:val="0"/>
              <w:rPr>
                <w:color w:val="000000"/>
              </w:rPr>
            </w:pPr>
            <w:r w:rsidRPr="00A114B6">
              <w:rPr>
                <w:color w:val="000000"/>
              </w:rPr>
              <w:t>Задачи на увеличение числа на несколько единиц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auto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 xml:space="preserve">Познакомить с новым видом задач, </w:t>
            </w:r>
          </w:p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Формирование  основ морали, взаимопомощи, взаимовыручки.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auto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Умение решать новые задачи</w:t>
            </w:r>
          </w:p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</w:p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</w:p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Практическая работа</w:t>
            </w:r>
          </w:p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</w:p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</w:tcPr>
          <w:p w:rsidR="00A800B5" w:rsidRPr="00A114B6" w:rsidRDefault="00112570" w:rsidP="00D34E26">
            <w:pPr>
              <w:autoSpaceDE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Практическая работа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6-</w:t>
            </w:r>
          </w:p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</w:p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</w:p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800B5" w:rsidRPr="008C6E57" w:rsidRDefault="00A800B5" w:rsidP="00D34E26">
            <w:pPr>
              <w:tabs>
                <w:tab w:val="center" w:pos="601"/>
              </w:tabs>
              <w:autoSpaceDE w:val="0"/>
              <w:snapToGrid w:val="0"/>
              <w:ind w:hanging="108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4</w:t>
            </w:r>
            <w:r w:rsidR="0095549D" w:rsidRPr="008C6E57">
              <w:rPr>
                <w:color w:val="000000"/>
                <w:sz w:val="22"/>
                <w:szCs w:val="22"/>
              </w:rPr>
              <w:tab/>
            </w:r>
          </w:p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</w:p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</w:p>
          <w:p w:rsidR="00A800B5" w:rsidRPr="008C6E57" w:rsidRDefault="00A800B5" w:rsidP="00D34E26">
            <w:pPr>
              <w:autoSpaceDE w:val="0"/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63592" w:rsidRPr="008C6E57" w:rsidTr="00437A10">
        <w:trPr>
          <w:gridAfter w:val="3"/>
          <w:wAfter w:w="14119" w:type="dxa"/>
          <w:trHeight w:val="1296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114B6" w:rsidRDefault="000E6092" w:rsidP="00D34E26">
            <w:pPr>
              <w:autoSpaceDE w:val="0"/>
              <w:rPr>
                <w:color w:val="000000"/>
              </w:rPr>
            </w:pPr>
            <w:r w:rsidRPr="00A114B6">
              <w:rPr>
                <w:color w:val="000000"/>
              </w:rPr>
              <w:lastRenderedPageBreak/>
              <w:t>67</w:t>
            </w:r>
          </w:p>
          <w:p w:rsidR="00A800B5" w:rsidRPr="00A114B6" w:rsidRDefault="000E6092" w:rsidP="00D34E26">
            <w:pPr>
              <w:autoSpaceDE w:val="0"/>
              <w:rPr>
                <w:color w:val="000000"/>
              </w:rPr>
            </w:pPr>
            <w:r w:rsidRPr="00A114B6">
              <w:rPr>
                <w:color w:val="000000"/>
              </w:rPr>
              <w:t>(3)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437A10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Задачи на уменьшение числа на несколько единиц.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формировать вычислительный навык.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Формирование уважения к труду, творчеству старших и сверстников.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Умение решать новые задачи</w:t>
            </w:r>
          </w:p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Самостоятельная работа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800B5" w:rsidRPr="00A114B6" w:rsidRDefault="00112570" w:rsidP="00D34E26">
            <w:pPr>
              <w:autoSpaceDE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Индивидуальная помощь</w:t>
            </w:r>
          </w:p>
        </w:tc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4</w:t>
            </w:r>
          </w:p>
        </w:tc>
      </w:tr>
      <w:tr w:rsidR="00663592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114B6" w:rsidRDefault="000E6092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68</w:t>
            </w:r>
          </w:p>
          <w:p w:rsidR="00A800B5" w:rsidRPr="00A114B6" w:rsidRDefault="000E6092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(4)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±4. Приемы вычислений.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Познакомить с приемами прибавления и вычитания; повторить состав чисел.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Формирование установления дружеских взаимоотношений в коллективе, основанных на взаимопомощи и взаимной поддержке.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Умение прибавлять 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 xml:space="preserve">Фронтальная работа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112570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Индивидуальная работа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5</w:t>
            </w:r>
          </w:p>
        </w:tc>
      </w:tr>
      <w:tr w:rsidR="00663592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114B6" w:rsidRDefault="000E6092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69</w:t>
            </w:r>
          </w:p>
          <w:p w:rsidR="00A800B5" w:rsidRPr="00A114B6" w:rsidRDefault="000E6092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(5)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Закрепление.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Закреплять знания состава чисел; формировать вычислительный навык и умение решать задачи изученного вида.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t>Формирование почтительного отношения к родителям, воспитание уважения к труду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Знание состава чисел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 xml:space="preserve">Индивидуальная работа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112570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Индивидуальная работа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5</w:t>
            </w:r>
          </w:p>
        </w:tc>
      </w:tr>
      <w:tr w:rsidR="00663592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0E6092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70 (6)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Задачи на разностное сравнение чисел.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Познакомить с новым видом задач; закреплять изученные приемы сложения и вычитания.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Воспитание бережного отношения к результатам своего труда, труда других людей, к школьному имуществу.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Знание видов задач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Практическая работа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112570" w:rsidP="00D34E26">
            <w:pPr>
              <w:autoSpaceDE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Практическая работа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6</w:t>
            </w:r>
          </w:p>
        </w:tc>
      </w:tr>
      <w:tr w:rsidR="00663592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0E6092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71 (7)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Решение текстовых задач.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Закреплять умение решать задачи на увеличение и уменьшение числа на несколько единиц, на разностное сравнение, повторить состав чисел.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Формирование умения проявлять дисциплинированность, последовательность и настойчивость в выполнении учебных заданий.</w:t>
            </w:r>
          </w:p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Умение решать задачи, знание состава чисел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 xml:space="preserve">Фронтальная работа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112570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Индивидуальная работа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6</w:t>
            </w:r>
          </w:p>
        </w:tc>
      </w:tr>
      <w:tr w:rsidR="00663592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0E6092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72 (8)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±4. Составление и заучивание таблицы.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 xml:space="preserve">Составить и заучить таблицу прибавления и вычитания числа 4. </w:t>
            </w:r>
            <w:r w:rsidRPr="00A114B6">
              <w:rPr>
                <w:color w:val="000000"/>
              </w:rPr>
              <w:lastRenderedPageBreak/>
              <w:t>Закреплять знания соответствующих случаев состава чисел.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lastRenderedPageBreak/>
              <w:t xml:space="preserve">Воспитание отрицательного отношения к лени, </w:t>
            </w:r>
            <w:r w:rsidRPr="00A114B6">
              <w:rPr>
                <w:color w:val="000000"/>
              </w:rPr>
              <w:lastRenderedPageBreak/>
              <w:t>небрежности в труде и в учёбе.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lastRenderedPageBreak/>
              <w:t>Знание таблицы и умение ей пользоваться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Фронтальная работа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112570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Индивидуальная работа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-</w:t>
            </w:r>
          </w:p>
        </w:tc>
      </w:tr>
      <w:tr w:rsidR="00663592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0E6092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lastRenderedPageBreak/>
              <w:t>73 (9)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Закрепление. Решение задач.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 xml:space="preserve">Повторить состав чисел; приемы </w:t>
            </w:r>
            <w:r w:rsidRPr="00A114B6">
              <w:rPr>
                <w:color w:val="000000"/>
              </w:rPr>
              <w:t>±1, 2, 3, 4; решать задачи изученных видов.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Формирование интереса к чтению, детским спектаклям, концертам.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Знание состава чисел,  навык решения задач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 xml:space="preserve">Кроссворд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112570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Индивидуальная работа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7</w:t>
            </w:r>
          </w:p>
        </w:tc>
      </w:tr>
      <w:tr w:rsidR="00663592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0E6092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 xml:space="preserve">74 </w:t>
            </w:r>
          </w:p>
          <w:p w:rsidR="000E6092" w:rsidRPr="00A114B6" w:rsidRDefault="000E6092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(10)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Перестановка слагаемых.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Вывести правило о том, что от перестановки слагаемых сумма не меняется.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Формирование способности к самостоятельным поступкам и действиям.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Знание переместительного закона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 xml:space="preserve">Текущий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112570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Индивидуальная работа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8</w:t>
            </w:r>
          </w:p>
        </w:tc>
      </w:tr>
      <w:tr w:rsidR="00663592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0E6092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 xml:space="preserve">75 </w:t>
            </w:r>
          </w:p>
          <w:p w:rsidR="000E6092" w:rsidRPr="00A114B6" w:rsidRDefault="000E6092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(11)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 xml:space="preserve">Перестановка слагаемых и ее применение для случаев вида </w:t>
            </w:r>
            <w:r w:rsidRPr="00A114B6">
              <w:rPr>
                <w:color w:val="000000"/>
              </w:rPr>
              <w:t>+5,6,7,8,9.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 xml:space="preserve">Научить применять прием перестановки слагаемых при сложении вида </w:t>
            </w:r>
            <w:r w:rsidRPr="00A114B6">
              <w:rPr>
                <w:color w:val="000000"/>
              </w:rPr>
              <w:t>+5,6,7,8,9. Проверить знания состава чисел.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Формирование интереса к занятиям художественным творчеством.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Умение использовать прием перестановки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Работа в парах.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112570" w:rsidP="00D34E26">
            <w:pPr>
              <w:autoSpaceDE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Работа в парах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-</w:t>
            </w:r>
          </w:p>
        </w:tc>
      </w:tr>
      <w:tr w:rsidR="00663592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0E6092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76</w:t>
            </w:r>
          </w:p>
          <w:p w:rsidR="000E6092" w:rsidRPr="00A114B6" w:rsidRDefault="000E6092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(12)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 xml:space="preserve">Составление таблицы </w:t>
            </w:r>
            <w:r w:rsidRPr="00A114B6">
              <w:rPr>
                <w:color w:val="000000"/>
              </w:rPr>
              <w:t>+5,6,7,8,9.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 xml:space="preserve">Составить таблицу прибавления и вычитания чисел </w:t>
            </w:r>
            <w:r w:rsidRPr="00A114B6">
              <w:rPr>
                <w:color w:val="000000"/>
              </w:rPr>
              <w:t>+5,6,7,8,9, начать работу по ее запоминанию.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Формирование установления дружеских взаимоотношений в коллективе, основанных на взаимопомощи и взаимной поддержке.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Знание таблицы и умение ей пользоваться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Фронтальная работа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112570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Индивидуальная работа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9</w:t>
            </w:r>
          </w:p>
        </w:tc>
      </w:tr>
      <w:tr w:rsidR="00663592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0E6092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77</w:t>
            </w:r>
          </w:p>
          <w:p w:rsidR="000E6092" w:rsidRPr="00A114B6" w:rsidRDefault="000E6092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(13)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Состав чисел в пределах 10. Закрепление.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Повторить состав чисел, приемы сложения и вычитания, решать задачи изученных типов.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Формирование отношения к семье как основе российского общества.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Знание состава чисел, умение решать задачи изученных видов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Индивидуальная работа «Засели домики»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112570" w:rsidP="00D34E26">
            <w:pPr>
              <w:autoSpaceDE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Работа с карточкой – «помощницей»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17</w:t>
            </w:r>
            <w:r w:rsidR="00DC4D6F">
              <w:rPr>
                <w:color w:val="000000"/>
                <w:sz w:val="22"/>
                <w:szCs w:val="22"/>
              </w:rPr>
              <w:t xml:space="preserve"> - 18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-</w:t>
            </w:r>
          </w:p>
        </w:tc>
      </w:tr>
      <w:tr w:rsidR="00663592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DC4D6F" w:rsidP="00D34E26">
            <w:pPr>
              <w:snapToGrid w:val="0"/>
            </w:pPr>
            <w:r>
              <w:t>78</w:t>
            </w:r>
          </w:p>
          <w:p w:rsidR="00555DBF" w:rsidRPr="00A114B6" w:rsidRDefault="00DC4D6F" w:rsidP="00D34E26">
            <w:pPr>
              <w:snapToGrid w:val="0"/>
            </w:pPr>
            <w:r>
              <w:t>(14</w:t>
            </w:r>
            <w:r w:rsidR="00555DBF" w:rsidRPr="00A114B6">
              <w:t>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Закрепление изученного материала.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Закрепить знание таблицы сложения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Формирование ценностного отношения к природе.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Умение решать примеры</w:t>
            </w:r>
          </w:p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Проверочная работа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112570" w:rsidP="00D34E26">
            <w:pPr>
              <w:autoSpaceDE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Индивидуальная карточка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7613D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7613D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10</w:t>
            </w:r>
          </w:p>
        </w:tc>
      </w:tr>
      <w:tr w:rsidR="00663592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DC4D6F" w:rsidP="00D34E26">
            <w:pPr>
              <w:snapToGrid w:val="0"/>
            </w:pPr>
            <w:r>
              <w:t>79</w:t>
            </w:r>
          </w:p>
          <w:p w:rsidR="00555DBF" w:rsidRPr="00A114B6" w:rsidRDefault="00DC4D6F" w:rsidP="00D34E26">
            <w:pPr>
              <w:snapToGrid w:val="0"/>
            </w:pPr>
            <w:r>
              <w:t>(15</w:t>
            </w:r>
            <w:r w:rsidR="00555DBF" w:rsidRPr="00A114B6">
              <w:t>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 xml:space="preserve">Закрепление изученного </w:t>
            </w:r>
            <w:r w:rsidRPr="00A114B6">
              <w:rPr>
                <w:color w:val="000000"/>
              </w:rPr>
              <w:lastRenderedPageBreak/>
              <w:t>материала.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lastRenderedPageBreak/>
              <w:t>Закрепить знание таблицы сложения</w:t>
            </w:r>
          </w:p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lastRenderedPageBreak/>
              <w:t xml:space="preserve">Воспитание интереса к творчеству своего </w:t>
            </w:r>
            <w:r w:rsidRPr="00A114B6">
              <w:rPr>
                <w:color w:val="000000"/>
              </w:rPr>
              <w:lastRenderedPageBreak/>
              <w:t>народа.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lastRenderedPageBreak/>
              <w:t>Умение решать примеры</w:t>
            </w:r>
          </w:p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lastRenderedPageBreak/>
              <w:t>Самостоятельная работа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112570" w:rsidP="00D34E26">
            <w:pPr>
              <w:autoSpaceDE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Индивидуальная помощь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20-21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</w:p>
        </w:tc>
      </w:tr>
      <w:tr w:rsidR="00663592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DC4D6F" w:rsidP="00D34E26">
            <w:pPr>
              <w:snapToGrid w:val="0"/>
            </w:pPr>
            <w:r>
              <w:lastRenderedPageBreak/>
              <w:t>80</w:t>
            </w:r>
          </w:p>
          <w:p w:rsidR="00555DBF" w:rsidRPr="00A114B6" w:rsidRDefault="00DC4D6F" w:rsidP="00D34E26">
            <w:pPr>
              <w:snapToGrid w:val="0"/>
            </w:pPr>
            <w:r>
              <w:t>(16</w:t>
            </w:r>
            <w:r w:rsidR="00555DBF" w:rsidRPr="00A114B6">
              <w:t>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Повторение изученного.</w:t>
            </w:r>
            <w:r w:rsidR="00EB176B">
              <w:rPr>
                <w:color w:val="000000"/>
              </w:rPr>
              <w:t xml:space="preserve"> </w:t>
            </w:r>
            <w:r w:rsidRPr="00A114B6">
              <w:rPr>
                <w:color w:val="000000"/>
              </w:rPr>
              <w:t xml:space="preserve">Проверка знаний 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Закрепить знание таблицы сложения, проверить умение решать примеры и задачи изученных видов.</w:t>
            </w:r>
          </w:p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 xml:space="preserve">, 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t>формирование способности к самостоятельным поступкам и действиям, развитие трудолюбия, способности к преодолению трудностей.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Умение решать примеры и задачи изученных видов</w:t>
            </w:r>
          </w:p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Контрольная работа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112570" w:rsidP="00D34E26">
            <w:pPr>
              <w:autoSpaceDE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Индивидуальное задание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8910D9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24</w:t>
            </w:r>
            <w:r w:rsidR="00DC4D6F">
              <w:rPr>
                <w:color w:val="000000"/>
                <w:sz w:val="22"/>
                <w:szCs w:val="22"/>
              </w:rPr>
              <w:t xml:space="preserve"> - 25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7613D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11</w:t>
            </w:r>
          </w:p>
        </w:tc>
      </w:tr>
      <w:tr w:rsidR="00663592" w:rsidRPr="008C6E57" w:rsidTr="00437A10">
        <w:trPr>
          <w:gridAfter w:val="3"/>
          <w:wAfter w:w="14119" w:type="dxa"/>
          <w:trHeight w:val="274"/>
        </w:trPr>
        <w:tc>
          <w:tcPr>
            <w:tcW w:w="710" w:type="dxa"/>
            <w:tcBorders>
              <w:left w:val="single" w:sz="4" w:space="0" w:color="000000"/>
            </w:tcBorders>
          </w:tcPr>
          <w:p w:rsidR="00A800B5" w:rsidRPr="00A114B6" w:rsidRDefault="00DC4D6F" w:rsidP="00D34E26">
            <w:pPr>
              <w:autoSpaceDE w:val="0"/>
              <w:snapToGrid w:val="0"/>
            </w:pPr>
            <w:r>
              <w:t>81</w:t>
            </w:r>
          </w:p>
          <w:p w:rsidR="00555DBF" w:rsidRPr="00A114B6" w:rsidRDefault="00DC4D6F" w:rsidP="00D34E26">
            <w:pPr>
              <w:autoSpaceDE w:val="0"/>
              <w:snapToGrid w:val="0"/>
              <w:rPr>
                <w:color w:val="000000"/>
              </w:rPr>
            </w:pPr>
            <w:r>
              <w:t>(17</w:t>
            </w:r>
            <w:r w:rsidR="00555DBF" w:rsidRPr="00A114B6">
              <w:t>)</w:t>
            </w:r>
          </w:p>
        </w:tc>
        <w:tc>
          <w:tcPr>
            <w:tcW w:w="2220" w:type="dxa"/>
            <w:tcBorders>
              <w:left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rPr>
                <w:color w:val="000000"/>
              </w:rPr>
            </w:pPr>
            <w:r w:rsidRPr="00A114B6">
              <w:t xml:space="preserve">Связь между </w:t>
            </w:r>
            <w:r w:rsidRPr="00A114B6">
              <w:rPr>
                <w:i/>
              </w:rPr>
              <w:t>суммой и слагаем</w:t>
            </w:r>
            <w:r w:rsidRPr="00A114B6">
              <w:t>ыми.</w:t>
            </w:r>
          </w:p>
        </w:tc>
        <w:tc>
          <w:tcPr>
            <w:tcW w:w="2707" w:type="dxa"/>
            <w:tcBorders>
              <w:left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t>Познакомить с взаимосвязью между сложением и вычитанием, вывести правило, формировать вычислительный навык.</w:t>
            </w:r>
          </w:p>
        </w:tc>
        <w:tc>
          <w:tcPr>
            <w:tcW w:w="2409" w:type="dxa"/>
            <w:tcBorders>
              <w:left w:val="single" w:sz="4" w:space="0" w:color="000000"/>
              <w:right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Формирование установления дружеских взаимоотношений в коллективе, основанных на взаимопомощи и взаимной поддержке.</w:t>
            </w:r>
          </w:p>
        </w:tc>
        <w:tc>
          <w:tcPr>
            <w:tcW w:w="1985" w:type="dxa"/>
            <w:tcBorders>
              <w:left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t xml:space="preserve">Умение рассуждать, </w:t>
            </w:r>
            <w:proofErr w:type="spellStart"/>
            <w:r w:rsidRPr="00A114B6">
              <w:t>анализироватьделать</w:t>
            </w:r>
            <w:proofErr w:type="spellEnd"/>
            <w:r w:rsidRPr="00A114B6">
              <w:t xml:space="preserve"> выводы</w:t>
            </w:r>
          </w:p>
        </w:tc>
        <w:tc>
          <w:tcPr>
            <w:tcW w:w="1701" w:type="dxa"/>
            <w:tcBorders>
              <w:left w:val="single" w:sz="4" w:space="0" w:color="000000"/>
            </w:tcBorders>
          </w:tcPr>
          <w:p w:rsidR="00A800B5" w:rsidRPr="00A114B6" w:rsidRDefault="00A800B5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t>Индивидуальные задания</w:t>
            </w:r>
          </w:p>
        </w:tc>
        <w:tc>
          <w:tcPr>
            <w:tcW w:w="1701" w:type="dxa"/>
            <w:tcBorders>
              <w:left w:val="single" w:sz="4" w:space="0" w:color="000000"/>
            </w:tcBorders>
          </w:tcPr>
          <w:p w:rsidR="00A800B5" w:rsidRPr="00A114B6" w:rsidRDefault="00112570" w:rsidP="00D34E26">
            <w:pPr>
              <w:snapToGrid w:val="0"/>
            </w:pPr>
            <w:r>
              <w:t>Индивидуальная помощь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</w:tcBorders>
          </w:tcPr>
          <w:p w:rsidR="00A800B5" w:rsidRPr="008C6E57" w:rsidRDefault="008910D9" w:rsidP="00D34E26">
            <w:pPr>
              <w:snapToGrid w:val="0"/>
            </w:pPr>
            <w:r w:rsidRPr="008C6E57">
              <w:t>26</w:t>
            </w:r>
          </w:p>
        </w:tc>
        <w:tc>
          <w:tcPr>
            <w:tcW w:w="722" w:type="dxa"/>
            <w:tcBorders>
              <w:left w:val="single" w:sz="4" w:space="0" w:color="000000"/>
              <w:right w:val="single" w:sz="4" w:space="0" w:color="000000"/>
            </w:tcBorders>
          </w:tcPr>
          <w:p w:rsidR="00A800B5" w:rsidRPr="008C6E57" w:rsidRDefault="00A7613D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t>13</w:t>
            </w:r>
          </w:p>
        </w:tc>
      </w:tr>
      <w:tr w:rsidR="00663592" w:rsidRPr="008C6E57" w:rsidTr="00896B29">
        <w:trPr>
          <w:gridAfter w:val="3"/>
          <w:wAfter w:w="14119" w:type="dxa"/>
          <w:trHeight w:val="80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snapToGrid w:val="0"/>
            </w:pP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snapToGrid w:val="0"/>
            </w:pP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snapToGrid w:val="0"/>
            </w:pP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A114B6" w:rsidRDefault="00A800B5" w:rsidP="00D34E26">
            <w:pPr>
              <w:snapToGrid w:val="0"/>
              <w:ind w:right="-108"/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snapToGrid w:val="0"/>
              <w:ind w:right="-108"/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snapToGrid w:val="0"/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snapToGrid w:val="0"/>
            </w:pP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snapToGrid w:val="0"/>
            </w:pP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snapToGrid w:val="0"/>
            </w:pPr>
          </w:p>
        </w:tc>
      </w:tr>
      <w:tr w:rsidR="00663592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DC4D6F" w:rsidP="00D34E26">
            <w:pPr>
              <w:snapToGrid w:val="0"/>
            </w:pPr>
            <w:r>
              <w:t>82</w:t>
            </w:r>
          </w:p>
          <w:p w:rsidR="00555DBF" w:rsidRPr="00A114B6" w:rsidRDefault="00DC4D6F" w:rsidP="00D34E26">
            <w:pPr>
              <w:snapToGrid w:val="0"/>
            </w:pPr>
            <w:r>
              <w:t>(18</w:t>
            </w:r>
            <w:r w:rsidR="00555DBF" w:rsidRPr="00A114B6">
              <w:t>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snapToGrid w:val="0"/>
            </w:pPr>
            <w:r w:rsidRPr="00A114B6">
              <w:t>Связь между суммой и слагаемыми.</w:t>
            </w:r>
          </w:p>
          <w:p w:rsidR="00A800B5" w:rsidRPr="00A114B6" w:rsidRDefault="00A800B5" w:rsidP="00D34E26"/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snapToGrid w:val="0"/>
            </w:pPr>
            <w:r w:rsidRPr="00A114B6">
              <w:t>Закрепить знание взаимосвязи между сложением и вычитанием, упражняться в решении примеров и задач.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A114B6" w:rsidRDefault="00A800B5" w:rsidP="00D34E26">
            <w:pPr>
              <w:snapToGrid w:val="0"/>
            </w:pPr>
            <w:r w:rsidRPr="00A114B6">
              <w:t>Формирование почтительного отношения к родителям, семейным традициям.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snapToGrid w:val="0"/>
            </w:pPr>
            <w:r w:rsidRPr="00A114B6">
              <w:t>Знание взаимосвязи между сложением и вычитанием, умение решать задачи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snapToGrid w:val="0"/>
            </w:pPr>
            <w:r w:rsidRPr="00A114B6">
              <w:t>Работа в парах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112570" w:rsidP="00D34E26">
            <w:r>
              <w:t>Работа в парах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8910D9" w:rsidP="00D34E26">
            <w:pPr>
              <w:snapToGrid w:val="0"/>
            </w:pPr>
            <w:r w:rsidRPr="008C6E57">
              <w:t>27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7613D" w:rsidP="00D34E26">
            <w:pPr>
              <w:snapToGrid w:val="0"/>
            </w:pPr>
            <w:r w:rsidRPr="008C6E57">
              <w:t>14</w:t>
            </w:r>
          </w:p>
        </w:tc>
      </w:tr>
      <w:tr w:rsidR="00663592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DC4D6F" w:rsidP="00D34E26">
            <w:pPr>
              <w:snapToGrid w:val="0"/>
            </w:pPr>
            <w:r>
              <w:t>83</w:t>
            </w:r>
          </w:p>
          <w:p w:rsidR="00555DBF" w:rsidRPr="00A114B6" w:rsidRDefault="00DC4D6F" w:rsidP="00D34E26">
            <w:pPr>
              <w:snapToGrid w:val="0"/>
            </w:pPr>
            <w:r>
              <w:t>(19</w:t>
            </w:r>
            <w:r w:rsidR="00555DBF" w:rsidRPr="00A114B6">
              <w:t>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snapToGrid w:val="0"/>
            </w:pPr>
            <w:r w:rsidRPr="00A114B6">
              <w:t>Решение задач.</w:t>
            </w:r>
          </w:p>
          <w:p w:rsidR="00A800B5" w:rsidRPr="00A114B6" w:rsidRDefault="00A800B5" w:rsidP="00D34E26"/>
          <w:p w:rsidR="00A800B5" w:rsidRPr="00A114B6" w:rsidRDefault="00A800B5" w:rsidP="00D34E26"/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snapToGrid w:val="0"/>
            </w:pPr>
            <w:r w:rsidRPr="00A114B6">
              <w:t>Закреплять умение решать задачи,</w:t>
            </w:r>
          </w:p>
          <w:p w:rsidR="00A800B5" w:rsidRPr="00A114B6" w:rsidRDefault="00A800B5" w:rsidP="00D34E26">
            <w:r w:rsidRPr="00A114B6">
              <w:t>формировать вычислительный навык.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112570" w:rsidRDefault="00A800B5" w:rsidP="00112570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Формирование умения проявлять дисциплинированность, последовательность и настойчивость в выполнении учебных заданий.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snapToGrid w:val="0"/>
            </w:pPr>
            <w:r w:rsidRPr="00A114B6">
              <w:t>умение решать задачи, примеры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snapToGrid w:val="0"/>
            </w:pPr>
            <w:r w:rsidRPr="00A114B6">
              <w:t>Фронтальная работа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112570" w:rsidP="00D34E26">
            <w:pPr>
              <w:snapToGrid w:val="0"/>
            </w:pPr>
            <w:r>
              <w:t>Индивидуальная работа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8910D9" w:rsidP="00D34E26">
            <w:pPr>
              <w:snapToGrid w:val="0"/>
            </w:pPr>
            <w:r w:rsidRPr="008C6E57">
              <w:t>28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7613D" w:rsidP="00D34E26">
            <w:pPr>
              <w:snapToGrid w:val="0"/>
            </w:pPr>
            <w:r w:rsidRPr="008C6E57">
              <w:t>15</w:t>
            </w:r>
          </w:p>
        </w:tc>
      </w:tr>
      <w:tr w:rsidR="00663592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DC4D6F" w:rsidP="00D34E26">
            <w:pPr>
              <w:snapToGrid w:val="0"/>
            </w:pPr>
            <w:r>
              <w:t>84</w:t>
            </w:r>
          </w:p>
          <w:p w:rsidR="00555DBF" w:rsidRPr="00A114B6" w:rsidRDefault="00DC4D6F" w:rsidP="00D34E26">
            <w:pPr>
              <w:snapToGrid w:val="0"/>
            </w:pPr>
            <w:r>
              <w:t>(20</w:t>
            </w:r>
            <w:r w:rsidR="00555DBF" w:rsidRPr="00A114B6">
              <w:t>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snapToGrid w:val="0"/>
            </w:pPr>
            <w:r w:rsidRPr="00A114B6">
              <w:t xml:space="preserve">Уменьшаемое. Вычитаемое. Разность. </w:t>
            </w:r>
            <w:r w:rsidRPr="00A114B6">
              <w:lastRenderedPageBreak/>
              <w:t>Использование этих терминов при чтении записей.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snapToGrid w:val="0"/>
            </w:pPr>
            <w:r w:rsidRPr="00A114B6">
              <w:lastRenderedPageBreak/>
              <w:t xml:space="preserve">Познакомить  с названиями компонентов при </w:t>
            </w:r>
            <w:r w:rsidRPr="00A114B6">
              <w:lastRenderedPageBreak/>
              <w:t>вычитании, читать примеры с использованием этих терминов.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112570" w:rsidRDefault="00A800B5" w:rsidP="00112570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lastRenderedPageBreak/>
              <w:t xml:space="preserve">Формирование установления дружеских </w:t>
            </w:r>
            <w:r w:rsidRPr="00A114B6">
              <w:rPr>
                <w:color w:val="000000"/>
              </w:rPr>
              <w:lastRenderedPageBreak/>
              <w:t>взаимоотношений в коллективе, основанных на взаимопомощи и взаимной поддержке.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snapToGrid w:val="0"/>
            </w:pPr>
            <w:r w:rsidRPr="00A114B6">
              <w:lastRenderedPageBreak/>
              <w:t xml:space="preserve">Знание компонентов при вычитании, </w:t>
            </w:r>
            <w:r w:rsidRPr="00A114B6">
              <w:lastRenderedPageBreak/>
              <w:t>умение их использовать при чтении примеров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snapToGrid w:val="0"/>
            </w:pPr>
            <w:r w:rsidRPr="00A114B6">
              <w:lastRenderedPageBreak/>
              <w:t xml:space="preserve">Индивидуальные карточки,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112570" w:rsidP="00D34E26">
            <w:pPr>
              <w:snapToGrid w:val="0"/>
            </w:pPr>
            <w:r>
              <w:t>Индивидуальная работа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95549D" w:rsidP="00D34E26">
            <w:pPr>
              <w:snapToGrid w:val="0"/>
            </w:pPr>
            <w:r w:rsidRPr="008C6E57">
              <w:t>29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95549D" w:rsidP="00D34E26">
            <w:pPr>
              <w:snapToGrid w:val="0"/>
            </w:pPr>
            <w:r w:rsidRPr="008C6E57">
              <w:t>16</w:t>
            </w:r>
          </w:p>
        </w:tc>
      </w:tr>
      <w:tr w:rsidR="00663592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DC4D6F" w:rsidP="00D34E26">
            <w:pPr>
              <w:snapToGrid w:val="0"/>
            </w:pPr>
            <w:r>
              <w:lastRenderedPageBreak/>
              <w:t>85</w:t>
            </w:r>
          </w:p>
          <w:p w:rsidR="00555DBF" w:rsidRPr="00A114B6" w:rsidRDefault="00DC4D6F" w:rsidP="00D34E26">
            <w:pPr>
              <w:snapToGrid w:val="0"/>
            </w:pPr>
            <w:r>
              <w:t>(21</w:t>
            </w:r>
            <w:r w:rsidR="00555DBF" w:rsidRPr="00A114B6">
              <w:t>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snapToGrid w:val="0"/>
            </w:pPr>
            <w:r w:rsidRPr="00A114B6">
              <w:t>6-__, 7-__.Состав чисел</w:t>
            </w:r>
            <w:r w:rsidR="00E92F28">
              <w:t xml:space="preserve"> </w:t>
            </w:r>
            <w:r w:rsidRPr="00A114B6">
              <w:t>6,7.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snapToGrid w:val="0"/>
            </w:pPr>
            <w:r w:rsidRPr="00A114B6">
              <w:t>Познакомить  с примерами вычитания, основанными на знании состава чисел,</w:t>
            </w:r>
          </w:p>
          <w:p w:rsidR="00A800B5" w:rsidRPr="00A114B6" w:rsidRDefault="00A800B5" w:rsidP="00D34E26">
            <w:r w:rsidRPr="00A114B6">
              <w:t>закреплять умение решать задачи и примеры.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A114B6" w:rsidRDefault="00A800B5" w:rsidP="00D34E26">
            <w:pPr>
              <w:snapToGrid w:val="0"/>
            </w:pPr>
            <w:r w:rsidRPr="00A114B6">
              <w:t>Формирование заботливого отношения к старшим и младшим.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snapToGrid w:val="0"/>
            </w:pPr>
            <w:r w:rsidRPr="00A114B6">
              <w:t>Умение решать примеры данного вида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snapToGrid w:val="0"/>
            </w:pPr>
            <w:r w:rsidRPr="00A114B6">
              <w:t>Индивидуальный контроль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112570" w:rsidP="00D34E26">
            <w:pPr>
              <w:snapToGrid w:val="0"/>
            </w:pPr>
            <w:r>
              <w:rPr>
                <w:color w:val="000000"/>
              </w:rPr>
              <w:t>Работа с карточкой – «помощницей»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7613D" w:rsidP="00D34E26">
            <w:pPr>
              <w:snapToGrid w:val="0"/>
            </w:pPr>
            <w:r w:rsidRPr="008C6E57">
              <w:t>30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snapToGrid w:val="0"/>
            </w:pPr>
            <w:r w:rsidRPr="008C6E57">
              <w:t>12</w:t>
            </w:r>
          </w:p>
        </w:tc>
      </w:tr>
      <w:tr w:rsidR="00663592" w:rsidRPr="008C6E57" w:rsidTr="00437A10">
        <w:trPr>
          <w:gridAfter w:val="3"/>
          <w:wAfter w:w="14119" w:type="dxa"/>
          <w:trHeight w:val="70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DC4D6F" w:rsidP="00D34E26">
            <w:pPr>
              <w:snapToGrid w:val="0"/>
            </w:pPr>
            <w:r>
              <w:t>86</w:t>
            </w:r>
          </w:p>
          <w:p w:rsidR="00555DBF" w:rsidRPr="00A114B6" w:rsidRDefault="00DC4D6F" w:rsidP="00D34E26">
            <w:pPr>
              <w:snapToGrid w:val="0"/>
            </w:pPr>
            <w:r>
              <w:t>(22</w:t>
            </w:r>
            <w:r w:rsidR="00555DBF" w:rsidRPr="00A114B6">
              <w:t>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r w:rsidRPr="00A114B6">
              <w:t>Закрепление изученного материала.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r w:rsidRPr="00A114B6">
              <w:t>закреплять умение решать задачи и примеры.</w:t>
            </w:r>
          </w:p>
          <w:p w:rsidR="00A800B5" w:rsidRPr="00A114B6" w:rsidRDefault="00A800B5" w:rsidP="00D34E26"/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A114B6" w:rsidRDefault="00A800B5" w:rsidP="00D34E26">
            <w:pPr>
              <w:snapToGrid w:val="0"/>
              <w:ind w:right="-108"/>
            </w:pPr>
            <w:r w:rsidRPr="00A114B6">
              <w:t>Воспитание бережного отношения к растениям и животным.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DC4D6F" w:rsidRDefault="00A800B5" w:rsidP="00DC4D6F">
            <w:pPr>
              <w:snapToGrid w:val="0"/>
              <w:ind w:right="-108"/>
            </w:pPr>
            <w:r w:rsidRPr="00A114B6">
              <w:t>Умение рассуждать, анализировать</w:t>
            </w:r>
          </w:p>
          <w:p w:rsidR="00A800B5" w:rsidRPr="00A114B6" w:rsidRDefault="00A800B5" w:rsidP="00DC4D6F">
            <w:pPr>
              <w:snapToGrid w:val="0"/>
              <w:ind w:right="-108"/>
            </w:pPr>
            <w:r w:rsidRPr="00A114B6">
              <w:t>делать выводы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snapToGrid w:val="0"/>
            </w:pPr>
            <w:r w:rsidRPr="00A114B6">
              <w:t>тест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112570" w:rsidP="00D34E26">
            <w:pPr>
              <w:snapToGrid w:val="0"/>
            </w:pPr>
            <w:r>
              <w:t>Индивидуальная помощь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7613D" w:rsidP="00D34E26">
            <w:pPr>
              <w:snapToGrid w:val="0"/>
            </w:pPr>
            <w:r w:rsidRPr="008C6E57">
              <w:t>31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snapToGrid w:val="0"/>
            </w:pPr>
          </w:p>
        </w:tc>
      </w:tr>
      <w:tr w:rsidR="00663592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DC4D6F" w:rsidP="00D34E26">
            <w:pPr>
              <w:snapToGrid w:val="0"/>
            </w:pPr>
            <w:r>
              <w:t>87</w:t>
            </w:r>
          </w:p>
          <w:p w:rsidR="00555DBF" w:rsidRPr="00A114B6" w:rsidRDefault="00DC4D6F" w:rsidP="00D34E26">
            <w:pPr>
              <w:snapToGrid w:val="0"/>
            </w:pPr>
            <w:r>
              <w:t>(23</w:t>
            </w:r>
            <w:r w:rsidR="00555DBF" w:rsidRPr="00A114B6">
              <w:t>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snapToGrid w:val="0"/>
            </w:pPr>
            <w:r w:rsidRPr="00A114B6">
              <w:t xml:space="preserve"> Вычитание вида  8-__,</w:t>
            </w:r>
          </w:p>
          <w:p w:rsidR="00A800B5" w:rsidRPr="00A114B6" w:rsidRDefault="00A800B5" w:rsidP="00D34E26">
            <w:r w:rsidRPr="00A114B6">
              <w:t xml:space="preserve"> 9-__.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snapToGrid w:val="0"/>
            </w:pPr>
            <w:r w:rsidRPr="00A114B6">
              <w:t>Познакомить  с вычислительным приёмом 8-__, 9-__,упражняться в решении примеров и задач.</w:t>
            </w:r>
          </w:p>
          <w:p w:rsidR="00A800B5" w:rsidRPr="00A114B6" w:rsidRDefault="00A800B5" w:rsidP="00D34E26"/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A114B6" w:rsidRDefault="00A800B5" w:rsidP="00D34E26">
            <w:pPr>
              <w:snapToGrid w:val="0"/>
              <w:ind w:right="-108"/>
            </w:pPr>
            <w:r w:rsidRPr="00A114B6">
              <w:t>Формирование нравственного смысла учения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snapToGrid w:val="0"/>
              <w:ind w:right="-108"/>
            </w:pPr>
            <w:r w:rsidRPr="00A114B6">
              <w:t>Умение решать примеры данного вида, умение анализировать, рассуждать, логически мыслить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112570" w:rsidP="00D34E26">
            <w:pPr>
              <w:snapToGrid w:val="0"/>
            </w:pPr>
            <w:r>
              <w:t>Работа в парах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112570" w:rsidP="00D34E26">
            <w:pPr>
              <w:snapToGrid w:val="0"/>
            </w:pPr>
            <w:r>
              <w:t>Работа в парах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7613D" w:rsidP="00D34E26">
            <w:pPr>
              <w:snapToGrid w:val="0"/>
            </w:pPr>
            <w:r w:rsidRPr="008C6E57">
              <w:t>32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snapToGrid w:val="0"/>
            </w:pPr>
            <w:r w:rsidRPr="008C6E57">
              <w:t>13</w:t>
            </w:r>
          </w:p>
        </w:tc>
      </w:tr>
      <w:tr w:rsidR="00663592" w:rsidRPr="008C6E57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DC4D6F" w:rsidP="00D34E26">
            <w:r>
              <w:t>88</w:t>
            </w:r>
          </w:p>
          <w:p w:rsidR="00555DBF" w:rsidRPr="00A114B6" w:rsidRDefault="00DC4D6F" w:rsidP="00D34E26">
            <w:r>
              <w:t>(24</w:t>
            </w:r>
            <w:r w:rsidR="00555DBF" w:rsidRPr="00A114B6">
              <w:t>)</w:t>
            </w:r>
          </w:p>
          <w:p w:rsidR="00A800B5" w:rsidRPr="00A114B6" w:rsidRDefault="00A800B5" w:rsidP="00D34E26"/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snapToGrid w:val="0"/>
            </w:pPr>
            <w:r w:rsidRPr="00A114B6">
              <w:t>Закрепление.</w:t>
            </w:r>
          </w:p>
          <w:p w:rsidR="00A800B5" w:rsidRPr="00A114B6" w:rsidRDefault="00A800B5" w:rsidP="00D34E26">
            <w:r w:rsidRPr="00A114B6">
              <w:t>Решение задач.</w:t>
            </w:r>
          </w:p>
          <w:p w:rsidR="00A800B5" w:rsidRPr="00A114B6" w:rsidRDefault="00A800B5" w:rsidP="00D34E26"/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snapToGrid w:val="0"/>
            </w:pPr>
            <w:r w:rsidRPr="00A114B6">
              <w:t>формировать умение решать задачи изученных видов, подготавливать к решению задач в два действия.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A114B6" w:rsidRDefault="00A800B5" w:rsidP="00D34E26">
            <w:pPr>
              <w:snapToGrid w:val="0"/>
            </w:pPr>
            <w:r w:rsidRPr="00A114B6">
              <w:t>Формирование знаний о правилах вежливого поведения, культуры речи.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snapToGrid w:val="0"/>
            </w:pPr>
            <w:r w:rsidRPr="00A114B6">
              <w:t>Умение решать задачи изученных видов в одно действие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snapToGrid w:val="0"/>
            </w:pPr>
            <w:r w:rsidRPr="00A114B6">
              <w:t>Индивидуальная работа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snapToGrid w:val="0"/>
            </w:pP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7613D" w:rsidP="00D34E26">
            <w:pPr>
              <w:snapToGrid w:val="0"/>
            </w:pPr>
            <w:r w:rsidRPr="008C6E57">
              <w:t>33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snapToGrid w:val="0"/>
            </w:pPr>
          </w:p>
        </w:tc>
      </w:tr>
      <w:tr w:rsidR="00663592" w:rsidRPr="008C6E57" w:rsidTr="00437A10">
        <w:trPr>
          <w:gridAfter w:val="3"/>
          <w:wAfter w:w="14119" w:type="dxa"/>
          <w:trHeight w:val="1930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DC4D6F" w:rsidP="00D34E26">
            <w:pPr>
              <w:snapToGrid w:val="0"/>
            </w:pPr>
            <w:r>
              <w:t>89</w:t>
            </w:r>
          </w:p>
          <w:p w:rsidR="00555DBF" w:rsidRPr="00A114B6" w:rsidRDefault="00DC4D6F" w:rsidP="00D34E26">
            <w:pPr>
              <w:snapToGrid w:val="0"/>
            </w:pPr>
            <w:r>
              <w:t>(25</w:t>
            </w:r>
            <w:r w:rsidR="00555DBF" w:rsidRPr="00A114B6">
              <w:t>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snapToGrid w:val="0"/>
            </w:pPr>
            <w:r w:rsidRPr="00A114B6">
              <w:t>Вычитание вида 10-__.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snapToGrid w:val="0"/>
            </w:pPr>
            <w:r w:rsidRPr="00A114B6">
              <w:t xml:space="preserve">Закрепить приём вычитания, основанный на составе числа 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A114B6" w:rsidRDefault="00A800B5" w:rsidP="00D34E26">
            <w:pPr>
              <w:snapToGrid w:val="0"/>
            </w:pPr>
            <w:r w:rsidRPr="00A114B6">
              <w:t>Формирование знаний о правилах безопасного обращения с огнём, о пожарной безопасности, как основе сохранения жизни и здоровья.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snapToGrid w:val="0"/>
            </w:pPr>
            <w:r w:rsidRPr="00A114B6">
              <w:t>Знание таблицы сложения,  умение решать задачи.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snapToGrid w:val="0"/>
            </w:pPr>
            <w:r w:rsidRPr="00A114B6">
              <w:t>Текущий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112570" w:rsidP="00D34E26">
            <w:pPr>
              <w:snapToGrid w:val="0"/>
            </w:pPr>
            <w:r>
              <w:rPr>
                <w:color w:val="000000"/>
              </w:rPr>
              <w:t>Работа с карточкой – «помощницей»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7613D" w:rsidP="00D34E26">
            <w:pPr>
              <w:snapToGrid w:val="0"/>
            </w:pPr>
            <w:r w:rsidRPr="008C6E57">
              <w:t>34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snapToGrid w:val="0"/>
            </w:pPr>
            <w:r w:rsidRPr="008C6E57">
              <w:t>14</w:t>
            </w:r>
          </w:p>
        </w:tc>
      </w:tr>
      <w:tr w:rsidR="00663592" w:rsidRPr="008C6E57" w:rsidTr="00437A10">
        <w:trPr>
          <w:gridAfter w:val="3"/>
          <w:wAfter w:w="14119" w:type="dxa"/>
          <w:trHeight w:val="2165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DC4D6F" w:rsidP="00D34E26">
            <w:pPr>
              <w:snapToGrid w:val="0"/>
            </w:pPr>
            <w:r>
              <w:lastRenderedPageBreak/>
              <w:t>90</w:t>
            </w:r>
          </w:p>
          <w:p w:rsidR="006C692A" w:rsidRPr="00A114B6" w:rsidRDefault="00DC4D6F" w:rsidP="00D34E26">
            <w:pPr>
              <w:snapToGrid w:val="0"/>
            </w:pPr>
            <w:r>
              <w:t>(26</w:t>
            </w:r>
            <w:r w:rsidR="006C692A" w:rsidRPr="00A114B6">
              <w:t>)</w:t>
            </w:r>
          </w:p>
          <w:p w:rsidR="00555DBF" w:rsidRPr="00A114B6" w:rsidRDefault="00555DBF" w:rsidP="00D34E26">
            <w:pPr>
              <w:snapToGrid w:val="0"/>
            </w:pP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snapToGrid w:val="0"/>
            </w:pPr>
            <w:r w:rsidRPr="00A114B6">
              <w:t>Килограмм.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C4D6F">
            <w:pPr>
              <w:snapToGrid w:val="0"/>
            </w:pPr>
            <w:r w:rsidRPr="00A114B6">
              <w:t>Познакомить с единицей измерения массы- килограммом, отрабатывать вычислительный навык и решать задачи.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DC4D6F" w:rsidRDefault="00A800B5" w:rsidP="00DC4D6F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Формирование умения проявлять дисциплинированность, последовательность и настойчивость в выполнении учебных заданий.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snapToGrid w:val="0"/>
            </w:pPr>
            <w:r w:rsidRPr="00A114B6">
              <w:t>Знание единицы измерения массы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A800B5" w:rsidP="00D34E26">
            <w:pPr>
              <w:snapToGrid w:val="0"/>
            </w:pPr>
            <w:r w:rsidRPr="00A114B6">
              <w:t>текущий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A114B6" w:rsidRDefault="00B960E7" w:rsidP="00D34E26">
            <w:pPr>
              <w:snapToGrid w:val="0"/>
            </w:pPr>
            <w:r>
              <w:t>Индивидуальная работа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7613D" w:rsidP="00D34E26">
            <w:pPr>
              <w:snapToGrid w:val="0"/>
            </w:pPr>
            <w:r w:rsidRPr="008C6E57">
              <w:t>36-37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7613D" w:rsidP="00D34E26">
            <w:pPr>
              <w:snapToGrid w:val="0"/>
            </w:pPr>
            <w:r w:rsidRPr="008C6E57">
              <w:t>21</w:t>
            </w:r>
          </w:p>
        </w:tc>
      </w:tr>
      <w:tr w:rsidR="00663592" w:rsidRPr="008C6E57" w:rsidTr="00896B29">
        <w:trPr>
          <w:gridAfter w:val="3"/>
          <w:wAfter w:w="14119" w:type="dxa"/>
          <w:trHeight w:val="1790"/>
        </w:trPr>
        <w:tc>
          <w:tcPr>
            <w:tcW w:w="710" w:type="dxa"/>
            <w:tcBorders>
              <w:left w:val="single" w:sz="4" w:space="0" w:color="000000"/>
              <w:bottom w:val="single" w:sz="4" w:space="0" w:color="auto"/>
            </w:tcBorders>
          </w:tcPr>
          <w:p w:rsidR="00A800B5" w:rsidRPr="00A114B6" w:rsidRDefault="00DC4D6F" w:rsidP="00D34E26">
            <w:pPr>
              <w:snapToGrid w:val="0"/>
            </w:pPr>
            <w:r>
              <w:t>91</w:t>
            </w:r>
          </w:p>
          <w:p w:rsidR="006C692A" w:rsidRPr="00A114B6" w:rsidRDefault="00DC4D6F" w:rsidP="00D34E26">
            <w:pPr>
              <w:snapToGrid w:val="0"/>
            </w:pPr>
            <w:r>
              <w:t>(27</w:t>
            </w:r>
            <w:r w:rsidR="006C692A" w:rsidRPr="00A114B6">
              <w:t>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auto"/>
            </w:tcBorders>
          </w:tcPr>
          <w:p w:rsidR="00A800B5" w:rsidRPr="00A114B6" w:rsidRDefault="00A800B5" w:rsidP="00D34E26">
            <w:pPr>
              <w:snapToGrid w:val="0"/>
            </w:pPr>
            <w:r w:rsidRPr="00A114B6">
              <w:t>Литр.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auto"/>
            </w:tcBorders>
          </w:tcPr>
          <w:p w:rsidR="00A800B5" w:rsidRPr="00A114B6" w:rsidRDefault="00A800B5" w:rsidP="00D34E26">
            <w:pPr>
              <w:snapToGrid w:val="0"/>
            </w:pPr>
            <w:r w:rsidRPr="00A114B6">
              <w:t>Познакомить  с новой величиной- ёмкостью и её измерением с помощью литра, решать задачи с новой величиной.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800B5" w:rsidRPr="00A114B6" w:rsidRDefault="00A800B5" w:rsidP="00D34E26">
            <w:pPr>
              <w:snapToGrid w:val="0"/>
            </w:pPr>
            <w:r w:rsidRPr="00A114B6">
              <w:t>Формирование ценностного отношения к своему здоровью, культуре питания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auto"/>
            </w:tcBorders>
          </w:tcPr>
          <w:p w:rsidR="00A800B5" w:rsidRPr="00A114B6" w:rsidRDefault="00A800B5" w:rsidP="00D34E26">
            <w:pPr>
              <w:snapToGrid w:val="0"/>
            </w:pPr>
            <w:r w:rsidRPr="00A114B6">
              <w:t>Знание единицы измерения ёмкости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</w:tcPr>
          <w:p w:rsidR="00A800B5" w:rsidRPr="00A114B6" w:rsidRDefault="00A800B5" w:rsidP="00D34E26">
            <w:pPr>
              <w:snapToGrid w:val="0"/>
            </w:pPr>
            <w:r w:rsidRPr="00A114B6">
              <w:t>Фронтальный опрос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</w:tcPr>
          <w:p w:rsidR="00A800B5" w:rsidRPr="00A114B6" w:rsidRDefault="00B960E7" w:rsidP="00D34E26">
            <w:pPr>
              <w:snapToGrid w:val="0"/>
            </w:pPr>
            <w:r>
              <w:t>Индивидуальная работа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A800B5" w:rsidRPr="008C6E57" w:rsidRDefault="00A7613D" w:rsidP="00D34E26">
            <w:pPr>
              <w:snapToGrid w:val="0"/>
            </w:pPr>
            <w:r w:rsidRPr="008C6E57">
              <w:t>38-39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800B5" w:rsidRPr="008C6E57" w:rsidRDefault="00A7613D" w:rsidP="00D34E26">
            <w:pPr>
              <w:snapToGrid w:val="0"/>
            </w:pPr>
            <w:r w:rsidRPr="008C6E57">
              <w:t>21</w:t>
            </w:r>
          </w:p>
        </w:tc>
      </w:tr>
      <w:tr w:rsidR="00663592" w:rsidRPr="008C6E57" w:rsidTr="00437A10">
        <w:trPr>
          <w:gridAfter w:val="3"/>
          <w:wAfter w:w="14119" w:type="dxa"/>
          <w:trHeight w:val="2460"/>
        </w:trPr>
        <w:tc>
          <w:tcPr>
            <w:tcW w:w="710" w:type="dxa"/>
            <w:tcBorders>
              <w:left w:val="single" w:sz="4" w:space="0" w:color="000000"/>
              <w:bottom w:val="single" w:sz="4" w:space="0" w:color="auto"/>
            </w:tcBorders>
          </w:tcPr>
          <w:p w:rsidR="00A800B5" w:rsidRPr="00A114B6" w:rsidRDefault="00DC4D6F" w:rsidP="00D34E26">
            <w:pPr>
              <w:snapToGrid w:val="0"/>
            </w:pPr>
            <w:r>
              <w:t>92</w:t>
            </w:r>
          </w:p>
          <w:p w:rsidR="006C692A" w:rsidRPr="00A114B6" w:rsidRDefault="00DC4D6F" w:rsidP="00D34E26">
            <w:pPr>
              <w:snapToGrid w:val="0"/>
            </w:pPr>
            <w:r>
              <w:t>(28</w:t>
            </w:r>
            <w:r w:rsidR="006C692A" w:rsidRPr="00A114B6">
              <w:t>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auto"/>
            </w:tcBorders>
          </w:tcPr>
          <w:p w:rsidR="00A800B5" w:rsidRPr="00A114B6" w:rsidRDefault="00A800B5" w:rsidP="00D34E26">
            <w:pPr>
              <w:snapToGrid w:val="0"/>
            </w:pPr>
            <w:r w:rsidRPr="00A114B6">
              <w:t>Закрепление изученного. Проверка знаний.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auto"/>
            </w:tcBorders>
          </w:tcPr>
          <w:p w:rsidR="00A800B5" w:rsidRPr="00A114B6" w:rsidRDefault="00A800B5" w:rsidP="00D34E26">
            <w:r w:rsidRPr="00A114B6">
              <w:t>Проверить умение решать примеры и задачи изученных видов.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800B5" w:rsidRPr="00A114B6" w:rsidRDefault="00A800B5" w:rsidP="00D34E26">
            <w:pPr>
              <w:snapToGrid w:val="0"/>
              <w:ind w:right="-108"/>
            </w:pPr>
            <w:r w:rsidRPr="00A114B6">
              <w:t>формирование способности к самостоятельным поступкам и действиям, развитие трудолюбия, способности к преодолению трудностей.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auto"/>
            </w:tcBorders>
          </w:tcPr>
          <w:p w:rsidR="00A800B5" w:rsidRPr="00A114B6" w:rsidRDefault="00A800B5" w:rsidP="00D34E26">
            <w:pPr>
              <w:snapToGrid w:val="0"/>
              <w:ind w:right="-108"/>
            </w:pPr>
            <w:r w:rsidRPr="00A114B6">
              <w:t>Уметь работать самостоятельно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</w:tcPr>
          <w:p w:rsidR="00A800B5" w:rsidRPr="00A114B6" w:rsidRDefault="00A800B5" w:rsidP="00D34E26">
            <w:pPr>
              <w:snapToGrid w:val="0"/>
            </w:pPr>
            <w:r w:rsidRPr="00A114B6">
              <w:t>Контрольная работа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</w:tcPr>
          <w:p w:rsidR="00A800B5" w:rsidRPr="00A114B6" w:rsidRDefault="00B960E7" w:rsidP="00D34E26">
            <w:pPr>
              <w:snapToGrid w:val="0"/>
            </w:pPr>
            <w:r>
              <w:t>карточка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A800B5" w:rsidRPr="008C6E57" w:rsidRDefault="00A7613D" w:rsidP="00D34E26">
            <w:pPr>
              <w:snapToGrid w:val="0"/>
            </w:pPr>
            <w:r w:rsidRPr="008C6E57">
              <w:t>40-41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800B5" w:rsidRPr="008C6E57" w:rsidRDefault="00A7613D" w:rsidP="00D34E26">
            <w:pPr>
              <w:snapToGrid w:val="0"/>
            </w:pPr>
            <w:r w:rsidRPr="008C6E57">
              <w:t>22</w:t>
            </w:r>
          </w:p>
        </w:tc>
      </w:tr>
      <w:tr w:rsidR="00555DBF" w:rsidRPr="008C6E57" w:rsidTr="00D34E26">
        <w:trPr>
          <w:gridAfter w:val="3"/>
          <w:wAfter w:w="14119" w:type="dxa"/>
          <w:trHeight w:val="565"/>
        </w:trPr>
        <w:tc>
          <w:tcPr>
            <w:tcW w:w="14992" w:type="dxa"/>
            <w:gridSpan w:val="10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55DBF" w:rsidRPr="00F50762" w:rsidRDefault="00555DBF" w:rsidP="00D34E26">
            <w:pPr>
              <w:snapToGrid w:val="0"/>
              <w:jc w:val="center"/>
              <w:rPr>
                <w:b/>
                <w:i/>
                <w:sz w:val="28"/>
                <w:szCs w:val="28"/>
              </w:rPr>
            </w:pPr>
            <w:r w:rsidRPr="00F50762">
              <w:rPr>
                <w:b/>
                <w:i/>
                <w:sz w:val="28"/>
                <w:szCs w:val="28"/>
              </w:rPr>
              <w:t>Числа от 11 до 20. Нумерация. (12 ч)</w:t>
            </w:r>
          </w:p>
        </w:tc>
      </w:tr>
      <w:tr w:rsidR="00663592" w:rsidRPr="008C6E57" w:rsidTr="00896B29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Default="0054506B" w:rsidP="00D34E26">
            <w:pPr>
              <w:snapToGrid w:val="0"/>
            </w:pPr>
            <w:r>
              <w:t>93</w:t>
            </w:r>
          </w:p>
          <w:p w:rsidR="006C692A" w:rsidRPr="008C6E57" w:rsidRDefault="006C692A" w:rsidP="00D34E26">
            <w:pPr>
              <w:snapToGrid w:val="0"/>
            </w:pPr>
            <w:r>
              <w:t>(1)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snapToGrid w:val="0"/>
            </w:pPr>
            <w:r w:rsidRPr="008C6E57">
              <w:t>Названия</w:t>
            </w:r>
            <w:r w:rsidR="00322F32">
              <w:t xml:space="preserve"> и последовательность чисел от11</w:t>
            </w:r>
            <w:r w:rsidRPr="008C6E57">
              <w:t>до20.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snapToGrid w:val="0"/>
            </w:pPr>
            <w:r w:rsidRPr="008C6E57">
              <w:t>Объяснить, как образуются числа второго десятка, раскрыть особенности их названия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22523A" w:rsidP="00D34E26">
            <w:pPr>
              <w:snapToGrid w:val="0"/>
            </w:pPr>
            <w:r>
              <w:t>Формирование ценностного</w:t>
            </w:r>
            <w:r w:rsidR="00A800B5" w:rsidRPr="008C6E57">
              <w:t xml:space="preserve"> отношения к природе и всем формам жизни.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snapToGrid w:val="0"/>
            </w:pPr>
            <w:r w:rsidRPr="008C6E57">
              <w:t>умение решать примеры и задачи изученных видов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snapToGrid w:val="0"/>
            </w:pPr>
            <w:r w:rsidRPr="008C6E57">
              <w:t>Фронтальная работа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ind w:left="-1470" w:firstLine="1470"/>
            </w:pP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7613D" w:rsidP="00D34E26">
            <w:pPr>
              <w:snapToGrid w:val="0"/>
            </w:pPr>
            <w:r w:rsidRPr="008C6E57">
              <w:t>46-47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7613D" w:rsidP="00D34E26">
            <w:pPr>
              <w:snapToGrid w:val="0"/>
            </w:pPr>
            <w:r w:rsidRPr="008C6E57">
              <w:t>23</w:t>
            </w:r>
          </w:p>
        </w:tc>
      </w:tr>
      <w:tr w:rsidR="00663592" w:rsidRPr="008C6E57" w:rsidTr="00896B29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Default="0054506B" w:rsidP="00D34E26">
            <w:pPr>
              <w:snapToGrid w:val="0"/>
            </w:pPr>
            <w:r>
              <w:t>94</w:t>
            </w:r>
          </w:p>
          <w:p w:rsidR="006C692A" w:rsidRPr="008C6E57" w:rsidRDefault="006C692A" w:rsidP="00D34E26">
            <w:pPr>
              <w:snapToGrid w:val="0"/>
            </w:pPr>
            <w:r>
              <w:t>(2)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snapToGrid w:val="0"/>
            </w:pPr>
            <w:r w:rsidRPr="008C6E57">
              <w:t>Образование чисел из одного десятка и нескольких единиц.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F50762">
            <w:pPr>
              <w:snapToGrid w:val="0"/>
            </w:pPr>
            <w:r w:rsidRPr="008C6E57">
              <w:t>Повторить последовательность и образование чисел второго десятка, формировать вычислительный навык, решать задачи.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96B29" w:rsidRDefault="00A800B5" w:rsidP="00896B29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t>Формирование установления дружеских взаимоотношений в коллективе, основанных на взаимопомощи и взаимной поддержке.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snapToGrid w:val="0"/>
            </w:pPr>
            <w:r w:rsidRPr="008C6E57">
              <w:t>Умение рассуждать, сопоставлять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snapToGrid w:val="0"/>
            </w:pPr>
            <w:r w:rsidRPr="008C6E57">
              <w:t>Текущий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B960E7" w:rsidP="00D34E26">
            <w:pPr>
              <w:snapToGrid w:val="0"/>
            </w:pPr>
            <w:r>
              <w:t>Индивидуальная работа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7613D" w:rsidP="00D34E26">
            <w:pPr>
              <w:snapToGrid w:val="0"/>
            </w:pPr>
            <w:r w:rsidRPr="008C6E57">
              <w:t>48-49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7613D" w:rsidP="00D34E26">
            <w:pPr>
              <w:snapToGrid w:val="0"/>
            </w:pPr>
            <w:r w:rsidRPr="008C6E57">
              <w:t>23</w:t>
            </w:r>
          </w:p>
        </w:tc>
      </w:tr>
      <w:tr w:rsidR="00663592" w:rsidRPr="008C6E57" w:rsidTr="00896B29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Default="0054506B" w:rsidP="00D34E26">
            <w:pPr>
              <w:snapToGrid w:val="0"/>
            </w:pPr>
            <w:r>
              <w:t>95</w:t>
            </w:r>
          </w:p>
          <w:p w:rsidR="006C692A" w:rsidRPr="008C6E57" w:rsidRDefault="006C692A" w:rsidP="00D34E26">
            <w:pPr>
              <w:snapToGrid w:val="0"/>
            </w:pPr>
            <w:r>
              <w:lastRenderedPageBreak/>
              <w:t>(3)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snapToGrid w:val="0"/>
            </w:pPr>
            <w:r w:rsidRPr="008C6E57">
              <w:lastRenderedPageBreak/>
              <w:t xml:space="preserve">Запись и чтение </w:t>
            </w:r>
            <w:r w:rsidRPr="008C6E57">
              <w:lastRenderedPageBreak/>
              <w:t>чисел.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F50762">
            <w:pPr>
              <w:snapToGrid w:val="0"/>
            </w:pPr>
            <w:r w:rsidRPr="008C6E57">
              <w:lastRenderedPageBreak/>
              <w:t xml:space="preserve">Познакомить  с </w:t>
            </w:r>
            <w:r w:rsidRPr="008C6E57">
              <w:lastRenderedPageBreak/>
              <w:t>записью чисел второго десятка, проверить знание табличных случных случаев сложения и вычитания в  пределах 10.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lastRenderedPageBreak/>
              <w:t xml:space="preserve">Воспитание бережного </w:t>
            </w:r>
            <w:r w:rsidRPr="008C6E57">
              <w:rPr>
                <w:color w:val="000000"/>
                <w:sz w:val="22"/>
                <w:szCs w:val="22"/>
              </w:rPr>
              <w:lastRenderedPageBreak/>
              <w:t>отношения к результатам своего труда, труда других людей, к школьному имуществу.</w:t>
            </w:r>
          </w:p>
          <w:p w:rsidR="00A800B5" w:rsidRPr="008C6E57" w:rsidRDefault="00A800B5" w:rsidP="00D34E26">
            <w:pPr>
              <w:snapToGrid w:val="0"/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snapToGrid w:val="0"/>
            </w:pPr>
            <w:r w:rsidRPr="008C6E57">
              <w:lastRenderedPageBreak/>
              <w:t xml:space="preserve">Знание таблицы </w:t>
            </w:r>
            <w:r w:rsidRPr="008C6E57">
              <w:lastRenderedPageBreak/>
              <w:t>сложения в пределах 10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snapToGrid w:val="0"/>
            </w:pPr>
            <w:r w:rsidRPr="008C6E57">
              <w:lastRenderedPageBreak/>
              <w:t xml:space="preserve">Групповая </w:t>
            </w:r>
            <w:r w:rsidRPr="008C6E57">
              <w:lastRenderedPageBreak/>
              <w:t>работа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B960E7" w:rsidP="00D34E26">
            <w:pPr>
              <w:snapToGrid w:val="0"/>
            </w:pPr>
            <w:r>
              <w:lastRenderedPageBreak/>
              <w:t xml:space="preserve">Работа в </w:t>
            </w:r>
            <w:r>
              <w:lastRenderedPageBreak/>
              <w:t>группе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7613D" w:rsidP="00D34E26">
            <w:pPr>
              <w:snapToGrid w:val="0"/>
            </w:pPr>
            <w:r w:rsidRPr="008C6E57">
              <w:lastRenderedPageBreak/>
              <w:t>50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7613D" w:rsidP="00D34E26">
            <w:pPr>
              <w:snapToGrid w:val="0"/>
            </w:pPr>
            <w:r w:rsidRPr="008C6E57">
              <w:t>24</w:t>
            </w:r>
          </w:p>
        </w:tc>
      </w:tr>
      <w:tr w:rsidR="00663592" w:rsidRPr="008C6E57" w:rsidTr="00896B29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Default="0054506B" w:rsidP="00D34E26">
            <w:pPr>
              <w:snapToGrid w:val="0"/>
            </w:pPr>
            <w:r>
              <w:lastRenderedPageBreak/>
              <w:t>96</w:t>
            </w:r>
          </w:p>
          <w:p w:rsidR="006C692A" w:rsidRPr="008C6E57" w:rsidRDefault="006C692A" w:rsidP="00D34E26">
            <w:pPr>
              <w:snapToGrid w:val="0"/>
            </w:pPr>
            <w:r>
              <w:t>(4)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snapToGrid w:val="0"/>
            </w:pPr>
            <w:r w:rsidRPr="008C6E57">
              <w:t>Дециметр.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snapToGrid w:val="0"/>
            </w:pPr>
            <w:r w:rsidRPr="008C6E57">
              <w:t>Познакомить с новой единицей измерения длины- дециметром, измерять длины отрезков, закреплять знания нумерации.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800B5" w:rsidP="00D34E26">
            <w:pPr>
              <w:snapToGrid w:val="0"/>
              <w:ind w:right="-108"/>
            </w:pPr>
            <w:r w:rsidRPr="008C6E57">
              <w:t>Воспитание бережного отношения к растениям и животным.</w:t>
            </w:r>
          </w:p>
          <w:p w:rsidR="00A800B5" w:rsidRPr="008C6E57" w:rsidRDefault="00A800B5" w:rsidP="00D34E26">
            <w:pPr>
              <w:snapToGrid w:val="0"/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snapToGrid w:val="0"/>
            </w:pPr>
            <w:r w:rsidRPr="008C6E57">
              <w:t>Знание единицы измерения длинны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800B5" w:rsidP="00D34E26">
            <w:pPr>
              <w:snapToGrid w:val="0"/>
            </w:pPr>
            <w:r w:rsidRPr="008C6E57">
              <w:t>Практическая работа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B960E7" w:rsidP="00D34E26">
            <w:pPr>
              <w:snapToGrid w:val="0"/>
            </w:pPr>
            <w:r>
              <w:t>Практическая работа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800B5" w:rsidRPr="008C6E57" w:rsidRDefault="00A7613D" w:rsidP="00D34E26">
            <w:pPr>
              <w:snapToGrid w:val="0"/>
            </w:pPr>
            <w:r w:rsidRPr="008C6E57">
              <w:t>51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0B5" w:rsidRPr="008C6E57" w:rsidRDefault="00A7613D" w:rsidP="00D34E26">
            <w:pPr>
              <w:snapToGrid w:val="0"/>
            </w:pPr>
            <w:r w:rsidRPr="008C6E57">
              <w:t>25</w:t>
            </w:r>
          </w:p>
        </w:tc>
      </w:tr>
      <w:tr w:rsidR="00A17304" w:rsidRPr="008C6E57" w:rsidTr="00896B29">
        <w:trPr>
          <w:gridAfter w:val="2"/>
          <w:wAfter w:w="12576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17304" w:rsidRDefault="0054506B" w:rsidP="00D34E26">
            <w:pPr>
              <w:snapToGrid w:val="0"/>
            </w:pPr>
            <w:r>
              <w:t>97</w:t>
            </w:r>
          </w:p>
          <w:p w:rsidR="006C692A" w:rsidRPr="008C6E57" w:rsidRDefault="006C692A" w:rsidP="00D34E26">
            <w:pPr>
              <w:snapToGrid w:val="0"/>
            </w:pPr>
            <w:r>
              <w:t>(5)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17304" w:rsidRPr="008C6E57" w:rsidRDefault="00A17304" w:rsidP="00D34E26">
            <w:pPr>
              <w:snapToGrid w:val="0"/>
            </w:pPr>
            <w:r w:rsidRPr="008C6E57">
              <w:t>Случаи сложения и вычитания, основанные на знании нумерации.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17304" w:rsidRPr="008C6E57" w:rsidRDefault="00A17304" w:rsidP="00D34E26">
            <w:pPr>
              <w:snapToGrid w:val="0"/>
            </w:pPr>
            <w:r w:rsidRPr="008C6E57">
              <w:t>Познакомить с приёмами сложения и вычитания, основанными на знании десятичного состава чисел второго десятка, закреплять таблицу сложения и вычитания в пределах 10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7304" w:rsidRPr="008C6E57" w:rsidRDefault="00A17304" w:rsidP="00D34E26">
            <w:pPr>
              <w:snapToGrid w:val="0"/>
            </w:pPr>
            <w:r w:rsidRPr="008C6E57">
              <w:t>Формирование нравственного смысла учения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17304" w:rsidRPr="008C6E57" w:rsidRDefault="00A17304" w:rsidP="00D34E26">
            <w:pPr>
              <w:snapToGrid w:val="0"/>
            </w:pPr>
            <w:r w:rsidRPr="008C6E57">
              <w:t>Знание таблицы сложения и вычитания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17304" w:rsidRPr="008C6E57" w:rsidRDefault="00A17304" w:rsidP="00D34E26">
            <w:pPr>
              <w:snapToGrid w:val="0"/>
            </w:pPr>
            <w:r w:rsidRPr="008C6E57">
              <w:t>карточки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17304" w:rsidRPr="008C6E57" w:rsidRDefault="00B960E7" w:rsidP="00D34E26">
            <w:pPr>
              <w:snapToGrid w:val="0"/>
            </w:pPr>
            <w:r>
              <w:t>карточка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17304" w:rsidRPr="008C6E57" w:rsidRDefault="00663592" w:rsidP="00D34E26">
            <w:pPr>
              <w:snapToGrid w:val="0"/>
            </w:pPr>
            <w:r w:rsidRPr="008C6E57">
              <w:t>52-53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7304" w:rsidRPr="008C6E57" w:rsidRDefault="00AD6B62" w:rsidP="00D34E26">
            <w:pPr>
              <w:snapToGrid w:val="0"/>
            </w:pPr>
            <w:r w:rsidRPr="008C6E57">
              <w:t>26</w:t>
            </w:r>
          </w:p>
        </w:tc>
        <w:tc>
          <w:tcPr>
            <w:tcW w:w="1543" w:type="dxa"/>
          </w:tcPr>
          <w:p w:rsidR="00A17304" w:rsidRPr="008C6E57" w:rsidRDefault="00A17304" w:rsidP="00D34E26">
            <w:pPr>
              <w:snapToGrid w:val="0"/>
            </w:pPr>
            <w:r w:rsidRPr="008C6E57">
              <w:t>18</w:t>
            </w:r>
          </w:p>
        </w:tc>
      </w:tr>
      <w:tr w:rsidR="00A17304" w:rsidRPr="008C6E57" w:rsidTr="00896B29">
        <w:trPr>
          <w:gridAfter w:val="2"/>
          <w:wAfter w:w="12576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17304" w:rsidRDefault="0054506B" w:rsidP="00D34E26">
            <w:pPr>
              <w:snapToGrid w:val="0"/>
            </w:pPr>
            <w:r>
              <w:t>98</w:t>
            </w:r>
          </w:p>
          <w:p w:rsidR="006C692A" w:rsidRPr="008C6E57" w:rsidRDefault="006C692A" w:rsidP="00D34E26">
            <w:pPr>
              <w:snapToGrid w:val="0"/>
            </w:pPr>
            <w:r>
              <w:t>(6)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17304" w:rsidRPr="008C6E57" w:rsidRDefault="00A17304" w:rsidP="00D34E26">
            <w:pPr>
              <w:snapToGrid w:val="0"/>
            </w:pPr>
            <w:r w:rsidRPr="008C6E57">
              <w:t>Закрепление.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17304" w:rsidRPr="008C6E57" w:rsidRDefault="00A17304" w:rsidP="00D34E26">
            <w:pPr>
              <w:snapToGrid w:val="0"/>
            </w:pPr>
            <w:r w:rsidRPr="008C6E57">
              <w:t>Повторить изученные приёмы сложения и вычитания, решать задачи.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7304" w:rsidRPr="008C6E57" w:rsidRDefault="00A17304" w:rsidP="00D34E26">
            <w:pPr>
              <w:snapToGrid w:val="0"/>
            </w:pPr>
            <w:r w:rsidRPr="008C6E57">
              <w:rPr>
                <w:color w:val="000000"/>
                <w:sz w:val="22"/>
                <w:szCs w:val="22"/>
              </w:rPr>
              <w:t>Формирование установления дружеских взаимоотношений в коллективе, основанных на взаимопомощи и взаимной поддержке.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17304" w:rsidRPr="008C6E57" w:rsidRDefault="00A17304" w:rsidP="00D34E26">
            <w:pPr>
              <w:snapToGrid w:val="0"/>
            </w:pPr>
            <w:r w:rsidRPr="008C6E57">
              <w:t>Знание таблицы сложения и вычитания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17304" w:rsidRPr="008C6E57" w:rsidRDefault="00A17304" w:rsidP="00D34E26">
            <w:pPr>
              <w:snapToGrid w:val="0"/>
            </w:pPr>
            <w:r w:rsidRPr="008C6E57">
              <w:t>Текущий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17304" w:rsidRPr="008C6E57" w:rsidRDefault="00A17304" w:rsidP="00D34E26">
            <w:pPr>
              <w:snapToGrid w:val="0"/>
            </w:pP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17304" w:rsidRPr="008C6E57" w:rsidRDefault="00A17304" w:rsidP="00D34E26">
            <w:pPr>
              <w:snapToGrid w:val="0"/>
            </w:pPr>
            <w:r w:rsidRPr="008C6E57">
              <w:rPr>
                <w:color w:val="000000"/>
                <w:sz w:val="22"/>
                <w:szCs w:val="22"/>
              </w:rPr>
              <w:t>.</w:t>
            </w:r>
            <w:r w:rsidR="00663592" w:rsidRPr="008C6E57">
              <w:rPr>
                <w:color w:val="000000"/>
                <w:sz w:val="22"/>
                <w:szCs w:val="22"/>
              </w:rPr>
              <w:t>54-55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7304" w:rsidRPr="008C6E57" w:rsidRDefault="00AD6B62" w:rsidP="00D34E26">
            <w:pPr>
              <w:snapToGrid w:val="0"/>
            </w:pPr>
            <w:r w:rsidRPr="008C6E57">
              <w:t>27</w:t>
            </w:r>
          </w:p>
        </w:tc>
        <w:tc>
          <w:tcPr>
            <w:tcW w:w="1543" w:type="dxa"/>
          </w:tcPr>
          <w:p w:rsidR="00A17304" w:rsidRPr="008C6E57" w:rsidRDefault="00A17304" w:rsidP="00D34E26">
            <w:pPr>
              <w:snapToGrid w:val="0"/>
            </w:pPr>
            <w:r w:rsidRPr="008C6E57">
              <w:t>19</w:t>
            </w:r>
          </w:p>
        </w:tc>
      </w:tr>
      <w:tr w:rsidR="00A17304" w:rsidRPr="008C6E57" w:rsidTr="00896B29">
        <w:trPr>
          <w:gridAfter w:val="2"/>
          <w:wAfter w:w="12576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17304" w:rsidRDefault="0054506B" w:rsidP="00D34E26">
            <w:pPr>
              <w:snapToGrid w:val="0"/>
            </w:pPr>
            <w:r>
              <w:t xml:space="preserve"> 99</w:t>
            </w:r>
          </w:p>
          <w:p w:rsidR="006C692A" w:rsidRPr="008C6E57" w:rsidRDefault="006C692A" w:rsidP="00D34E26">
            <w:pPr>
              <w:snapToGrid w:val="0"/>
            </w:pPr>
            <w:r>
              <w:t>(7)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A17304" w:rsidRPr="008C6E57" w:rsidRDefault="00A17304" w:rsidP="00D34E26">
            <w:pPr>
              <w:snapToGrid w:val="0"/>
            </w:pPr>
            <w:r w:rsidRPr="008C6E57">
              <w:t>Закрепление. Проверка знаний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A17304" w:rsidRPr="008C6E57" w:rsidRDefault="00A17304" w:rsidP="00D34E26">
            <w:r w:rsidRPr="008C6E57">
              <w:t>Проверить умение решать примеры и задачи изученных видов.</w:t>
            </w:r>
          </w:p>
          <w:p w:rsidR="00A17304" w:rsidRPr="008C6E57" w:rsidRDefault="00A17304" w:rsidP="00D34E26">
            <w:pPr>
              <w:snapToGrid w:val="0"/>
            </w:pP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7304" w:rsidRPr="008C6E57" w:rsidRDefault="00A17304" w:rsidP="00D34E26">
            <w:pPr>
              <w:snapToGrid w:val="0"/>
              <w:ind w:right="-108"/>
            </w:pPr>
            <w:r w:rsidRPr="008C6E57">
              <w:t>формирование способности к самостоятельным поступкам и действиям, развитие трудолюбия, способности к преодолению трудностей.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6C692A" w:rsidRDefault="00A17304" w:rsidP="00D34E26">
            <w:pPr>
              <w:snapToGrid w:val="0"/>
              <w:ind w:right="-108"/>
            </w:pPr>
            <w:r w:rsidRPr="008C6E57">
              <w:t>Умение рассуждать, анализировать</w:t>
            </w:r>
          </w:p>
          <w:p w:rsidR="00A17304" w:rsidRPr="008C6E57" w:rsidRDefault="00A17304" w:rsidP="00D34E26">
            <w:pPr>
              <w:snapToGrid w:val="0"/>
              <w:ind w:right="-108"/>
            </w:pPr>
            <w:r w:rsidRPr="008C6E57">
              <w:t>делать выводы</w:t>
            </w:r>
          </w:p>
          <w:p w:rsidR="00A17304" w:rsidRPr="008C6E57" w:rsidRDefault="00A17304" w:rsidP="00D34E26">
            <w:pPr>
              <w:snapToGrid w:val="0"/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17304" w:rsidRPr="008C6E57" w:rsidRDefault="00A17304" w:rsidP="00D34E26">
            <w:pPr>
              <w:snapToGrid w:val="0"/>
            </w:pPr>
            <w:r w:rsidRPr="008C6E57">
              <w:t>Контрольная работа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A17304" w:rsidRPr="008C6E57" w:rsidRDefault="00B960E7" w:rsidP="00D34E26">
            <w:pPr>
              <w:snapToGrid w:val="0"/>
            </w:pPr>
            <w:r>
              <w:t>Индивидуальная карточка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A17304" w:rsidRPr="008C6E57" w:rsidRDefault="00663592" w:rsidP="00D34E26">
            <w:pPr>
              <w:snapToGrid w:val="0"/>
            </w:pPr>
            <w:r w:rsidRPr="008C6E57">
              <w:t>56-57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7304" w:rsidRPr="008C6E57" w:rsidRDefault="00AD6B62" w:rsidP="00D34E26">
            <w:pPr>
              <w:snapToGrid w:val="0"/>
            </w:pPr>
            <w:r w:rsidRPr="008C6E57">
              <w:t>28</w:t>
            </w:r>
          </w:p>
        </w:tc>
        <w:tc>
          <w:tcPr>
            <w:tcW w:w="1543" w:type="dxa"/>
          </w:tcPr>
          <w:p w:rsidR="00A17304" w:rsidRPr="008C6E57" w:rsidRDefault="00A17304" w:rsidP="00D34E26">
            <w:pPr>
              <w:snapToGrid w:val="0"/>
            </w:pPr>
          </w:p>
        </w:tc>
      </w:tr>
      <w:tr w:rsidR="00A17304" w:rsidRPr="008C6E57" w:rsidTr="0051259C">
        <w:trPr>
          <w:gridAfter w:val="2"/>
          <w:wAfter w:w="12576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auto"/>
            </w:tcBorders>
          </w:tcPr>
          <w:p w:rsidR="00A17304" w:rsidRDefault="0054506B" w:rsidP="00D34E26">
            <w:pPr>
              <w:snapToGrid w:val="0"/>
            </w:pPr>
            <w:r>
              <w:t>100</w:t>
            </w:r>
          </w:p>
          <w:p w:rsidR="006C692A" w:rsidRPr="008C6E57" w:rsidRDefault="006C692A" w:rsidP="00D34E26">
            <w:pPr>
              <w:snapToGrid w:val="0"/>
            </w:pPr>
            <w:r>
              <w:lastRenderedPageBreak/>
              <w:t>(8)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auto"/>
            </w:tcBorders>
          </w:tcPr>
          <w:p w:rsidR="00A17304" w:rsidRPr="008C6E57" w:rsidRDefault="00663592" w:rsidP="00D34E26">
            <w:pPr>
              <w:snapToGrid w:val="0"/>
            </w:pPr>
            <w:r w:rsidRPr="008C6E57">
              <w:lastRenderedPageBreak/>
              <w:t xml:space="preserve">Закрепление. </w:t>
            </w:r>
            <w:r w:rsidRPr="008C6E57">
              <w:lastRenderedPageBreak/>
              <w:t>Работа над ошибками.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auto"/>
            </w:tcBorders>
          </w:tcPr>
          <w:p w:rsidR="00663592" w:rsidRPr="008C6E57" w:rsidRDefault="00663592" w:rsidP="00D34E26">
            <w:pPr>
              <w:autoSpaceDE w:val="0"/>
              <w:snapToGrid w:val="0"/>
              <w:rPr>
                <w:color w:val="000000"/>
                <w:sz w:val="22"/>
                <w:szCs w:val="22"/>
              </w:rPr>
            </w:pPr>
            <w:r w:rsidRPr="008C6E57">
              <w:rPr>
                <w:color w:val="000000"/>
                <w:sz w:val="22"/>
                <w:szCs w:val="22"/>
              </w:rPr>
              <w:lastRenderedPageBreak/>
              <w:t xml:space="preserve">Выявить пробелы в </w:t>
            </w:r>
            <w:r w:rsidRPr="008C6E57">
              <w:rPr>
                <w:color w:val="000000"/>
                <w:sz w:val="22"/>
                <w:szCs w:val="22"/>
              </w:rPr>
              <w:lastRenderedPageBreak/>
              <w:t>знаниях и устранить их</w:t>
            </w:r>
          </w:p>
          <w:p w:rsidR="00A17304" w:rsidRPr="008C6E57" w:rsidRDefault="00A17304" w:rsidP="00D34E26">
            <w:pPr>
              <w:snapToGrid w:val="0"/>
            </w:pP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17304" w:rsidRPr="008C6E57" w:rsidRDefault="00663592" w:rsidP="00D34E26">
            <w:pPr>
              <w:autoSpaceDE w:val="0"/>
              <w:snapToGrid w:val="0"/>
            </w:pPr>
            <w:r w:rsidRPr="008C6E57">
              <w:rPr>
                <w:color w:val="000000"/>
                <w:sz w:val="22"/>
                <w:szCs w:val="22"/>
              </w:rPr>
              <w:lastRenderedPageBreak/>
              <w:t xml:space="preserve">Формирование умения </w:t>
            </w:r>
            <w:r w:rsidRPr="008C6E57">
              <w:rPr>
                <w:color w:val="000000"/>
                <w:sz w:val="22"/>
                <w:szCs w:val="22"/>
              </w:rPr>
              <w:lastRenderedPageBreak/>
              <w:t>проявлять дисциплинированность, настойчивость в выполнении учебных заданий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auto"/>
            </w:tcBorders>
          </w:tcPr>
          <w:p w:rsidR="00663592" w:rsidRPr="008C6E57" w:rsidRDefault="00663592" w:rsidP="00D34E26">
            <w:pPr>
              <w:snapToGrid w:val="0"/>
            </w:pPr>
            <w:r w:rsidRPr="008C6E57">
              <w:lastRenderedPageBreak/>
              <w:t xml:space="preserve">Знание таблицы </w:t>
            </w:r>
            <w:r w:rsidRPr="008C6E57">
              <w:lastRenderedPageBreak/>
              <w:t>сложения и вычитания</w:t>
            </w:r>
          </w:p>
          <w:p w:rsidR="00A17304" w:rsidRPr="008C6E57" w:rsidRDefault="00A17304" w:rsidP="00D34E26">
            <w:pPr>
              <w:snapToGrid w:val="0"/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</w:tcPr>
          <w:p w:rsidR="00A17304" w:rsidRPr="008C6E57" w:rsidRDefault="00663592" w:rsidP="00D34E26">
            <w:pPr>
              <w:snapToGrid w:val="0"/>
            </w:pPr>
            <w:r w:rsidRPr="008C6E57">
              <w:lastRenderedPageBreak/>
              <w:t>Индивидуаль</w:t>
            </w:r>
            <w:r w:rsidRPr="008C6E57">
              <w:lastRenderedPageBreak/>
              <w:t>ная работа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</w:tcPr>
          <w:p w:rsidR="00A17304" w:rsidRPr="008C6E57" w:rsidRDefault="00B960E7" w:rsidP="00D34E26">
            <w:pPr>
              <w:snapToGrid w:val="0"/>
            </w:pPr>
            <w:r w:rsidRPr="008C6E57">
              <w:lastRenderedPageBreak/>
              <w:t>Индивидуаль</w:t>
            </w:r>
            <w:r w:rsidRPr="008C6E57">
              <w:lastRenderedPageBreak/>
              <w:t>ная работа</w:t>
            </w:r>
          </w:p>
        </w:tc>
        <w:tc>
          <w:tcPr>
            <w:tcW w:w="837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A17304" w:rsidRPr="008C6E57" w:rsidRDefault="00663592" w:rsidP="00D34E26">
            <w:pPr>
              <w:snapToGrid w:val="0"/>
            </w:pPr>
            <w:r w:rsidRPr="008C6E57">
              <w:lastRenderedPageBreak/>
              <w:t>58</w:t>
            </w:r>
          </w:p>
        </w:tc>
        <w:tc>
          <w:tcPr>
            <w:tcW w:w="72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17304" w:rsidRPr="008C6E57" w:rsidRDefault="006C692A" w:rsidP="00D34E26">
            <w:pPr>
              <w:snapToGrid w:val="0"/>
              <w:ind w:right="530"/>
            </w:pPr>
            <w:r>
              <w:t>2</w:t>
            </w:r>
            <w:r w:rsidR="00AD6B62" w:rsidRPr="008C6E57">
              <w:lastRenderedPageBreak/>
              <w:t>9</w:t>
            </w:r>
          </w:p>
        </w:tc>
        <w:tc>
          <w:tcPr>
            <w:tcW w:w="1543" w:type="dxa"/>
          </w:tcPr>
          <w:p w:rsidR="00A17304" w:rsidRPr="008C6E57" w:rsidRDefault="00A17304" w:rsidP="00D34E26">
            <w:pPr>
              <w:snapToGrid w:val="0"/>
            </w:pPr>
          </w:p>
        </w:tc>
      </w:tr>
      <w:tr w:rsidR="00663592" w:rsidRPr="008C6E57" w:rsidTr="0051259C">
        <w:trPr>
          <w:gridAfter w:val="3"/>
          <w:wAfter w:w="14119" w:type="dxa"/>
          <w:trHeight w:val="8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92A" w:rsidRDefault="0054506B" w:rsidP="00D34E26">
            <w:pPr>
              <w:snapToGrid w:val="0"/>
            </w:pPr>
            <w:r>
              <w:lastRenderedPageBreak/>
              <w:t>101</w:t>
            </w:r>
          </w:p>
          <w:p w:rsidR="00663592" w:rsidRPr="008C6E57" w:rsidRDefault="006C692A" w:rsidP="00D34E26">
            <w:pPr>
              <w:snapToGrid w:val="0"/>
            </w:pPr>
            <w:r>
              <w:t>(9)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92" w:rsidRPr="008C6E57" w:rsidRDefault="00663592" w:rsidP="00D34E26">
            <w:r w:rsidRPr="008C6E57">
              <w:t>Повторение. Подготовка к введению задач в два действия.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92" w:rsidRPr="008C6E57" w:rsidRDefault="00663592" w:rsidP="00D34E26">
            <w:pPr>
              <w:snapToGrid w:val="0"/>
            </w:pPr>
            <w:r w:rsidRPr="008C6E57">
              <w:t xml:space="preserve">Продолжить работу над задачами, повторять приёмы сложения и вычитания, развивать познавательную активность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92" w:rsidRPr="008C6E57" w:rsidRDefault="00663592" w:rsidP="00D34E26">
            <w:pPr>
              <w:snapToGrid w:val="0"/>
            </w:pPr>
            <w:r w:rsidRPr="008C6E57">
              <w:rPr>
                <w:color w:val="000000"/>
                <w:sz w:val="22"/>
                <w:szCs w:val="22"/>
              </w:rPr>
              <w:t>Формирование интереса к чтению, детским спектаклям, концертам.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92" w:rsidRPr="008C6E57" w:rsidRDefault="00663592" w:rsidP="00D34E26">
            <w:pPr>
              <w:snapToGrid w:val="0"/>
            </w:pPr>
            <w:r w:rsidRPr="008C6E57">
              <w:t>Знание приёмов сложения и вычитания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92" w:rsidRPr="008C6E57" w:rsidRDefault="00663592" w:rsidP="00D34E26">
            <w:pPr>
              <w:snapToGrid w:val="0"/>
            </w:pPr>
            <w:r w:rsidRPr="008C6E57">
              <w:t>Групповая работа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92" w:rsidRPr="008C6E57" w:rsidRDefault="00663592" w:rsidP="00D34E26">
            <w:pPr>
              <w:snapToGrid w:val="0"/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92" w:rsidRPr="008C6E57" w:rsidRDefault="00AE001E" w:rsidP="00D34E26">
            <w:pPr>
              <w:snapToGrid w:val="0"/>
            </w:pPr>
            <w:r>
              <w:t>60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92" w:rsidRPr="008C6E57" w:rsidRDefault="00AD6B62" w:rsidP="00D34E26">
            <w:pPr>
              <w:snapToGrid w:val="0"/>
            </w:pPr>
            <w:r w:rsidRPr="008C6E57">
              <w:t>30</w:t>
            </w:r>
          </w:p>
          <w:p w:rsidR="00663592" w:rsidRPr="008C6E57" w:rsidRDefault="00663592" w:rsidP="00D34E26">
            <w:pPr>
              <w:tabs>
                <w:tab w:val="left" w:pos="811"/>
              </w:tabs>
              <w:jc w:val="center"/>
            </w:pPr>
          </w:p>
        </w:tc>
      </w:tr>
      <w:tr w:rsidR="00663592" w:rsidRPr="008C6E57" w:rsidTr="0051259C">
        <w:trPr>
          <w:gridAfter w:val="3"/>
          <w:wAfter w:w="14119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92" w:rsidRDefault="0054506B" w:rsidP="00D34E26">
            <w:pPr>
              <w:snapToGrid w:val="0"/>
            </w:pPr>
            <w:r>
              <w:t>102</w:t>
            </w:r>
          </w:p>
          <w:p w:rsidR="006C692A" w:rsidRPr="008C6E57" w:rsidRDefault="006C692A" w:rsidP="00D34E26">
            <w:pPr>
              <w:snapToGrid w:val="0"/>
            </w:pPr>
            <w:r>
              <w:t>(10)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92" w:rsidRPr="008C6E57" w:rsidRDefault="00663592" w:rsidP="00D34E26">
            <w:pPr>
              <w:snapToGrid w:val="0"/>
            </w:pPr>
            <w:r w:rsidRPr="008C6E57">
              <w:t>Решение задач.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92" w:rsidRPr="008C6E57" w:rsidRDefault="00663592" w:rsidP="00D34E26">
            <w:pPr>
              <w:snapToGrid w:val="0"/>
            </w:pPr>
            <w:r w:rsidRPr="008C6E57">
              <w:t xml:space="preserve">Подготовить детей к решению  задач в 2 действия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92" w:rsidRPr="008C6E57" w:rsidRDefault="00663592" w:rsidP="00D34E26">
            <w:pPr>
              <w:snapToGrid w:val="0"/>
            </w:pPr>
            <w:r w:rsidRPr="008C6E57">
              <w:rPr>
                <w:color w:val="000000"/>
                <w:sz w:val="22"/>
                <w:szCs w:val="22"/>
              </w:rPr>
              <w:t>Воспитание почтительного отношения к родителям.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92" w:rsidRPr="008C6E57" w:rsidRDefault="00663592" w:rsidP="00D34E26">
            <w:pPr>
              <w:snapToGrid w:val="0"/>
            </w:pPr>
            <w:r w:rsidRPr="008C6E57">
              <w:t>Умение решать задачи в 2 действия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92" w:rsidRPr="008C6E57" w:rsidRDefault="00663592" w:rsidP="00D34E26">
            <w:pPr>
              <w:snapToGrid w:val="0"/>
            </w:pPr>
            <w:r w:rsidRPr="008C6E57">
              <w:t xml:space="preserve">Фронтальный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92" w:rsidRPr="008C6E57" w:rsidRDefault="00B960E7" w:rsidP="00D34E26">
            <w:pPr>
              <w:snapToGrid w:val="0"/>
            </w:pPr>
            <w:r>
              <w:rPr>
                <w:color w:val="000000"/>
              </w:rPr>
              <w:t>Работа с карточкой – «помощницей»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92" w:rsidRPr="008C6E57" w:rsidRDefault="00AE001E" w:rsidP="00D34E26">
            <w:pPr>
              <w:snapToGrid w:val="0"/>
            </w:pPr>
            <w:r>
              <w:t>61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592" w:rsidRPr="008C6E57" w:rsidRDefault="00AD6B62" w:rsidP="00D34E26">
            <w:pPr>
              <w:snapToGrid w:val="0"/>
            </w:pPr>
            <w:r w:rsidRPr="008C6E57">
              <w:t>31</w:t>
            </w:r>
          </w:p>
        </w:tc>
      </w:tr>
      <w:tr w:rsidR="00663592" w:rsidRPr="008C6E57" w:rsidTr="0051259C">
        <w:trPr>
          <w:gridAfter w:val="3"/>
          <w:wAfter w:w="14119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663592" w:rsidRDefault="0054506B" w:rsidP="00D34E26">
            <w:pPr>
              <w:snapToGrid w:val="0"/>
            </w:pPr>
            <w:r>
              <w:t>103</w:t>
            </w:r>
          </w:p>
          <w:p w:rsidR="006C692A" w:rsidRPr="008C6E57" w:rsidRDefault="006C692A" w:rsidP="00D34E26">
            <w:pPr>
              <w:snapToGrid w:val="0"/>
            </w:pPr>
            <w:r>
              <w:t>(11)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663592" w:rsidRPr="008C6E57" w:rsidRDefault="00663592" w:rsidP="00D34E26">
            <w:pPr>
              <w:snapToGrid w:val="0"/>
            </w:pPr>
            <w:r w:rsidRPr="008C6E57">
              <w:t>Ознакомление с задачей в два действия.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663592" w:rsidRPr="008C6E57" w:rsidRDefault="00663592" w:rsidP="00D34E26">
            <w:pPr>
              <w:snapToGrid w:val="0"/>
            </w:pPr>
            <w:r w:rsidRPr="008C6E57">
              <w:t>Ознакомить с задачами в 2 действия, формировать вычислительный навык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592" w:rsidRPr="008C6E57" w:rsidRDefault="00663592" w:rsidP="00D34E26">
            <w:pPr>
              <w:snapToGrid w:val="0"/>
            </w:pPr>
            <w:r w:rsidRPr="008C6E57">
              <w:rPr>
                <w:color w:val="000000"/>
                <w:sz w:val="22"/>
                <w:szCs w:val="22"/>
              </w:rPr>
              <w:t>Уважение к труду и творчеству старших, ровесников.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663592" w:rsidRPr="008C6E57" w:rsidRDefault="00663592" w:rsidP="00D34E26">
            <w:pPr>
              <w:snapToGrid w:val="0"/>
            </w:pPr>
            <w:r w:rsidRPr="008C6E57">
              <w:t xml:space="preserve">Умение решать задачи в 2 действия по 2 вопросам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663592" w:rsidRPr="008C6E57" w:rsidRDefault="00663592" w:rsidP="00D34E26">
            <w:pPr>
              <w:snapToGrid w:val="0"/>
            </w:pPr>
            <w:r w:rsidRPr="008C6E57">
              <w:t>Работа в парах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663592" w:rsidRPr="008C6E57" w:rsidRDefault="00663592" w:rsidP="00D34E26">
            <w:pPr>
              <w:snapToGrid w:val="0"/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663592" w:rsidRPr="008C6E57" w:rsidRDefault="00AE001E" w:rsidP="00D34E26">
            <w:pPr>
              <w:snapToGrid w:val="0"/>
            </w:pPr>
            <w:r>
              <w:t>62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592" w:rsidRPr="008C6E57" w:rsidRDefault="00AD6B62" w:rsidP="00D34E26">
            <w:pPr>
              <w:snapToGrid w:val="0"/>
            </w:pPr>
            <w:r w:rsidRPr="008C6E57">
              <w:t>32</w:t>
            </w:r>
          </w:p>
        </w:tc>
      </w:tr>
      <w:tr w:rsidR="00663592" w:rsidRPr="008C6E57" w:rsidTr="00896B29">
        <w:trPr>
          <w:gridAfter w:val="3"/>
          <w:wAfter w:w="14119" w:type="dxa"/>
          <w:trHeight w:val="1434"/>
        </w:trPr>
        <w:tc>
          <w:tcPr>
            <w:tcW w:w="710" w:type="dxa"/>
            <w:tcBorders>
              <w:left w:val="single" w:sz="4" w:space="0" w:color="000000"/>
              <w:bottom w:val="single" w:sz="4" w:space="0" w:color="auto"/>
            </w:tcBorders>
          </w:tcPr>
          <w:p w:rsidR="00663592" w:rsidRDefault="0054506B" w:rsidP="00D34E26">
            <w:pPr>
              <w:snapToGrid w:val="0"/>
            </w:pPr>
            <w:r>
              <w:t>104</w:t>
            </w:r>
          </w:p>
          <w:p w:rsidR="006C692A" w:rsidRPr="008C6E57" w:rsidRDefault="006C692A" w:rsidP="00D34E26">
            <w:pPr>
              <w:snapToGrid w:val="0"/>
            </w:pPr>
            <w:r>
              <w:t>(12)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auto"/>
            </w:tcBorders>
          </w:tcPr>
          <w:p w:rsidR="00663592" w:rsidRPr="008C6E57" w:rsidRDefault="00663592" w:rsidP="00D34E26">
            <w:pPr>
              <w:snapToGrid w:val="0"/>
            </w:pPr>
            <w:r w:rsidRPr="008C6E57">
              <w:t>Решение задач в два действия.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auto"/>
            </w:tcBorders>
          </w:tcPr>
          <w:p w:rsidR="00663592" w:rsidRPr="008C6E57" w:rsidRDefault="00663592" w:rsidP="00D34E26">
            <w:pPr>
              <w:snapToGrid w:val="0"/>
            </w:pPr>
            <w:r w:rsidRPr="008C6E57">
              <w:t>Отрабатывать приёмы сложения и вычитания, основанные на нумерации чисел второго десятка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3592" w:rsidRPr="008C6E57" w:rsidRDefault="00663592" w:rsidP="00D34E26">
            <w:pPr>
              <w:snapToGrid w:val="0"/>
            </w:pPr>
            <w:r w:rsidRPr="008C6E57">
              <w:rPr>
                <w:color w:val="000000"/>
                <w:sz w:val="22"/>
                <w:szCs w:val="22"/>
              </w:rPr>
              <w:t>Формирование  основ морали, взаимопомощи, взаимовыручки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auto"/>
            </w:tcBorders>
          </w:tcPr>
          <w:p w:rsidR="00663592" w:rsidRPr="008C6E57" w:rsidRDefault="00663592" w:rsidP="00D34E26">
            <w:pPr>
              <w:snapToGrid w:val="0"/>
            </w:pPr>
            <w:r w:rsidRPr="008C6E57">
              <w:t>Решать задачи в 2 действия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</w:tcPr>
          <w:p w:rsidR="00663592" w:rsidRPr="008C6E57" w:rsidRDefault="00663592" w:rsidP="00D34E26">
            <w:pPr>
              <w:snapToGrid w:val="0"/>
            </w:pPr>
            <w:r w:rsidRPr="008C6E57">
              <w:t xml:space="preserve">Индивидуальный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</w:tcPr>
          <w:p w:rsidR="00663592" w:rsidRPr="008C6E57" w:rsidRDefault="00B960E7" w:rsidP="00D34E26">
            <w:pPr>
              <w:snapToGrid w:val="0"/>
            </w:pPr>
            <w:r>
              <w:rPr>
                <w:color w:val="000000"/>
              </w:rPr>
              <w:t>Работа с карточкой – «помощницей»</w:t>
            </w:r>
          </w:p>
        </w:tc>
        <w:tc>
          <w:tcPr>
            <w:tcW w:w="803" w:type="dxa"/>
            <w:tcBorders>
              <w:left w:val="single" w:sz="4" w:space="0" w:color="000000"/>
              <w:bottom w:val="single" w:sz="4" w:space="0" w:color="auto"/>
            </w:tcBorders>
          </w:tcPr>
          <w:p w:rsidR="00663592" w:rsidRPr="008C6E57" w:rsidRDefault="00AD6B62" w:rsidP="00D34E26">
            <w:pPr>
              <w:snapToGrid w:val="0"/>
            </w:pPr>
            <w:r w:rsidRPr="008C6E57">
              <w:t>63</w:t>
            </w:r>
          </w:p>
        </w:tc>
        <w:tc>
          <w:tcPr>
            <w:tcW w:w="756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3592" w:rsidRPr="008C6E57" w:rsidRDefault="00663592" w:rsidP="00D34E26">
            <w:pPr>
              <w:snapToGrid w:val="0"/>
            </w:pPr>
            <w:r w:rsidRPr="008C6E57">
              <w:t>3</w:t>
            </w:r>
            <w:r w:rsidR="00AD6B62" w:rsidRPr="008C6E57">
              <w:t>3</w:t>
            </w:r>
          </w:p>
        </w:tc>
      </w:tr>
      <w:tr w:rsidR="00414AA7" w:rsidRPr="008C6E57" w:rsidTr="00D34E26">
        <w:trPr>
          <w:gridAfter w:val="3"/>
          <w:wAfter w:w="14119" w:type="dxa"/>
          <w:trHeight w:val="291"/>
        </w:trPr>
        <w:tc>
          <w:tcPr>
            <w:tcW w:w="14992" w:type="dxa"/>
            <w:gridSpan w:val="10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14AA7" w:rsidRPr="00F50762" w:rsidRDefault="00414AA7" w:rsidP="00D34E26">
            <w:pPr>
              <w:snapToGrid w:val="0"/>
              <w:jc w:val="center"/>
              <w:rPr>
                <w:b/>
                <w:i/>
                <w:sz w:val="28"/>
                <w:szCs w:val="28"/>
              </w:rPr>
            </w:pPr>
            <w:r w:rsidRPr="00F50762">
              <w:rPr>
                <w:b/>
                <w:i/>
                <w:sz w:val="28"/>
                <w:szCs w:val="28"/>
              </w:rPr>
              <w:t xml:space="preserve">Числа от 1 до 20. Сложение и вычитание (продолжение) </w:t>
            </w:r>
            <w:r w:rsidR="0002799C" w:rsidRPr="00F50762">
              <w:rPr>
                <w:b/>
                <w:i/>
                <w:sz w:val="28"/>
                <w:szCs w:val="28"/>
              </w:rPr>
              <w:t>21</w:t>
            </w:r>
            <w:r w:rsidR="00CF7A6E" w:rsidRPr="00F50762">
              <w:rPr>
                <w:b/>
                <w:i/>
                <w:sz w:val="28"/>
                <w:szCs w:val="28"/>
              </w:rPr>
              <w:t xml:space="preserve"> час</w:t>
            </w:r>
          </w:p>
        </w:tc>
      </w:tr>
      <w:tr w:rsidR="00663592" w:rsidRPr="00A114B6" w:rsidTr="00437A10">
        <w:trPr>
          <w:gridAfter w:val="3"/>
          <w:wAfter w:w="14119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663592" w:rsidRPr="00A114B6" w:rsidRDefault="0054506B" w:rsidP="00D34E26">
            <w:pPr>
              <w:snapToGrid w:val="0"/>
            </w:pPr>
            <w:r>
              <w:t>105</w:t>
            </w:r>
          </w:p>
          <w:p w:rsidR="00414AA7" w:rsidRPr="00A114B6" w:rsidRDefault="0054506B" w:rsidP="00D34E26">
            <w:pPr>
              <w:snapToGrid w:val="0"/>
            </w:pPr>
            <w:r>
              <w:t>(1</w:t>
            </w:r>
            <w:r w:rsidR="00414AA7" w:rsidRPr="00A114B6">
              <w:t>)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 xml:space="preserve">Общий приём сложения однозначных чисел с переходом через десяток. 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 xml:space="preserve">Проанализировать ошибки, допущенные в </w:t>
            </w:r>
            <w:proofErr w:type="spellStart"/>
            <w:r w:rsidRPr="00A114B6">
              <w:t>контр.работе</w:t>
            </w:r>
            <w:proofErr w:type="spellEnd"/>
            <w:r w:rsidRPr="00A114B6">
              <w:t>, познакомить с приёмом сложения однозначных чисел с переходом через десяток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>Формирование понимания важности физической культуры и спорта на здоровье человека.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>Знание приёма сложения однозначных чисел с переходом через десяток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 xml:space="preserve">Карточки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663592" w:rsidRPr="00A114B6" w:rsidRDefault="00B960E7" w:rsidP="00D34E26">
            <w:pPr>
              <w:snapToGrid w:val="0"/>
            </w:pPr>
            <w:r>
              <w:t>Индивидуальная работа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663592" w:rsidRPr="00A114B6" w:rsidRDefault="00AD6B62" w:rsidP="00D34E26">
            <w:pPr>
              <w:snapToGrid w:val="0"/>
            </w:pPr>
            <w:r w:rsidRPr="00A114B6">
              <w:t>64-65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592" w:rsidRPr="00A114B6" w:rsidRDefault="00AD6B62" w:rsidP="00D34E26">
            <w:pPr>
              <w:snapToGrid w:val="0"/>
            </w:pPr>
            <w:r w:rsidRPr="00A114B6">
              <w:t>34</w:t>
            </w:r>
          </w:p>
        </w:tc>
      </w:tr>
      <w:tr w:rsidR="00663592" w:rsidRPr="00A114B6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54506B" w:rsidP="00D34E26">
            <w:pPr>
              <w:snapToGrid w:val="0"/>
            </w:pPr>
            <w:r>
              <w:t>106</w:t>
            </w:r>
          </w:p>
          <w:p w:rsidR="00414AA7" w:rsidRPr="00A114B6" w:rsidRDefault="0054506B" w:rsidP="00D34E26">
            <w:pPr>
              <w:snapToGrid w:val="0"/>
            </w:pPr>
            <w:r>
              <w:t>(2</w:t>
            </w:r>
            <w:r w:rsidR="00414AA7" w:rsidRPr="00A114B6">
              <w:t>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>Сложение вида__+2,__+3.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 xml:space="preserve">Рассмотреть и запомнить случаи сложения -+2, -+3 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rPr>
                <w:color w:val="000000"/>
              </w:rPr>
              <w:t>Воспитание отрицательного отношения к лени и небрежности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>Умение решать задачи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>Фронтальный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B960E7" w:rsidP="00D34E26">
            <w:pPr>
              <w:snapToGrid w:val="0"/>
            </w:pPr>
            <w:r>
              <w:t>Индивидуальная работа</w:t>
            </w:r>
          </w:p>
        </w:tc>
        <w:tc>
          <w:tcPr>
            <w:tcW w:w="803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AD6B62" w:rsidP="00D34E26">
            <w:pPr>
              <w:snapToGrid w:val="0"/>
            </w:pPr>
            <w:r w:rsidRPr="00A114B6">
              <w:t>66</w:t>
            </w:r>
          </w:p>
        </w:tc>
        <w:tc>
          <w:tcPr>
            <w:tcW w:w="7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</w:p>
        </w:tc>
      </w:tr>
      <w:tr w:rsidR="00663592" w:rsidRPr="00A114B6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54506B" w:rsidP="00D34E26">
            <w:pPr>
              <w:snapToGrid w:val="0"/>
            </w:pPr>
            <w:r>
              <w:t>107</w:t>
            </w:r>
          </w:p>
          <w:p w:rsidR="00414AA7" w:rsidRPr="00A114B6" w:rsidRDefault="00414AA7" w:rsidP="00D34E26">
            <w:pPr>
              <w:snapToGrid w:val="0"/>
            </w:pPr>
            <w:r w:rsidRPr="00A114B6">
              <w:t>(3)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>Сложение вида__+4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 xml:space="preserve">Решать примеры вида _+4, повторять </w:t>
            </w:r>
            <w:r w:rsidRPr="00A114B6">
              <w:lastRenderedPageBreak/>
              <w:t>изученные приёмы;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rPr>
                <w:color w:val="000000"/>
              </w:rPr>
              <w:lastRenderedPageBreak/>
              <w:t xml:space="preserve">Формирование  основ морали, </w:t>
            </w:r>
            <w:r w:rsidRPr="00A114B6">
              <w:rPr>
                <w:color w:val="000000"/>
              </w:rPr>
              <w:lastRenderedPageBreak/>
              <w:t>взаимопомощи, взаимовыручки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lastRenderedPageBreak/>
              <w:t>Умение решать задачи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proofErr w:type="spellStart"/>
            <w:r w:rsidRPr="00A114B6">
              <w:t>Индивидуаль</w:t>
            </w:r>
            <w:proofErr w:type="spellEnd"/>
          </w:p>
          <w:p w:rsidR="00663592" w:rsidRPr="00A114B6" w:rsidRDefault="00663592" w:rsidP="00D34E26">
            <w:pPr>
              <w:snapToGrid w:val="0"/>
            </w:pPr>
            <w:proofErr w:type="spellStart"/>
            <w:r w:rsidRPr="00A114B6">
              <w:t>ные</w:t>
            </w:r>
            <w:proofErr w:type="spellEnd"/>
            <w:r w:rsidRPr="00A114B6">
              <w:t xml:space="preserve"> карточки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B960E7" w:rsidP="00D34E26">
            <w:pPr>
              <w:snapToGrid w:val="0"/>
            </w:pPr>
            <w:r>
              <w:t>карточка</w:t>
            </w:r>
          </w:p>
        </w:tc>
        <w:tc>
          <w:tcPr>
            <w:tcW w:w="803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AD6B62" w:rsidP="00D34E26">
            <w:pPr>
              <w:snapToGrid w:val="0"/>
            </w:pPr>
            <w:r w:rsidRPr="00A114B6">
              <w:t>67</w:t>
            </w:r>
          </w:p>
        </w:tc>
        <w:tc>
          <w:tcPr>
            <w:tcW w:w="7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592" w:rsidRPr="00A114B6" w:rsidRDefault="00AD6B62" w:rsidP="00D34E26">
            <w:pPr>
              <w:snapToGrid w:val="0"/>
            </w:pPr>
            <w:r w:rsidRPr="00A114B6">
              <w:t>35</w:t>
            </w:r>
          </w:p>
        </w:tc>
      </w:tr>
      <w:tr w:rsidR="00663592" w:rsidRPr="00A114B6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54506B" w:rsidP="00D34E26">
            <w:pPr>
              <w:snapToGrid w:val="0"/>
            </w:pPr>
            <w:r>
              <w:lastRenderedPageBreak/>
              <w:t>108</w:t>
            </w:r>
          </w:p>
          <w:p w:rsidR="00414AA7" w:rsidRPr="00A114B6" w:rsidRDefault="0054506B" w:rsidP="00D34E26">
            <w:pPr>
              <w:snapToGrid w:val="0"/>
            </w:pPr>
            <w:r>
              <w:t>(4</w:t>
            </w:r>
            <w:r w:rsidR="00414AA7" w:rsidRPr="00A114B6">
              <w:t>)</w:t>
            </w:r>
          </w:p>
          <w:p w:rsidR="00414AA7" w:rsidRPr="00A114B6" w:rsidRDefault="00414AA7" w:rsidP="00D34E26">
            <w:pPr>
              <w:snapToGrid w:val="0"/>
            </w:pP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>Решение примеров вида __+5.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 xml:space="preserve">Решить и запомнить примеры вида </w:t>
            </w:r>
            <w:r w:rsidRPr="00A114B6">
              <w:softHyphen/>
              <w:t xml:space="preserve"> +5, закреплять состав чисел 11,12,13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>Формирование нравственного смысла учения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 xml:space="preserve">Умение решать и запоминать примеры вида </w:t>
            </w:r>
            <w:r w:rsidRPr="00A114B6">
              <w:softHyphen/>
              <w:t xml:space="preserve"> +5,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proofErr w:type="spellStart"/>
            <w:r w:rsidRPr="00A114B6">
              <w:t>Индивидуаль</w:t>
            </w:r>
            <w:proofErr w:type="spellEnd"/>
          </w:p>
          <w:p w:rsidR="00663592" w:rsidRPr="00A114B6" w:rsidRDefault="00663592" w:rsidP="00D34E26">
            <w:pPr>
              <w:snapToGrid w:val="0"/>
            </w:pPr>
            <w:proofErr w:type="spellStart"/>
            <w:r w:rsidRPr="00A114B6">
              <w:t>ный</w:t>
            </w:r>
            <w:proofErr w:type="spellEnd"/>
            <w:r w:rsidRPr="00A114B6">
              <w:t xml:space="preserve">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B960E7" w:rsidP="00D34E26">
            <w:pPr>
              <w:snapToGrid w:val="0"/>
            </w:pPr>
            <w:r>
              <w:t>Индивидуальная работа</w:t>
            </w:r>
          </w:p>
        </w:tc>
        <w:tc>
          <w:tcPr>
            <w:tcW w:w="803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AD6B62" w:rsidP="00D34E26">
            <w:pPr>
              <w:snapToGrid w:val="0"/>
            </w:pPr>
            <w:r w:rsidRPr="00A114B6">
              <w:t>68</w:t>
            </w:r>
          </w:p>
        </w:tc>
        <w:tc>
          <w:tcPr>
            <w:tcW w:w="7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</w:p>
        </w:tc>
      </w:tr>
      <w:tr w:rsidR="00663592" w:rsidRPr="00A114B6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54506B" w:rsidP="00D34E26">
            <w:pPr>
              <w:snapToGrid w:val="0"/>
            </w:pPr>
            <w:r>
              <w:t>109</w:t>
            </w:r>
          </w:p>
          <w:p w:rsidR="00414AA7" w:rsidRPr="00A114B6" w:rsidRDefault="0054506B" w:rsidP="00D34E26">
            <w:pPr>
              <w:snapToGrid w:val="0"/>
            </w:pPr>
            <w:r>
              <w:t>(5</w:t>
            </w:r>
            <w:r w:rsidR="00414AA7" w:rsidRPr="00A114B6">
              <w:t>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>Приём сложения вида__+6.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>Отрабатывать приёмы сложения вида _+6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rPr>
                <w:color w:val="000000"/>
              </w:rPr>
              <w:t>Формировать ценностное отношение к природе и всем формам жизни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>Знание приёмов сложения _+6, знание состава чисел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 xml:space="preserve">Фронтальный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B960E7" w:rsidP="00D34E26">
            <w:pPr>
              <w:snapToGrid w:val="0"/>
            </w:pPr>
            <w:r>
              <w:t>Индивидуальная работа</w:t>
            </w:r>
          </w:p>
        </w:tc>
        <w:tc>
          <w:tcPr>
            <w:tcW w:w="803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AD6B62" w:rsidP="00D34E26">
            <w:pPr>
              <w:snapToGrid w:val="0"/>
            </w:pPr>
            <w:r w:rsidRPr="00A114B6">
              <w:t>69</w:t>
            </w:r>
          </w:p>
        </w:tc>
        <w:tc>
          <w:tcPr>
            <w:tcW w:w="7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592" w:rsidRPr="00A114B6" w:rsidRDefault="00AD6B62" w:rsidP="00D34E26">
            <w:pPr>
              <w:snapToGrid w:val="0"/>
            </w:pPr>
            <w:r w:rsidRPr="00A114B6">
              <w:t>36</w:t>
            </w:r>
          </w:p>
        </w:tc>
      </w:tr>
      <w:tr w:rsidR="00663592" w:rsidRPr="00A114B6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54506B" w:rsidP="00D34E26">
            <w:pPr>
              <w:snapToGrid w:val="0"/>
            </w:pPr>
            <w:r>
              <w:t>110</w:t>
            </w:r>
          </w:p>
          <w:p w:rsidR="00414AA7" w:rsidRPr="00A114B6" w:rsidRDefault="0054506B" w:rsidP="00D34E26">
            <w:pPr>
              <w:snapToGrid w:val="0"/>
            </w:pPr>
            <w:r>
              <w:t>(6</w:t>
            </w:r>
            <w:r w:rsidR="00414AA7" w:rsidRPr="00A114B6">
              <w:t>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>Сложение вида__+7</w:t>
            </w:r>
          </w:p>
          <w:p w:rsidR="00663592" w:rsidRPr="00A114B6" w:rsidRDefault="00663592" w:rsidP="00D34E26"/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>Отрабатывать приёмы сложения вида _+7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>Формирование понимания важности физической культуры и спорта на здоровье человека.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>Решать приёмы вида _+7, знание таблицы сложения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B960E7" w:rsidP="00D34E26">
            <w:pPr>
              <w:snapToGrid w:val="0"/>
            </w:pPr>
            <w:r>
              <w:t>Индивидуальная работа</w:t>
            </w:r>
          </w:p>
        </w:tc>
        <w:tc>
          <w:tcPr>
            <w:tcW w:w="803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AD6B62" w:rsidP="00D34E26">
            <w:pPr>
              <w:snapToGrid w:val="0"/>
            </w:pPr>
            <w:r w:rsidRPr="00A114B6">
              <w:t>70</w:t>
            </w:r>
          </w:p>
        </w:tc>
        <w:tc>
          <w:tcPr>
            <w:tcW w:w="7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</w:p>
        </w:tc>
      </w:tr>
      <w:tr w:rsidR="00663592" w:rsidRPr="00A114B6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54506B" w:rsidP="00D34E26">
            <w:pPr>
              <w:snapToGrid w:val="0"/>
            </w:pPr>
            <w:r>
              <w:t>111</w:t>
            </w:r>
          </w:p>
          <w:p w:rsidR="00414AA7" w:rsidRPr="00A114B6" w:rsidRDefault="0054506B" w:rsidP="00D34E26">
            <w:pPr>
              <w:snapToGrid w:val="0"/>
            </w:pPr>
            <w:r>
              <w:t>(7</w:t>
            </w:r>
            <w:r w:rsidR="00414AA7" w:rsidRPr="00A114B6">
              <w:t>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>Сложение вида__+8,__+9.</w:t>
            </w:r>
          </w:p>
          <w:p w:rsidR="00663592" w:rsidRPr="00A114B6" w:rsidRDefault="00663592" w:rsidP="00D34E26"/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>Отрабатывать приёмы сложения вида _+8, 9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rPr>
                <w:color w:val="000000"/>
              </w:rPr>
              <w:t>Формирование  основ морали, взаимопомощи, взаимовыручки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>Решать приёмы вида _+8, 9, знание таблицы сложения, решать арифметические задачи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 xml:space="preserve">Индивидуальный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B960E7" w:rsidP="00D34E26">
            <w:pPr>
              <w:snapToGrid w:val="0"/>
            </w:pPr>
            <w:r>
              <w:t>Индивидуальная работа</w:t>
            </w:r>
          </w:p>
        </w:tc>
        <w:tc>
          <w:tcPr>
            <w:tcW w:w="803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AD6B62" w:rsidP="00D34E26">
            <w:pPr>
              <w:snapToGrid w:val="0"/>
            </w:pPr>
            <w:r w:rsidRPr="00A114B6">
              <w:t>71</w:t>
            </w:r>
          </w:p>
        </w:tc>
        <w:tc>
          <w:tcPr>
            <w:tcW w:w="7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592" w:rsidRPr="00A114B6" w:rsidRDefault="00AD6B62" w:rsidP="00D34E26">
            <w:pPr>
              <w:snapToGrid w:val="0"/>
            </w:pPr>
            <w:r w:rsidRPr="00A114B6">
              <w:t>37</w:t>
            </w:r>
          </w:p>
        </w:tc>
      </w:tr>
      <w:tr w:rsidR="00663592" w:rsidRPr="00A114B6" w:rsidTr="00437A10">
        <w:trPr>
          <w:gridAfter w:val="3"/>
          <w:wAfter w:w="14119" w:type="dxa"/>
          <w:trHeight w:val="1506"/>
        </w:trPr>
        <w:tc>
          <w:tcPr>
            <w:tcW w:w="710" w:type="dxa"/>
            <w:tcBorders>
              <w:left w:val="single" w:sz="4" w:space="0" w:color="000000"/>
              <w:bottom w:val="single" w:sz="4" w:space="0" w:color="auto"/>
            </w:tcBorders>
          </w:tcPr>
          <w:p w:rsidR="00663592" w:rsidRPr="00A114B6" w:rsidRDefault="0054506B" w:rsidP="00D34E26">
            <w:pPr>
              <w:snapToGrid w:val="0"/>
            </w:pPr>
            <w:r>
              <w:t>112</w:t>
            </w:r>
          </w:p>
          <w:p w:rsidR="00414AA7" w:rsidRPr="00A114B6" w:rsidRDefault="0054506B" w:rsidP="00D34E26">
            <w:pPr>
              <w:snapToGrid w:val="0"/>
            </w:pPr>
            <w:r>
              <w:t>(8</w:t>
            </w:r>
            <w:r w:rsidR="00414AA7" w:rsidRPr="00A114B6">
              <w:t>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auto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>Таблица сложения.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auto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>Продолжить работу над запоминанием таблицы сложения; повторять знание состава чисел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rPr>
                <w:color w:val="000000"/>
              </w:rPr>
              <w:t>Формирование доброжелательного отношения к сверстникам.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auto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>Знание таблицы сложения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>Дифференцированная сам. работа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</w:tcPr>
          <w:p w:rsidR="00663592" w:rsidRPr="00A114B6" w:rsidRDefault="00663592" w:rsidP="00D34E26">
            <w:pPr>
              <w:snapToGrid w:val="0"/>
            </w:pPr>
          </w:p>
        </w:tc>
        <w:tc>
          <w:tcPr>
            <w:tcW w:w="803" w:type="dxa"/>
            <w:tcBorders>
              <w:left w:val="single" w:sz="4" w:space="0" w:color="000000"/>
              <w:bottom w:val="single" w:sz="4" w:space="0" w:color="auto"/>
            </w:tcBorders>
          </w:tcPr>
          <w:p w:rsidR="00663592" w:rsidRPr="00A114B6" w:rsidRDefault="00AD6B62" w:rsidP="00D34E26">
            <w:pPr>
              <w:snapToGrid w:val="0"/>
            </w:pPr>
            <w:r w:rsidRPr="00A114B6">
              <w:t>72-73</w:t>
            </w:r>
          </w:p>
        </w:tc>
        <w:tc>
          <w:tcPr>
            <w:tcW w:w="756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3592" w:rsidRPr="00A114B6" w:rsidRDefault="00AD6B62" w:rsidP="00D34E26">
            <w:pPr>
              <w:tabs>
                <w:tab w:val="left" w:pos="575"/>
              </w:tabs>
              <w:snapToGrid w:val="0"/>
              <w:ind w:right="240"/>
            </w:pPr>
            <w:r w:rsidRPr="00A114B6">
              <w:t>38</w:t>
            </w:r>
          </w:p>
        </w:tc>
      </w:tr>
      <w:tr w:rsidR="00663592" w:rsidRPr="00A114B6" w:rsidTr="00437A10">
        <w:trPr>
          <w:gridAfter w:val="3"/>
          <w:wAfter w:w="14119" w:type="dxa"/>
          <w:trHeight w:val="833"/>
        </w:trPr>
        <w:tc>
          <w:tcPr>
            <w:tcW w:w="710" w:type="dxa"/>
            <w:tcBorders>
              <w:left w:val="single" w:sz="4" w:space="0" w:color="000000"/>
              <w:bottom w:val="single" w:sz="4" w:space="0" w:color="auto"/>
            </w:tcBorders>
          </w:tcPr>
          <w:p w:rsidR="00A44020" w:rsidRDefault="0054506B" w:rsidP="00D34E26">
            <w:pPr>
              <w:snapToGrid w:val="0"/>
            </w:pPr>
            <w:r>
              <w:t>113-</w:t>
            </w:r>
          </w:p>
          <w:p w:rsidR="00A44020" w:rsidRDefault="00A44020" w:rsidP="00D34E26">
            <w:pPr>
              <w:snapToGrid w:val="0"/>
            </w:pPr>
          </w:p>
          <w:p w:rsidR="00663592" w:rsidRPr="00A114B6" w:rsidRDefault="0054506B" w:rsidP="00D34E26">
            <w:pPr>
              <w:snapToGrid w:val="0"/>
            </w:pPr>
            <w:r>
              <w:t>114</w:t>
            </w:r>
          </w:p>
          <w:p w:rsidR="00414AA7" w:rsidRPr="00A114B6" w:rsidRDefault="0054506B" w:rsidP="00D34E26">
            <w:pPr>
              <w:snapToGrid w:val="0"/>
            </w:pPr>
            <w:r>
              <w:t>(9-10</w:t>
            </w:r>
            <w:r w:rsidR="00414AA7" w:rsidRPr="00A114B6">
              <w:t>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auto"/>
            </w:tcBorders>
          </w:tcPr>
          <w:p w:rsidR="00663592" w:rsidRDefault="00663592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Закрепление изученного материала.</w:t>
            </w:r>
          </w:p>
          <w:p w:rsidR="00896B29" w:rsidRPr="00A114B6" w:rsidRDefault="00896B29" w:rsidP="00D34E26">
            <w:pPr>
              <w:autoSpaceDE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СКР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auto"/>
            </w:tcBorders>
          </w:tcPr>
          <w:p w:rsidR="00663592" w:rsidRPr="00A114B6" w:rsidRDefault="00663592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Закрепить знание таблицы сложения</w:t>
            </w:r>
          </w:p>
          <w:p w:rsidR="00663592" w:rsidRPr="00A114B6" w:rsidRDefault="00663592" w:rsidP="00D34E26">
            <w:pPr>
              <w:snapToGrid w:val="0"/>
            </w:pP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>Формирование нравственного смысла учения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auto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>Знание таблицы сложения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>Фронтальный опрос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</w:tcPr>
          <w:p w:rsidR="00663592" w:rsidRPr="00A114B6" w:rsidRDefault="00B960E7" w:rsidP="00D34E26">
            <w:pPr>
              <w:snapToGrid w:val="0"/>
            </w:pPr>
            <w:r>
              <w:t>Индивидуальная работа</w:t>
            </w:r>
          </w:p>
        </w:tc>
        <w:tc>
          <w:tcPr>
            <w:tcW w:w="803" w:type="dxa"/>
            <w:tcBorders>
              <w:left w:val="single" w:sz="4" w:space="0" w:color="000000"/>
              <w:bottom w:val="single" w:sz="4" w:space="0" w:color="auto"/>
            </w:tcBorders>
          </w:tcPr>
          <w:p w:rsidR="00663592" w:rsidRPr="00A114B6" w:rsidRDefault="00AD6B62" w:rsidP="00D34E26">
            <w:pPr>
              <w:snapToGrid w:val="0"/>
            </w:pPr>
            <w:r w:rsidRPr="00A114B6">
              <w:t>74-75</w:t>
            </w:r>
          </w:p>
        </w:tc>
        <w:tc>
          <w:tcPr>
            <w:tcW w:w="756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3592" w:rsidRPr="00A114B6" w:rsidRDefault="00AD6B62" w:rsidP="00D34E26">
            <w:pPr>
              <w:snapToGrid w:val="0"/>
            </w:pPr>
            <w:r w:rsidRPr="00A114B6">
              <w:t>39</w:t>
            </w:r>
          </w:p>
        </w:tc>
      </w:tr>
      <w:tr w:rsidR="00663592" w:rsidRPr="00A114B6" w:rsidTr="00437A10">
        <w:trPr>
          <w:gridAfter w:val="3"/>
          <w:wAfter w:w="14119" w:type="dxa"/>
          <w:trHeight w:val="848"/>
        </w:trPr>
        <w:tc>
          <w:tcPr>
            <w:tcW w:w="710" w:type="dxa"/>
            <w:tcBorders>
              <w:left w:val="single" w:sz="4" w:space="0" w:color="000000"/>
              <w:bottom w:val="single" w:sz="4" w:space="0" w:color="auto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>1</w:t>
            </w:r>
            <w:r w:rsidR="0054506B">
              <w:t>15</w:t>
            </w:r>
          </w:p>
          <w:p w:rsidR="00414AA7" w:rsidRPr="00A114B6" w:rsidRDefault="0054506B" w:rsidP="00D34E26">
            <w:pPr>
              <w:snapToGrid w:val="0"/>
            </w:pPr>
            <w:r>
              <w:t>(1</w:t>
            </w:r>
            <w:r w:rsidR="00A114B6">
              <w:t>1</w:t>
            </w:r>
            <w:r w:rsidR="00414AA7" w:rsidRPr="00A114B6">
              <w:t>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auto"/>
            </w:tcBorders>
          </w:tcPr>
          <w:p w:rsidR="00663592" w:rsidRPr="00A114B6" w:rsidRDefault="00663592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Закрепление пройденного. Проверка знаний.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auto"/>
            </w:tcBorders>
          </w:tcPr>
          <w:p w:rsidR="00663592" w:rsidRPr="00A114B6" w:rsidRDefault="00663592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Проверить знания по теме «Нумерация чисел в пределах 20»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 xml:space="preserve">формирование способности к самостоятельным поступкам и </w:t>
            </w:r>
            <w:r w:rsidRPr="00A114B6">
              <w:lastRenderedPageBreak/>
              <w:t>действиям, развитие трудолюбия, способности к преодолению трудностей.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auto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lastRenderedPageBreak/>
              <w:t xml:space="preserve">знание нумерации второго десятка, умение </w:t>
            </w:r>
            <w:r w:rsidRPr="00A114B6">
              <w:lastRenderedPageBreak/>
              <w:t>выполнять вычитание и сложение чисел второго десятка., решать простые арифметические задачи.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lastRenderedPageBreak/>
              <w:t>тест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</w:tcPr>
          <w:p w:rsidR="00663592" w:rsidRPr="00A114B6" w:rsidRDefault="00B960E7" w:rsidP="00D34E26">
            <w:pPr>
              <w:snapToGrid w:val="0"/>
            </w:pPr>
            <w:r>
              <w:t>карточка</w:t>
            </w:r>
          </w:p>
        </w:tc>
        <w:tc>
          <w:tcPr>
            <w:tcW w:w="803" w:type="dxa"/>
            <w:tcBorders>
              <w:left w:val="single" w:sz="4" w:space="0" w:color="000000"/>
              <w:bottom w:val="single" w:sz="4" w:space="0" w:color="auto"/>
            </w:tcBorders>
          </w:tcPr>
          <w:p w:rsidR="00663592" w:rsidRPr="00A114B6" w:rsidRDefault="00AD6B62" w:rsidP="00D34E26">
            <w:pPr>
              <w:snapToGrid w:val="0"/>
            </w:pPr>
            <w:r w:rsidRPr="00A114B6">
              <w:t>76-77</w:t>
            </w:r>
          </w:p>
        </w:tc>
        <w:tc>
          <w:tcPr>
            <w:tcW w:w="756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3592" w:rsidRPr="00A114B6" w:rsidRDefault="00AD6B62" w:rsidP="00D34E26">
            <w:pPr>
              <w:snapToGrid w:val="0"/>
            </w:pPr>
            <w:r w:rsidRPr="00A114B6">
              <w:t>40</w:t>
            </w:r>
          </w:p>
        </w:tc>
      </w:tr>
      <w:tr w:rsidR="00663592" w:rsidRPr="00A114B6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A44020" w:rsidRDefault="0054506B" w:rsidP="00D34E26">
            <w:pPr>
              <w:snapToGrid w:val="0"/>
            </w:pPr>
            <w:r>
              <w:lastRenderedPageBreak/>
              <w:t>116-</w:t>
            </w:r>
          </w:p>
          <w:p w:rsidR="00A44020" w:rsidRDefault="00A44020" w:rsidP="00D34E26">
            <w:pPr>
              <w:snapToGrid w:val="0"/>
            </w:pPr>
          </w:p>
          <w:p w:rsidR="00A44020" w:rsidRDefault="00A44020" w:rsidP="00D34E26">
            <w:pPr>
              <w:snapToGrid w:val="0"/>
            </w:pPr>
          </w:p>
          <w:p w:rsidR="00663592" w:rsidRPr="00A114B6" w:rsidRDefault="0054506B" w:rsidP="00D34E26">
            <w:pPr>
              <w:snapToGrid w:val="0"/>
            </w:pPr>
            <w:r>
              <w:t>117</w:t>
            </w:r>
          </w:p>
          <w:p w:rsidR="00414AA7" w:rsidRPr="00A114B6" w:rsidRDefault="0054506B" w:rsidP="00D34E26">
            <w:pPr>
              <w:snapToGrid w:val="0"/>
            </w:pPr>
            <w:r>
              <w:t>(1</w:t>
            </w:r>
            <w:r w:rsidR="00A114B6">
              <w:t>2</w:t>
            </w:r>
            <w:r>
              <w:t>-13</w:t>
            </w:r>
            <w:r w:rsidR="00414AA7" w:rsidRPr="00A114B6">
              <w:t>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>Общие приёмы вычитания с переходом через десяток.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>Ознакомить с 2 приёмами вычитания: по частям и приём, основанный на знании состава чисел и связи между суммой и слагаемыми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rPr>
                <w:color w:val="000000"/>
              </w:rPr>
              <w:t>Уважение к труду и творчеству старших, ровесников.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>Умение решать простые и составные задачи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 xml:space="preserve">Карточки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B960E7" w:rsidP="00D34E26">
            <w:pPr>
              <w:snapToGrid w:val="0"/>
            </w:pPr>
            <w:r>
              <w:t>Индивидуальная работа</w:t>
            </w:r>
          </w:p>
        </w:tc>
        <w:tc>
          <w:tcPr>
            <w:tcW w:w="803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AD6B62" w:rsidP="00D34E26">
            <w:pPr>
              <w:snapToGrid w:val="0"/>
            </w:pPr>
            <w:r w:rsidRPr="00A114B6">
              <w:t>80-81</w:t>
            </w:r>
          </w:p>
        </w:tc>
        <w:tc>
          <w:tcPr>
            <w:tcW w:w="7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592" w:rsidRPr="00A114B6" w:rsidRDefault="00AD6B62" w:rsidP="00D34E26">
            <w:pPr>
              <w:snapToGrid w:val="0"/>
            </w:pPr>
            <w:r w:rsidRPr="00A114B6">
              <w:t>41</w:t>
            </w:r>
          </w:p>
        </w:tc>
      </w:tr>
      <w:tr w:rsidR="00663592" w:rsidRPr="00A114B6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54506B" w:rsidP="00D34E26">
            <w:pPr>
              <w:snapToGrid w:val="0"/>
            </w:pPr>
            <w:r>
              <w:t>118</w:t>
            </w:r>
          </w:p>
          <w:p w:rsidR="00414AA7" w:rsidRPr="00A114B6" w:rsidRDefault="0054506B" w:rsidP="00D34E26">
            <w:pPr>
              <w:snapToGrid w:val="0"/>
            </w:pPr>
            <w:r>
              <w:t>(14</w:t>
            </w:r>
            <w:r w:rsidR="00414AA7" w:rsidRPr="00A114B6">
              <w:t>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>Вычитание вида 11-__.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>Решать примеры данного вида, работать над составом числа 11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rPr>
                <w:color w:val="000000"/>
              </w:rPr>
              <w:t>Формировать ценностное отношение к природе и всем формам жизни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>Умение решать примеры данного вида, знание состава числа 11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 xml:space="preserve">Фронтальный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B960E7" w:rsidP="00D34E26">
            <w:pPr>
              <w:snapToGrid w:val="0"/>
            </w:pPr>
            <w:r>
              <w:t>Индивидуальная работа</w:t>
            </w:r>
          </w:p>
        </w:tc>
        <w:tc>
          <w:tcPr>
            <w:tcW w:w="803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AD6B62" w:rsidP="00D34E26">
            <w:pPr>
              <w:snapToGrid w:val="0"/>
            </w:pPr>
            <w:r w:rsidRPr="00A114B6">
              <w:t>82</w:t>
            </w:r>
          </w:p>
        </w:tc>
        <w:tc>
          <w:tcPr>
            <w:tcW w:w="7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592" w:rsidRPr="00A114B6" w:rsidRDefault="00AD6B62" w:rsidP="00D34E26">
            <w:pPr>
              <w:snapToGrid w:val="0"/>
            </w:pPr>
            <w:r w:rsidRPr="00A114B6">
              <w:t>42</w:t>
            </w:r>
          </w:p>
        </w:tc>
      </w:tr>
      <w:tr w:rsidR="00663592" w:rsidRPr="00A114B6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54506B" w:rsidP="00D34E26">
            <w:pPr>
              <w:snapToGrid w:val="0"/>
            </w:pPr>
            <w:r>
              <w:t>119</w:t>
            </w:r>
          </w:p>
          <w:p w:rsidR="00414AA7" w:rsidRPr="00A114B6" w:rsidRDefault="0054506B" w:rsidP="00D34E26">
            <w:pPr>
              <w:snapToGrid w:val="0"/>
            </w:pPr>
            <w:r>
              <w:t>(15</w:t>
            </w:r>
            <w:r w:rsidR="00414AA7" w:rsidRPr="00A114B6">
              <w:t>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>Вычитание вида 12-__.</w:t>
            </w:r>
          </w:p>
          <w:p w:rsidR="00663592" w:rsidRPr="00A114B6" w:rsidRDefault="00663592" w:rsidP="00D34E26"/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>Решать примеры данного вида, повторить состав чисел, решать задачи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rPr>
                <w:color w:val="000000"/>
              </w:rPr>
              <w:t>Формирование первоначального представления о возможном негативном влиянии компьютерных игр, телевидения на здоровье человека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>Умение решать примеры данного вида, знание состава числа 12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 xml:space="preserve">Дифференцированная </w:t>
            </w:r>
            <w:proofErr w:type="spellStart"/>
            <w:r w:rsidRPr="00A114B6">
              <w:t>самостоятель</w:t>
            </w:r>
            <w:proofErr w:type="spellEnd"/>
          </w:p>
          <w:p w:rsidR="00663592" w:rsidRPr="00A114B6" w:rsidRDefault="00663592" w:rsidP="00D34E26">
            <w:pPr>
              <w:snapToGrid w:val="0"/>
              <w:rPr>
                <w:b/>
              </w:rPr>
            </w:pPr>
            <w:proofErr w:type="spellStart"/>
            <w:r w:rsidRPr="00A114B6">
              <w:t>ная</w:t>
            </w:r>
            <w:proofErr w:type="spellEnd"/>
            <w:r w:rsidRPr="00A114B6">
              <w:t xml:space="preserve"> работа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B960E7" w:rsidP="00D34E26">
            <w:pPr>
              <w:snapToGrid w:val="0"/>
            </w:pPr>
            <w:r>
              <w:t>карточка</w:t>
            </w:r>
          </w:p>
        </w:tc>
        <w:tc>
          <w:tcPr>
            <w:tcW w:w="803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AD6B62" w:rsidP="00D34E26">
            <w:pPr>
              <w:snapToGrid w:val="0"/>
            </w:pPr>
            <w:r w:rsidRPr="00A114B6">
              <w:t>83</w:t>
            </w:r>
          </w:p>
        </w:tc>
        <w:tc>
          <w:tcPr>
            <w:tcW w:w="7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</w:p>
        </w:tc>
      </w:tr>
      <w:tr w:rsidR="00663592" w:rsidRPr="00A114B6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54506B" w:rsidP="00D34E26">
            <w:pPr>
              <w:snapToGrid w:val="0"/>
            </w:pPr>
            <w:r>
              <w:t>120</w:t>
            </w:r>
          </w:p>
          <w:p w:rsidR="00414AA7" w:rsidRPr="00A114B6" w:rsidRDefault="008E6351" w:rsidP="00D34E26">
            <w:pPr>
              <w:snapToGrid w:val="0"/>
            </w:pPr>
            <w:r w:rsidRPr="00A114B6">
              <w:t>(</w:t>
            </w:r>
            <w:r w:rsidR="0054506B">
              <w:t>16</w:t>
            </w:r>
            <w:r w:rsidR="00414AA7" w:rsidRPr="00A114B6">
              <w:t>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>Вычитание вида 13-__.</w:t>
            </w:r>
          </w:p>
          <w:p w:rsidR="00663592" w:rsidRPr="00A114B6" w:rsidRDefault="00663592" w:rsidP="00D34E26"/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>Продолжить работу по запоминанию табличных случаев вычитания, повторять состав чисел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>Формирование нравственного смысла учения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>Умение решать примеры данного вида, знание состава числа 13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  <w:rPr>
                <w:b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B960E7" w:rsidP="00D34E26">
            <w:pPr>
              <w:snapToGrid w:val="0"/>
            </w:pPr>
            <w:r>
              <w:t>Индивидуальная работа</w:t>
            </w:r>
          </w:p>
        </w:tc>
        <w:tc>
          <w:tcPr>
            <w:tcW w:w="803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AD6B62" w:rsidP="00D34E26">
            <w:pPr>
              <w:snapToGrid w:val="0"/>
            </w:pPr>
            <w:r w:rsidRPr="00A114B6">
              <w:t>84</w:t>
            </w:r>
          </w:p>
        </w:tc>
        <w:tc>
          <w:tcPr>
            <w:tcW w:w="7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592" w:rsidRPr="00A114B6" w:rsidRDefault="00AD6B62" w:rsidP="00D34E26">
            <w:pPr>
              <w:snapToGrid w:val="0"/>
            </w:pPr>
            <w:r w:rsidRPr="00A114B6">
              <w:t>43</w:t>
            </w:r>
          </w:p>
        </w:tc>
      </w:tr>
      <w:tr w:rsidR="00663592" w:rsidRPr="00A114B6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54506B" w:rsidP="00D34E26">
            <w:pPr>
              <w:snapToGrid w:val="0"/>
            </w:pPr>
            <w:r>
              <w:t>121</w:t>
            </w:r>
          </w:p>
          <w:p w:rsidR="00414AA7" w:rsidRPr="00A114B6" w:rsidRDefault="0054506B" w:rsidP="00D34E26">
            <w:pPr>
              <w:snapToGrid w:val="0"/>
            </w:pPr>
            <w:r>
              <w:t>(17</w:t>
            </w:r>
            <w:r w:rsidR="00414AA7" w:rsidRPr="00A114B6">
              <w:t>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>Вычитание вида 14-__.</w:t>
            </w:r>
          </w:p>
          <w:p w:rsidR="00663592" w:rsidRPr="00A114B6" w:rsidRDefault="00663592" w:rsidP="00D34E26"/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>Решать и запомнить примеры данного вида, закреплять знания проблемных случаев сложения и вычитания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rPr>
                <w:color w:val="000000"/>
              </w:rPr>
              <w:t>Формирование интереса к чтению, детским спектаклям, концертам.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 xml:space="preserve"> Умение решать примеры данного вида, знание состава числа 14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>В парах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B960E7" w:rsidP="00D34E26">
            <w:pPr>
              <w:snapToGrid w:val="0"/>
            </w:pPr>
            <w:r>
              <w:t>Индивидуальная работа</w:t>
            </w:r>
          </w:p>
        </w:tc>
        <w:tc>
          <w:tcPr>
            <w:tcW w:w="803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AD6B62" w:rsidP="00D34E26">
            <w:pPr>
              <w:snapToGrid w:val="0"/>
            </w:pPr>
            <w:r w:rsidRPr="00A114B6">
              <w:t>85</w:t>
            </w:r>
          </w:p>
        </w:tc>
        <w:tc>
          <w:tcPr>
            <w:tcW w:w="7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</w:p>
        </w:tc>
      </w:tr>
      <w:tr w:rsidR="00663592" w:rsidRPr="00A114B6" w:rsidTr="00437A10">
        <w:trPr>
          <w:gridAfter w:val="3"/>
          <w:wAfter w:w="14119" w:type="dxa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54506B" w:rsidP="00D34E26">
            <w:pPr>
              <w:snapToGrid w:val="0"/>
            </w:pPr>
            <w:r>
              <w:t>122</w:t>
            </w:r>
          </w:p>
          <w:p w:rsidR="00414AA7" w:rsidRPr="00A114B6" w:rsidRDefault="0054506B" w:rsidP="00D34E26">
            <w:pPr>
              <w:snapToGrid w:val="0"/>
            </w:pPr>
            <w:r>
              <w:lastRenderedPageBreak/>
              <w:t>(18</w:t>
            </w:r>
            <w:r w:rsidR="00414AA7" w:rsidRPr="00A114B6">
              <w:t>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lastRenderedPageBreak/>
              <w:t xml:space="preserve">Вычитание вида </w:t>
            </w:r>
            <w:r w:rsidRPr="00A114B6">
              <w:lastRenderedPageBreak/>
              <w:t>15-_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lastRenderedPageBreak/>
              <w:t xml:space="preserve">Решать примеры </w:t>
            </w:r>
            <w:r w:rsidRPr="00A114B6">
              <w:lastRenderedPageBreak/>
              <w:t>данного вида, продолжить работу по запоминанию табличных случаев вычитания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rPr>
                <w:color w:val="000000"/>
              </w:rPr>
              <w:lastRenderedPageBreak/>
              <w:t xml:space="preserve">Формирование </w:t>
            </w:r>
            <w:r w:rsidRPr="00A114B6">
              <w:rPr>
                <w:color w:val="000000"/>
              </w:rPr>
              <w:lastRenderedPageBreak/>
              <w:t>умения проявлять дисциплинированность, настойчивость в выполнении учебных заданий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lastRenderedPageBreak/>
              <w:t xml:space="preserve">Умение решать </w:t>
            </w:r>
            <w:r w:rsidRPr="00A114B6">
              <w:lastRenderedPageBreak/>
              <w:t>примеры данного вида, знание состава чисел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proofErr w:type="spellStart"/>
            <w:r w:rsidRPr="00A114B6">
              <w:lastRenderedPageBreak/>
              <w:t>Индивидуаль</w:t>
            </w:r>
            <w:proofErr w:type="spellEnd"/>
          </w:p>
          <w:p w:rsidR="00663592" w:rsidRPr="00A114B6" w:rsidRDefault="00663592" w:rsidP="00D34E26">
            <w:pPr>
              <w:snapToGrid w:val="0"/>
            </w:pPr>
            <w:proofErr w:type="spellStart"/>
            <w:r w:rsidRPr="00A114B6">
              <w:lastRenderedPageBreak/>
              <w:t>ный</w:t>
            </w:r>
            <w:proofErr w:type="spellEnd"/>
            <w:r w:rsidRPr="00A114B6">
              <w:t xml:space="preserve">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B960E7" w:rsidP="00D34E26">
            <w:pPr>
              <w:snapToGrid w:val="0"/>
            </w:pPr>
            <w:r>
              <w:lastRenderedPageBreak/>
              <w:t>Индивидуаль</w:t>
            </w:r>
            <w:r>
              <w:lastRenderedPageBreak/>
              <w:t>ная работа</w:t>
            </w:r>
          </w:p>
        </w:tc>
        <w:tc>
          <w:tcPr>
            <w:tcW w:w="803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AD6B62" w:rsidP="00D34E26">
            <w:pPr>
              <w:snapToGrid w:val="0"/>
            </w:pPr>
            <w:r w:rsidRPr="00A114B6">
              <w:lastRenderedPageBreak/>
              <w:t>86</w:t>
            </w:r>
          </w:p>
        </w:tc>
        <w:tc>
          <w:tcPr>
            <w:tcW w:w="7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592" w:rsidRPr="00A114B6" w:rsidRDefault="00AD6B62" w:rsidP="00D34E26">
            <w:pPr>
              <w:snapToGrid w:val="0"/>
            </w:pPr>
            <w:r w:rsidRPr="00A114B6">
              <w:t>44</w:t>
            </w:r>
          </w:p>
        </w:tc>
      </w:tr>
      <w:tr w:rsidR="00663592" w:rsidRPr="00A114B6" w:rsidTr="00437A10">
        <w:trPr>
          <w:gridAfter w:val="3"/>
          <w:wAfter w:w="14119" w:type="dxa"/>
          <w:trHeight w:val="493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54506B" w:rsidP="00D34E26">
            <w:pPr>
              <w:snapToGrid w:val="0"/>
            </w:pPr>
            <w:r>
              <w:lastRenderedPageBreak/>
              <w:t>123</w:t>
            </w:r>
          </w:p>
          <w:p w:rsidR="00414AA7" w:rsidRPr="00A114B6" w:rsidRDefault="0054506B" w:rsidP="00D34E26">
            <w:pPr>
              <w:snapToGrid w:val="0"/>
            </w:pPr>
            <w:r>
              <w:t>(19</w:t>
            </w:r>
            <w:r w:rsidR="00414AA7" w:rsidRPr="00A114B6">
              <w:t>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>Вычитание вида 16-_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>Продолжить работу по запоминанию табличных случаев вычитания, формировать умение решать задачи на сложение и вычитание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>Формирование понимания важности физической культуры и спорта на здоровье человека.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r w:rsidRPr="00A114B6">
              <w:t>Умение решать простые и составные задачи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  <w:proofErr w:type="spellStart"/>
            <w:r w:rsidRPr="00A114B6">
              <w:t>Индивидуаль</w:t>
            </w:r>
            <w:proofErr w:type="spellEnd"/>
          </w:p>
          <w:p w:rsidR="00663592" w:rsidRPr="00A114B6" w:rsidRDefault="00663592" w:rsidP="00D34E26">
            <w:pPr>
              <w:snapToGrid w:val="0"/>
            </w:pPr>
            <w:proofErr w:type="spellStart"/>
            <w:r w:rsidRPr="00A114B6">
              <w:t>ный</w:t>
            </w:r>
            <w:proofErr w:type="spellEnd"/>
            <w:r w:rsidRPr="00A114B6">
              <w:t xml:space="preserve">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B960E7" w:rsidP="00D34E26">
            <w:pPr>
              <w:snapToGrid w:val="0"/>
            </w:pPr>
            <w:r>
              <w:t>Индивидуальная работа</w:t>
            </w:r>
          </w:p>
        </w:tc>
        <w:tc>
          <w:tcPr>
            <w:tcW w:w="803" w:type="dxa"/>
            <w:tcBorders>
              <w:left w:val="single" w:sz="4" w:space="0" w:color="000000"/>
              <w:bottom w:val="single" w:sz="4" w:space="0" w:color="000000"/>
            </w:tcBorders>
          </w:tcPr>
          <w:p w:rsidR="00663592" w:rsidRPr="00A114B6" w:rsidRDefault="00AD6B62" w:rsidP="00D34E26">
            <w:pPr>
              <w:snapToGrid w:val="0"/>
            </w:pPr>
            <w:r w:rsidRPr="00A114B6">
              <w:t>87</w:t>
            </w:r>
          </w:p>
        </w:tc>
        <w:tc>
          <w:tcPr>
            <w:tcW w:w="7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592" w:rsidRPr="00A114B6" w:rsidRDefault="00663592" w:rsidP="00D34E26">
            <w:pPr>
              <w:snapToGrid w:val="0"/>
            </w:pPr>
          </w:p>
        </w:tc>
      </w:tr>
      <w:tr w:rsidR="00D34E26" w:rsidRPr="00A114B6" w:rsidTr="00437A10">
        <w:trPr>
          <w:gridAfter w:val="3"/>
          <w:wAfter w:w="14119" w:type="dxa"/>
          <w:trHeight w:val="1173"/>
        </w:trPr>
        <w:tc>
          <w:tcPr>
            <w:tcW w:w="710" w:type="dxa"/>
            <w:tcBorders>
              <w:left w:val="single" w:sz="4" w:space="0" w:color="000000"/>
              <w:bottom w:val="single" w:sz="4" w:space="0" w:color="auto"/>
            </w:tcBorders>
          </w:tcPr>
          <w:p w:rsidR="00D34E26" w:rsidRPr="00A114B6" w:rsidRDefault="0054506B" w:rsidP="00D34E26">
            <w:pPr>
              <w:snapToGrid w:val="0"/>
            </w:pPr>
            <w:r>
              <w:t>124</w:t>
            </w:r>
          </w:p>
          <w:p w:rsidR="00D34E26" w:rsidRPr="00A114B6" w:rsidRDefault="0054506B" w:rsidP="00D34E26">
            <w:pPr>
              <w:snapToGrid w:val="0"/>
            </w:pPr>
            <w:r>
              <w:t>(20</w:t>
            </w:r>
            <w:r w:rsidR="00D34E26" w:rsidRPr="00A114B6">
              <w:t>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auto"/>
            </w:tcBorders>
          </w:tcPr>
          <w:p w:rsidR="00D34E26" w:rsidRPr="00A114B6" w:rsidRDefault="00D34E26" w:rsidP="00D34E26">
            <w:pPr>
              <w:snapToGrid w:val="0"/>
            </w:pPr>
            <w:r w:rsidRPr="00A114B6">
              <w:t>Закрепление изученного.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auto"/>
            </w:tcBorders>
          </w:tcPr>
          <w:p w:rsidR="00D34E26" w:rsidRPr="00A114B6" w:rsidRDefault="00D34E26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Выявить пробелы в знаниях и устранить их</w:t>
            </w:r>
          </w:p>
          <w:p w:rsidR="00D34E26" w:rsidRPr="00A114B6" w:rsidRDefault="00D34E26" w:rsidP="00D34E26"/>
        </w:tc>
        <w:tc>
          <w:tcPr>
            <w:tcW w:w="24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34E26" w:rsidRPr="00156E1C" w:rsidRDefault="00D34E26" w:rsidP="00156E1C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Формирование интереса к чтению, детским спектаклям, концертам.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auto"/>
            </w:tcBorders>
          </w:tcPr>
          <w:p w:rsidR="00D34E26" w:rsidRPr="00A114B6" w:rsidRDefault="00D34E26" w:rsidP="00D34E26">
            <w:pPr>
              <w:snapToGrid w:val="0"/>
              <w:ind w:right="-108"/>
            </w:pPr>
            <w:r w:rsidRPr="00A114B6">
              <w:t>Умение рассуждать, анализировать</w:t>
            </w:r>
          </w:p>
          <w:p w:rsidR="00D34E26" w:rsidRPr="00A114B6" w:rsidRDefault="00D34E26" w:rsidP="00D34E26">
            <w:pPr>
              <w:snapToGrid w:val="0"/>
              <w:ind w:right="-108"/>
            </w:pPr>
            <w:r w:rsidRPr="00A114B6">
              <w:t>делать вывод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</w:tcPr>
          <w:p w:rsidR="00D34E26" w:rsidRPr="00A114B6" w:rsidRDefault="00D34E26" w:rsidP="00D34E26">
            <w:pPr>
              <w:snapToGrid w:val="0"/>
            </w:pPr>
            <w:r w:rsidRPr="00A114B6">
              <w:t>Индивидуальная работа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</w:tcPr>
          <w:p w:rsidR="00D34E26" w:rsidRPr="00A114B6" w:rsidRDefault="00B960E7" w:rsidP="00D34E26">
            <w:pPr>
              <w:snapToGrid w:val="0"/>
            </w:pPr>
            <w:r>
              <w:rPr>
                <w:color w:val="000000"/>
              </w:rPr>
              <w:t>Работа с карточкой – «помощницей»</w:t>
            </w:r>
          </w:p>
        </w:tc>
        <w:tc>
          <w:tcPr>
            <w:tcW w:w="803" w:type="dxa"/>
            <w:tcBorders>
              <w:left w:val="single" w:sz="4" w:space="0" w:color="000000"/>
              <w:bottom w:val="single" w:sz="4" w:space="0" w:color="auto"/>
            </w:tcBorders>
          </w:tcPr>
          <w:p w:rsidR="00D34E26" w:rsidRPr="008C6E57" w:rsidRDefault="0054506B" w:rsidP="00D34E26">
            <w:pPr>
              <w:snapToGrid w:val="0"/>
            </w:pPr>
            <w:r>
              <w:t>88</w:t>
            </w:r>
          </w:p>
        </w:tc>
        <w:tc>
          <w:tcPr>
            <w:tcW w:w="756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34E26" w:rsidRPr="00A114B6" w:rsidRDefault="00D34E26" w:rsidP="00D34E26">
            <w:pPr>
              <w:snapToGrid w:val="0"/>
            </w:pPr>
            <w:r w:rsidRPr="00A114B6">
              <w:t>45</w:t>
            </w:r>
          </w:p>
        </w:tc>
      </w:tr>
      <w:tr w:rsidR="00D34E26" w:rsidRPr="00A114B6" w:rsidTr="00437A10">
        <w:trPr>
          <w:gridAfter w:val="3"/>
          <w:wAfter w:w="14119" w:type="dxa"/>
          <w:trHeight w:val="377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D34E26" w:rsidRPr="00A114B6" w:rsidRDefault="0002799C" w:rsidP="00D34E26">
            <w:pPr>
              <w:snapToGrid w:val="0"/>
            </w:pPr>
            <w:r>
              <w:t xml:space="preserve">125 </w:t>
            </w:r>
          </w:p>
          <w:p w:rsidR="00D34E26" w:rsidRPr="00A114B6" w:rsidRDefault="0002799C" w:rsidP="00D34E26">
            <w:pPr>
              <w:snapToGrid w:val="0"/>
            </w:pPr>
            <w:r>
              <w:t>(21</w:t>
            </w:r>
            <w:r w:rsidR="00D34E26" w:rsidRPr="00A114B6">
              <w:t>)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D34E26" w:rsidRPr="00A114B6" w:rsidRDefault="00D34E26" w:rsidP="00D34E26">
            <w:pPr>
              <w:snapToGrid w:val="0"/>
            </w:pPr>
            <w:r w:rsidRPr="00A114B6">
              <w:t>Закрепление изученного.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D34E26" w:rsidRPr="00A114B6" w:rsidRDefault="00D34E26" w:rsidP="00D34E26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Выявить пробелы в знаниях и устранить их</w:t>
            </w:r>
          </w:p>
          <w:p w:rsidR="00D34E26" w:rsidRPr="00A114B6" w:rsidRDefault="00D34E26" w:rsidP="00D34E26"/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34E26" w:rsidRPr="00156E1C" w:rsidRDefault="00D34E26" w:rsidP="00156E1C">
            <w:pPr>
              <w:autoSpaceDE w:val="0"/>
              <w:snapToGrid w:val="0"/>
              <w:rPr>
                <w:color w:val="000000"/>
              </w:rPr>
            </w:pPr>
            <w:r w:rsidRPr="00A114B6">
              <w:rPr>
                <w:color w:val="000000"/>
              </w:rPr>
              <w:t>Формирование интереса к чтению, детским спектаклям, концертам.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D34E26" w:rsidRPr="00A114B6" w:rsidRDefault="00D34E26" w:rsidP="00D34E26">
            <w:pPr>
              <w:snapToGrid w:val="0"/>
              <w:ind w:right="-108"/>
            </w:pPr>
            <w:r w:rsidRPr="00A114B6">
              <w:t>Умение рассуждать, анализировать</w:t>
            </w:r>
          </w:p>
          <w:p w:rsidR="00D34E26" w:rsidRPr="00A114B6" w:rsidRDefault="00D34E26" w:rsidP="00D34E26">
            <w:pPr>
              <w:snapToGrid w:val="0"/>
              <w:ind w:right="-108"/>
            </w:pPr>
            <w:r w:rsidRPr="00A114B6">
              <w:t>делать вывод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D34E26" w:rsidRPr="00A114B6" w:rsidRDefault="00D34E26" w:rsidP="00D34E26">
            <w:pPr>
              <w:snapToGrid w:val="0"/>
            </w:pPr>
            <w:r w:rsidRPr="00A114B6">
              <w:t>Индивидуальная работа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D34E26" w:rsidRPr="00A114B6" w:rsidRDefault="00B960E7" w:rsidP="00D34E26">
            <w:pPr>
              <w:snapToGrid w:val="0"/>
            </w:pPr>
            <w:r>
              <w:rPr>
                <w:color w:val="000000"/>
              </w:rPr>
              <w:t>Работа с карточкой – «помощницей»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D34E26" w:rsidRPr="008C6E57" w:rsidRDefault="00D34E26" w:rsidP="00D34E26">
            <w:pPr>
              <w:snapToGrid w:val="0"/>
            </w:pP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34E26" w:rsidRPr="00A114B6" w:rsidRDefault="00D34E26" w:rsidP="00D34E26">
            <w:pPr>
              <w:snapToGrid w:val="0"/>
            </w:pPr>
          </w:p>
        </w:tc>
      </w:tr>
      <w:tr w:rsidR="00D34E26" w:rsidRPr="00A114B6" w:rsidTr="00D34E26">
        <w:trPr>
          <w:gridAfter w:val="3"/>
          <w:wAfter w:w="14119" w:type="dxa"/>
          <w:trHeight w:val="480"/>
        </w:trPr>
        <w:tc>
          <w:tcPr>
            <w:tcW w:w="14992" w:type="dxa"/>
            <w:gridSpan w:val="10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26" w:rsidRPr="00F50762" w:rsidRDefault="00D34E26" w:rsidP="00156E1C">
            <w:pPr>
              <w:snapToGrid w:val="0"/>
              <w:jc w:val="center"/>
              <w:rPr>
                <w:b/>
                <w:i/>
                <w:sz w:val="28"/>
                <w:szCs w:val="28"/>
              </w:rPr>
            </w:pPr>
            <w:r w:rsidRPr="00F50762">
              <w:rPr>
                <w:b/>
                <w:i/>
                <w:sz w:val="28"/>
                <w:szCs w:val="28"/>
              </w:rPr>
              <w:t>Итоговое повторение «Что узнал</w:t>
            </w:r>
            <w:r w:rsidR="0002799C" w:rsidRPr="00F50762">
              <w:rPr>
                <w:b/>
                <w:i/>
                <w:sz w:val="28"/>
                <w:szCs w:val="28"/>
              </w:rPr>
              <w:t>и, чему научились в 1 классе» (6</w:t>
            </w:r>
            <w:r w:rsidRPr="00F50762">
              <w:rPr>
                <w:b/>
                <w:i/>
                <w:sz w:val="28"/>
                <w:szCs w:val="28"/>
              </w:rPr>
              <w:t>ч)</w:t>
            </w:r>
          </w:p>
        </w:tc>
      </w:tr>
      <w:tr w:rsidR="00D34E26" w:rsidRPr="00A114B6" w:rsidTr="00437A10">
        <w:trPr>
          <w:gridAfter w:val="3"/>
          <w:wAfter w:w="14119" w:type="dxa"/>
          <w:trHeight w:val="493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D34E26" w:rsidRPr="00A114B6" w:rsidRDefault="0002799C" w:rsidP="00D34E26">
            <w:pPr>
              <w:snapToGrid w:val="0"/>
            </w:pPr>
            <w:r>
              <w:t>126</w:t>
            </w:r>
          </w:p>
          <w:p w:rsidR="00D34E26" w:rsidRPr="00A114B6" w:rsidRDefault="00D34E26" w:rsidP="00D34E26">
            <w:pPr>
              <w:snapToGrid w:val="0"/>
            </w:pPr>
            <w:r w:rsidRPr="00A114B6">
              <w:t xml:space="preserve">(1) </w:t>
            </w:r>
          </w:p>
          <w:p w:rsidR="00D34E26" w:rsidRPr="00A114B6" w:rsidRDefault="00D34E26" w:rsidP="00D34E26">
            <w:pPr>
              <w:snapToGrid w:val="0"/>
            </w:pP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D34E26" w:rsidRPr="00A114B6" w:rsidRDefault="00D34E26" w:rsidP="00D34E26">
            <w:pPr>
              <w:snapToGrid w:val="0"/>
            </w:pPr>
            <w:r w:rsidRPr="00A114B6">
              <w:t xml:space="preserve">Закрепление 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D34E26" w:rsidRPr="00A114B6" w:rsidRDefault="00D34E26" w:rsidP="00D34E26">
            <w:pPr>
              <w:snapToGrid w:val="0"/>
            </w:pPr>
            <w:r w:rsidRPr="00A114B6">
              <w:t>Проанализировать ошибки, допущенные в задачах, закреплять изученные приёмы сложения и вычитания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26" w:rsidRPr="00A114B6" w:rsidRDefault="00D34E26" w:rsidP="00D34E26">
            <w:pPr>
              <w:snapToGrid w:val="0"/>
            </w:pPr>
            <w:r w:rsidRPr="00A114B6">
              <w:rPr>
                <w:color w:val="000000"/>
              </w:rPr>
              <w:t>формирование ценностного отношения к своему здоровью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D34E26" w:rsidRPr="00A114B6" w:rsidRDefault="00D34E26" w:rsidP="00D34E26">
            <w:pPr>
              <w:snapToGrid w:val="0"/>
            </w:pPr>
            <w:r w:rsidRPr="00A114B6">
              <w:t>Знание табличных случаев сложения и вычитания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D34E26" w:rsidRPr="00A114B6" w:rsidRDefault="00D34E26" w:rsidP="00D34E26">
            <w:pPr>
              <w:snapToGrid w:val="0"/>
            </w:pPr>
            <w:r w:rsidRPr="00A114B6">
              <w:t>Проверочная</w:t>
            </w:r>
          </w:p>
          <w:p w:rsidR="00D34E26" w:rsidRPr="00A114B6" w:rsidRDefault="00D34E26" w:rsidP="00D34E26">
            <w:pPr>
              <w:snapToGrid w:val="0"/>
            </w:pPr>
            <w:r w:rsidRPr="00A114B6">
              <w:t>работа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D34E26" w:rsidRPr="00A114B6" w:rsidRDefault="00B960E7" w:rsidP="00D34E26">
            <w:pPr>
              <w:snapToGrid w:val="0"/>
            </w:pPr>
            <w:r>
              <w:t>карточка</w:t>
            </w:r>
          </w:p>
        </w:tc>
        <w:tc>
          <w:tcPr>
            <w:tcW w:w="803" w:type="dxa"/>
            <w:tcBorders>
              <w:left w:val="single" w:sz="4" w:space="0" w:color="000000"/>
              <w:bottom w:val="single" w:sz="4" w:space="0" w:color="000000"/>
            </w:tcBorders>
          </w:tcPr>
          <w:p w:rsidR="00D34E26" w:rsidRPr="00A114B6" w:rsidRDefault="00D34E26" w:rsidP="00D34E26">
            <w:pPr>
              <w:snapToGrid w:val="0"/>
            </w:pPr>
            <w:r w:rsidRPr="00A114B6">
              <w:t>89</w:t>
            </w:r>
          </w:p>
        </w:tc>
        <w:tc>
          <w:tcPr>
            <w:tcW w:w="7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26" w:rsidRPr="00A114B6" w:rsidRDefault="00D34E26" w:rsidP="00D34E26">
            <w:pPr>
              <w:snapToGrid w:val="0"/>
            </w:pPr>
            <w:r w:rsidRPr="00A114B6">
              <w:t>46</w:t>
            </w:r>
          </w:p>
        </w:tc>
      </w:tr>
      <w:tr w:rsidR="00D34E26" w:rsidRPr="00A114B6" w:rsidTr="00437A10">
        <w:trPr>
          <w:gridAfter w:val="3"/>
          <w:wAfter w:w="14119" w:type="dxa"/>
          <w:trHeight w:val="493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D34E26" w:rsidRPr="00A114B6" w:rsidRDefault="0002799C" w:rsidP="00D34E26">
            <w:pPr>
              <w:snapToGrid w:val="0"/>
            </w:pPr>
            <w:r>
              <w:t>127</w:t>
            </w:r>
          </w:p>
          <w:p w:rsidR="00D34E26" w:rsidRPr="00A114B6" w:rsidRDefault="00D34E26" w:rsidP="00D34E26">
            <w:pPr>
              <w:snapToGrid w:val="0"/>
            </w:pPr>
            <w:r w:rsidRPr="00A114B6">
              <w:t>(2)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D34E26" w:rsidRPr="00A114B6" w:rsidRDefault="00D34E26" w:rsidP="00D34E26">
            <w:pPr>
              <w:snapToGrid w:val="0"/>
            </w:pPr>
            <w:r w:rsidRPr="00A114B6">
              <w:t>Закрепление. Проверка знаний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D34E26" w:rsidRPr="00A114B6" w:rsidRDefault="00D34E26" w:rsidP="00D34E26">
            <w:pPr>
              <w:snapToGrid w:val="0"/>
            </w:pPr>
            <w:r w:rsidRPr="00A114B6">
              <w:t>Проверить умение выполнять сложение и вычитание чисел в пределах 10, 20. Умение решать арифметические задачи.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26" w:rsidRPr="00A114B6" w:rsidRDefault="00D34E26" w:rsidP="00D34E26">
            <w:pPr>
              <w:snapToGrid w:val="0"/>
            </w:pPr>
            <w:r w:rsidRPr="00A114B6">
              <w:t>формирование способности к самостоятельным поступкам и действиям, развитие трудолюбия, способности к преодолению трудностей.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D34E26" w:rsidRPr="00A114B6" w:rsidRDefault="00D34E26" w:rsidP="00D34E26">
            <w:pPr>
              <w:snapToGrid w:val="0"/>
            </w:pPr>
            <w:r w:rsidRPr="00A114B6">
              <w:t>Знание табличных случаев сложения и вычитания, умение решать задачи</w:t>
            </w:r>
          </w:p>
          <w:p w:rsidR="00D34E26" w:rsidRPr="00A114B6" w:rsidRDefault="00D34E26" w:rsidP="00D34E26">
            <w:pPr>
              <w:snapToGrid w:val="0"/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D34E26" w:rsidRPr="00A114B6" w:rsidRDefault="00D34E26" w:rsidP="00D34E26">
            <w:pPr>
              <w:snapToGrid w:val="0"/>
            </w:pPr>
            <w:r w:rsidRPr="00A114B6">
              <w:t>Контрольная работа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D34E26" w:rsidRPr="00A114B6" w:rsidRDefault="00B960E7" w:rsidP="00D34E26">
            <w:pPr>
              <w:snapToGrid w:val="0"/>
            </w:pPr>
            <w:r>
              <w:t>Индивидуальная помощь</w:t>
            </w:r>
          </w:p>
        </w:tc>
        <w:tc>
          <w:tcPr>
            <w:tcW w:w="803" w:type="dxa"/>
            <w:tcBorders>
              <w:left w:val="single" w:sz="4" w:space="0" w:color="000000"/>
              <w:bottom w:val="single" w:sz="4" w:space="0" w:color="000000"/>
            </w:tcBorders>
          </w:tcPr>
          <w:p w:rsidR="00D34E26" w:rsidRPr="00A114B6" w:rsidRDefault="00D34E26" w:rsidP="00D34E26">
            <w:pPr>
              <w:snapToGrid w:val="0"/>
            </w:pPr>
            <w:r w:rsidRPr="00A114B6">
              <w:t>96-97</w:t>
            </w:r>
          </w:p>
        </w:tc>
        <w:tc>
          <w:tcPr>
            <w:tcW w:w="7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26" w:rsidRPr="00A114B6" w:rsidRDefault="00D34E26" w:rsidP="00D34E26">
            <w:pPr>
              <w:snapToGrid w:val="0"/>
            </w:pPr>
          </w:p>
        </w:tc>
      </w:tr>
      <w:tr w:rsidR="00D34E26" w:rsidRPr="00A114B6" w:rsidTr="00437A10">
        <w:trPr>
          <w:gridAfter w:val="3"/>
          <w:wAfter w:w="14119" w:type="dxa"/>
          <w:trHeight w:val="493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 w:rsidR="00D34E26" w:rsidRPr="00A114B6" w:rsidRDefault="0002799C" w:rsidP="00D34E26">
            <w:pPr>
              <w:snapToGrid w:val="0"/>
            </w:pPr>
            <w:r>
              <w:t>128</w:t>
            </w:r>
          </w:p>
          <w:p w:rsidR="00D34E26" w:rsidRPr="00A114B6" w:rsidRDefault="00D34E26" w:rsidP="00D34E26">
            <w:pPr>
              <w:snapToGrid w:val="0"/>
            </w:pPr>
            <w:r w:rsidRPr="00A114B6">
              <w:t>(3)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000000"/>
            </w:tcBorders>
          </w:tcPr>
          <w:p w:rsidR="00D34E26" w:rsidRPr="00A114B6" w:rsidRDefault="00D34E26" w:rsidP="00D34E26">
            <w:pPr>
              <w:snapToGrid w:val="0"/>
            </w:pPr>
            <w:r w:rsidRPr="00A114B6">
              <w:t xml:space="preserve">Закрепление 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000000"/>
            </w:tcBorders>
          </w:tcPr>
          <w:p w:rsidR="00D34E26" w:rsidRPr="00A114B6" w:rsidRDefault="00D34E26" w:rsidP="00D34E26">
            <w:pPr>
              <w:snapToGrid w:val="0"/>
            </w:pPr>
            <w:r w:rsidRPr="00A114B6">
              <w:t xml:space="preserve">Разобрать ошибки, допущенные в </w:t>
            </w:r>
            <w:r w:rsidRPr="00A114B6">
              <w:lastRenderedPageBreak/>
              <w:t xml:space="preserve">проверочной работе 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26" w:rsidRPr="00A114B6" w:rsidRDefault="00D34E26" w:rsidP="00D34E26">
            <w:pPr>
              <w:snapToGrid w:val="0"/>
            </w:pPr>
            <w:r w:rsidRPr="00A114B6">
              <w:rPr>
                <w:color w:val="000000"/>
              </w:rPr>
              <w:lastRenderedPageBreak/>
              <w:t xml:space="preserve">Формирование первоначальных </w:t>
            </w:r>
            <w:r w:rsidRPr="00A114B6">
              <w:rPr>
                <w:color w:val="000000"/>
              </w:rPr>
              <w:lastRenderedPageBreak/>
              <w:t>представлений  о правилах поведения на природе.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D34E26" w:rsidRPr="00A114B6" w:rsidRDefault="00D34E26" w:rsidP="00D34E26">
            <w:pPr>
              <w:snapToGrid w:val="0"/>
            </w:pPr>
            <w:r w:rsidRPr="00A114B6">
              <w:lastRenderedPageBreak/>
              <w:t xml:space="preserve">Знание табличных </w:t>
            </w:r>
            <w:r w:rsidRPr="00A114B6">
              <w:lastRenderedPageBreak/>
              <w:t>случаев сложения и вычитания, умение решать задачи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D34E26" w:rsidRPr="00A114B6" w:rsidRDefault="00D34E26" w:rsidP="00D34E26">
            <w:pPr>
              <w:snapToGrid w:val="0"/>
            </w:pPr>
            <w:r w:rsidRPr="00A114B6">
              <w:lastRenderedPageBreak/>
              <w:t xml:space="preserve">Фронтальный и </w:t>
            </w:r>
            <w:proofErr w:type="spellStart"/>
            <w:r w:rsidRPr="00A114B6">
              <w:lastRenderedPageBreak/>
              <w:t>индивидуаль</w:t>
            </w:r>
            <w:proofErr w:type="spellEnd"/>
          </w:p>
          <w:p w:rsidR="00D34E26" w:rsidRPr="00A114B6" w:rsidRDefault="00D34E26" w:rsidP="00D34E26">
            <w:pPr>
              <w:snapToGrid w:val="0"/>
            </w:pPr>
            <w:proofErr w:type="spellStart"/>
            <w:r w:rsidRPr="00A114B6">
              <w:t>ный</w:t>
            </w:r>
            <w:proofErr w:type="spellEnd"/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D34E26" w:rsidRPr="00A114B6" w:rsidRDefault="00D34E26" w:rsidP="00D34E26">
            <w:pPr>
              <w:snapToGrid w:val="0"/>
            </w:pPr>
          </w:p>
        </w:tc>
        <w:tc>
          <w:tcPr>
            <w:tcW w:w="803" w:type="dxa"/>
            <w:tcBorders>
              <w:left w:val="single" w:sz="4" w:space="0" w:color="000000"/>
              <w:bottom w:val="single" w:sz="4" w:space="0" w:color="000000"/>
            </w:tcBorders>
          </w:tcPr>
          <w:p w:rsidR="00D34E26" w:rsidRPr="00A114B6" w:rsidRDefault="00D34E26" w:rsidP="00D34E26">
            <w:pPr>
              <w:snapToGrid w:val="0"/>
            </w:pPr>
            <w:r w:rsidRPr="00A114B6">
              <w:t>92-93</w:t>
            </w:r>
          </w:p>
        </w:tc>
        <w:tc>
          <w:tcPr>
            <w:tcW w:w="7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E26" w:rsidRPr="00A114B6" w:rsidRDefault="00D34E26" w:rsidP="00D34E26">
            <w:pPr>
              <w:snapToGrid w:val="0"/>
            </w:pPr>
            <w:r w:rsidRPr="00A114B6">
              <w:t>47-48</w:t>
            </w:r>
          </w:p>
        </w:tc>
      </w:tr>
      <w:tr w:rsidR="00D34E26" w:rsidRPr="00A114B6" w:rsidTr="00437A10">
        <w:trPr>
          <w:gridAfter w:val="3"/>
          <w:wAfter w:w="14119" w:type="dxa"/>
          <w:trHeight w:val="1580"/>
        </w:trPr>
        <w:tc>
          <w:tcPr>
            <w:tcW w:w="710" w:type="dxa"/>
            <w:tcBorders>
              <w:left w:val="single" w:sz="4" w:space="0" w:color="000000"/>
              <w:bottom w:val="single" w:sz="4" w:space="0" w:color="auto"/>
            </w:tcBorders>
          </w:tcPr>
          <w:p w:rsidR="00D34E26" w:rsidRPr="00A114B6" w:rsidRDefault="00FE1788" w:rsidP="00D34E26">
            <w:pPr>
              <w:snapToGrid w:val="0"/>
            </w:pPr>
            <w:r>
              <w:lastRenderedPageBreak/>
              <w:t>129 (4)</w:t>
            </w:r>
          </w:p>
        </w:tc>
        <w:tc>
          <w:tcPr>
            <w:tcW w:w="2220" w:type="dxa"/>
            <w:tcBorders>
              <w:left w:val="single" w:sz="4" w:space="0" w:color="000000"/>
              <w:bottom w:val="single" w:sz="4" w:space="0" w:color="auto"/>
            </w:tcBorders>
          </w:tcPr>
          <w:p w:rsidR="00D34E26" w:rsidRPr="00A114B6" w:rsidRDefault="00B960E7" w:rsidP="00D34E26">
            <w:r w:rsidRPr="00A114B6">
              <w:t>Закрепление изученного</w:t>
            </w:r>
          </w:p>
        </w:tc>
        <w:tc>
          <w:tcPr>
            <w:tcW w:w="2707" w:type="dxa"/>
            <w:tcBorders>
              <w:left w:val="single" w:sz="4" w:space="0" w:color="000000"/>
            </w:tcBorders>
          </w:tcPr>
          <w:p w:rsidR="00D34E26" w:rsidRPr="00A114B6" w:rsidRDefault="00D34E26" w:rsidP="00D34E26">
            <w:pPr>
              <w:snapToGrid w:val="0"/>
            </w:pPr>
            <w:r w:rsidRPr="00A114B6">
              <w:t>Закрепить умение складывать и вычитать числа, решать задачи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34E26" w:rsidRPr="00A114B6" w:rsidRDefault="00D34E26" w:rsidP="00D34E26">
            <w:pPr>
              <w:snapToGrid w:val="0"/>
            </w:pPr>
            <w:r w:rsidRPr="00A114B6">
              <w:rPr>
                <w:color w:val="000000"/>
              </w:rPr>
              <w:t>Формирование умения проявлять дисциплинированность, настойчивость в выполнении учебных заданий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auto"/>
            </w:tcBorders>
          </w:tcPr>
          <w:p w:rsidR="00D34E26" w:rsidRPr="00A114B6" w:rsidRDefault="00D34E26" w:rsidP="00D34E26">
            <w:pPr>
              <w:snapToGrid w:val="0"/>
            </w:pPr>
            <w:r w:rsidRPr="00A114B6">
              <w:t>Умение решать арифметические задачи, умение строить отрезки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</w:tcPr>
          <w:p w:rsidR="00D34E26" w:rsidRPr="00A114B6" w:rsidRDefault="00D34E26" w:rsidP="00D34E26">
            <w:pPr>
              <w:snapToGrid w:val="0"/>
            </w:pPr>
            <w:r w:rsidRPr="00A114B6">
              <w:t>В парах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</w:tcPr>
          <w:p w:rsidR="00D34E26" w:rsidRPr="00A114B6" w:rsidRDefault="00D34E26" w:rsidP="00D34E26">
            <w:pPr>
              <w:snapToGrid w:val="0"/>
            </w:pPr>
          </w:p>
        </w:tc>
        <w:tc>
          <w:tcPr>
            <w:tcW w:w="803" w:type="dxa"/>
            <w:tcBorders>
              <w:left w:val="single" w:sz="4" w:space="0" w:color="000000"/>
              <w:bottom w:val="single" w:sz="4" w:space="0" w:color="auto"/>
            </w:tcBorders>
          </w:tcPr>
          <w:p w:rsidR="00D34E26" w:rsidRPr="00A114B6" w:rsidRDefault="00156E1C" w:rsidP="00D34E26">
            <w:pPr>
              <w:snapToGrid w:val="0"/>
            </w:pPr>
            <w:r w:rsidRPr="00A114B6">
              <w:t>94-95</w:t>
            </w:r>
          </w:p>
          <w:p w:rsidR="00D34E26" w:rsidRPr="00A114B6" w:rsidRDefault="00D34E26" w:rsidP="00D34E26">
            <w:pPr>
              <w:snapToGrid w:val="0"/>
            </w:pPr>
          </w:p>
        </w:tc>
        <w:tc>
          <w:tcPr>
            <w:tcW w:w="756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34E26" w:rsidRPr="00A114B6" w:rsidRDefault="00D34E26" w:rsidP="00D34E26">
            <w:pPr>
              <w:snapToGrid w:val="0"/>
            </w:pPr>
          </w:p>
        </w:tc>
      </w:tr>
      <w:tr w:rsidR="00D34E26" w:rsidRPr="00A114B6" w:rsidTr="00437A10">
        <w:trPr>
          <w:gridAfter w:val="3"/>
          <w:wAfter w:w="14119" w:type="dxa"/>
          <w:trHeight w:val="1766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D34E26" w:rsidRPr="00A114B6" w:rsidRDefault="0002799C" w:rsidP="00D34E26">
            <w:pPr>
              <w:snapToGrid w:val="0"/>
            </w:pPr>
            <w:r>
              <w:t>130-131</w:t>
            </w:r>
          </w:p>
          <w:p w:rsidR="00D34E26" w:rsidRPr="00A114B6" w:rsidRDefault="00D34E26" w:rsidP="00D34E26">
            <w:pPr>
              <w:snapToGrid w:val="0"/>
            </w:pPr>
            <w:r>
              <w:t>(5</w:t>
            </w:r>
            <w:r w:rsidR="0002799C">
              <w:t>-6</w:t>
            </w:r>
            <w:r w:rsidRPr="00A114B6">
              <w:t>)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D34E26" w:rsidRPr="00A114B6" w:rsidRDefault="00D34E26" w:rsidP="00D34E26">
            <w:r w:rsidRPr="00A114B6">
              <w:t>Закрепление изученного</w:t>
            </w:r>
          </w:p>
        </w:tc>
        <w:tc>
          <w:tcPr>
            <w:tcW w:w="2707" w:type="dxa"/>
            <w:tcBorders>
              <w:left w:val="single" w:sz="4" w:space="0" w:color="000000"/>
              <w:bottom w:val="single" w:sz="4" w:space="0" w:color="auto"/>
            </w:tcBorders>
          </w:tcPr>
          <w:p w:rsidR="00D34E26" w:rsidRPr="00A114B6" w:rsidRDefault="00D34E26" w:rsidP="00D34E26">
            <w:pPr>
              <w:snapToGrid w:val="0"/>
            </w:pPr>
            <w:r w:rsidRPr="00A114B6">
              <w:t>Закрепить умение складывать и вычитать числа, решать задачи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34E26" w:rsidRPr="00A114B6" w:rsidRDefault="00D34E26" w:rsidP="00D34E26">
            <w:pPr>
              <w:snapToGrid w:val="0"/>
            </w:pPr>
            <w:r w:rsidRPr="00A114B6">
              <w:rPr>
                <w:color w:val="000000"/>
              </w:rPr>
              <w:t>Формирование умения проявлять дисциплинированность, настойчивость в выполнении учебных заданий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D34E26" w:rsidRPr="00A114B6" w:rsidRDefault="00D34E26" w:rsidP="00D34E26">
            <w:pPr>
              <w:snapToGrid w:val="0"/>
            </w:pPr>
            <w:r w:rsidRPr="00A114B6">
              <w:t>Умение решать арифметические задачи, умение строить отрезки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D34E26" w:rsidRPr="00A114B6" w:rsidRDefault="00D34E26" w:rsidP="00D34E26">
            <w:pPr>
              <w:snapToGrid w:val="0"/>
            </w:pPr>
            <w:r w:rsidRPr="00A114B6">
              <w:t>В парах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D34E26" w:rsidRPr="00A114B6" w:rsidRDefault="00D34E26" w:rsidP="00D34E26">
            <w:pPr>
              <w:snapToGrid w:val="0"/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D34E26" w:rsidRPr="00A114B6" w:rsidRDefault="00D34E26" w:rsidP="00D34E26">
            <w:pPr>
              <w:snapToGrid w:val="0"/>
            </w:pP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34E26" w:rsidRPr="00A114B6" w:rsidRDefault="00D34E26" w:rsidP="00D34E26">
            <w:pPr>
              <w:snapToGrid w:val="0"/>
            </w:pPr>
          </w:p>
        </w:tc>
      </w:tr>
      <w:tr w:rsidR="00D34E26" w:rsidRPr="00A114B6" w:rsidTr="00D34E26">
        <w:trPr>
          <w:gridAfter w:val="3"/>
          <w:wAfter w:w="14119" w:type="dxa"/>
          <w:trHeight w:val="425"/>
        </w:trPr>
        <w:tc>
          <w:tcPr>
            <w:tcW w:w="14992" w:type="dxa"/>
            <w:gridSpan w:val="10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34E26" w:rsidRPr="00F50762" w:rsidRDefault="00D34E26" w:rsidP="00D34E26">
            <w:pPr>
              <w:snapToGrid w:val="0"/>
              <w:jc w:val="center"/>
              <w:rPr>
                <w:b/>
                <w:i/>
                <w:sz w:val="28"/>
                <w:szCs w:val="28"/>
              </w:rPr>
            </w:pPr>
            <w:r w:rsidRPr="00F50762">
              <w:rPr>
                <w:b/>
                <w:i/>
                <w:sz w:val="28"/>
                <w:szCs w:val="28"/>
              </w:rPr>
              <w:t>Проверка знаний. (1ч)</w:t>
            </w:r>
          </w:p>
        </w:tc>
      </w:tr>
      <w:tr w:rsidR="00D34E26" w:rsidRPr="00A114B6" w:rsidTr="00437A10">
        <w:trPr>
          <w:gridAfter w:val="3"/>
          <w:wAfter w:w="14119" w:type="dxa"/>
          <w:trHeight w:val="172"/>
        </w:trPr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D34E26" w:rsidRDefault="00D34E26" w:rsidP="00D34E26">
            <w:pPr>
              <w:snapToGrid w:val="0"/>
            </w:pPr>
            <w:r>
              <w:t>132</w:t>
            </w:r>
          </w:p>
          <w:p w:rsidR="00D34E26" w:rsidRPr="00A114B6" w:rsidRDefault="00D34E26" w:rsidP="00D34E26">
            <w:pPr>
              <w:snapToGrid w:val="0"/>
            </w:pPr>
            <w:r>
              <w:t>(1)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D34E26" w:rsidRPr="00A114B6" w:rsidRDefault="00A44020" w:rsidP="00D34E26">
            <w:r>
              <w:t>Обобщение пройденного за год.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D34E26" w:rsidRDefault="00D34E26" w:rsidP="00D34E26">
            <w:pPr>
              <w:snapToGrid w:val="0"/>
            </w:pPr>
            <w:r w:rsidRPr="00A114B6">
              <w:t>Закрепить умение складывать и вычитать числа, решать задачи</w:t>
            </w:r>
          </w:p>
          <w:p w:rsidR="00D34E26" w:rsidRPr="00A114B6" w:rsidRDefault="00D34E26" w:rsidP="00D34E26">
            <w:pPr>
              <w:snapToGrid w:val="0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34E26" w:rsidRPr="00A114B6" w:rsidRDefault="00D34E26" w:rsidP="00D34E26">
            <w:pPr>
              <w:snapToGrid w:val="0"/>
            </w:pPr>
            <w:r w:rsidRPr="00A114B6">
              <w:rPr>
                <w:color w:val="000000"/>
              </w:rPr>
              <w:t>Формирование умения проявлять дисциплинированность, настойчивость в выполнении учебных заданий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D34E26" w:rsidRPr="00A114B6" w:rsidRDefault="00D34E26" w:rsidP="00D34E26">
            <w:pPr>
              <w:snapToGrid w:val="0"/>
            </w:pPr>
            <w:r w:rsidRPr="00A114B6">
              <w:t>Умение решать арифметические задачи, умение строить отрезки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D34E26" w:rsidRDefault="00D34E26" w:rsidP="00D34E26">
            <w:pPr>
              <w:snapToGrid w:val="0"/>
            </w:pPr>
            <w:proofErr w:type="spellStart"/>
            <w:r>
              <w:t>индивидуаль</w:t>
            </w:r>
            <w:proofErr w:type="spellEnd"/>
          </w:p>
          <w:p w:rsidR="00D34E26" w:rsidRPr="00A114B6" w:rsidRDefault="00D34E26" w:rsidP="00D34E26">
            <w:pPr>
              <w:snapToGrid w:val="0"/>
            </w:pPr>
            <w:proofErr w:type="spellStart"/>
            <w:r>
              <w:t>ный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D34E26" w:rsidRPr="00A114B6" w:rsidRDefault="00D34E26" w:rsidP="00D34E26">
            <w:pPr>
              <w:snapToGrid w:val="0"/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D34E26" w:rsidRPr="00A114B6" w:rsidRDefault="00D34E26" w:rsidP="00D34E26">
            <w:pPr>
              <w:snapToGrid w:val="0"/>
            </w:pPr>
          </w:p>
          <w:p w:rsidR="00D34E26" w:rsidRPr="00A114B6" w:rsidRDefault="00D34E26" w:rsidP="00D34E26">
            <w:pPr>
              <w:snapToGrid w:val="0"/>
            </w:pP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34E26" w:rsidRPr="00A114B6" w:rsidRDefault="00D34E26" w:rsidP="00D34E26">
            <w:pPr>
              <w:snapToGrid w:val="0"/>
            </w:pPr>
          </w:p>
        </w:tc>
      </w:tr>
    </w:tbl>
    <w:p w:rsidR="008C3013" w:rsidRDefault="008C3013">
      <w:pPr>
        <w:tabs>
          <w:tab w:val="left" w:pos="1530"/>
        </w:tabs>
      </w:pPr>
      <w:r>
        <w:tab/>
      </w:r>
    </w:p>
    <w:sectPr w:rsidR="008C3013" w:rsidSect="00C3282E">
      <w:footnotePr>
        <w:pos w:val="beneathText"/>
      </w:footnotePr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DA8EA86"/>
    <w:lvl w:ilvl="0">
      <w:numFmt w:val="bullet"/>
      <w:lvlText w:val="*"/>
      <w:lvlJc w:val="left"/>
    </w:lvl>
  </w:abstractNum>
  <w:abstractNum w:abstractNumId="1">
    <w:nsid w:val="00000005"/>
    <w:multiLevelType w:val="singleLevel"/>
    <w:tmpl w:val="00000005"/>
    <w:name w:val="WW8Num6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cs="Times New Roman"/>
      </w:rPr>
    </w:lvl>
  </w:abstractNum>
  <w:abstractNum w:abstractNumId="2">
    <w:nsid w:val="0000000B"/>
    <w:multiLevelType w:val="singleLevel"/>
    <w:tmpl w:val="0000000B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">
    <w:nsid w:val="00000010"/>
    <w:multiLevelType w:val="singleLevel"/>
    <w:tmpl w:val="00000010"/>
    <w:name w:val="WW8Num2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>
    <w:nsid w:val="02790E21"/>
    <w:multiLevelType w:val="hybridMultilevel"/>
    <w:tmpl w:val="93B8849C"/>
    <w:lvl w:ilvl="0" w:tplc="04190005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>
    <w:nsid w:val="1F792759"/>
    <w:multiLevelType w:val="hybridMultilevel"/>
    <w:tmpl w:val="692422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8A0562"/>
    <w:multiLevelType w:val="hybridMultilevel"/>
    <w:tmpl w:val="F60EFCF4"/>
    <w:lvl w:ilvl="0" w:tplc="63029D16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7">
    <w:nsid w:val="37E75368"/>
    <w:multiLevelType w:val="hybridMultilevel"/>
    <w:tmpl w:val="025A71F8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EEA4883"/>
    <w:multiLevelType w:val="hybridMultilevel"/>
    <w:tmpl w:val="1D827964"/>
    <w:lvl w:ilvl="0" w:tplc="04190001">
      <w:start w:val="1"/>
      <w:numFmt w:val="bullet"/>
      <w:lvlText w:val=""/>
      <w:lvlJc w:val="left"/>
      <w:pPr>
        <w:ind w:left="11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</w:abstractNum>
  <w:abstractNum w:abstractNumId="9">
    <w:nsid w:val="406B1D1A"/>
    <w:multiLevelType w:val="hybridMultilevel"/>
    <w:tmpl w:val="3BA0FB9C"/>
    <w:lvl w:ilvl="0" w:tplc="04190001">
      <w:start w:val="1"/>
      <w:numFmt w:val="bullet"/>
      <w:lvlText w:val=""/>
      <w:lvlJc w:val="left"/>
      <w:pPr>
        <w:ind w:left="14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3" w:hanging="360"/>
      </w:pPr>
      <w:rPr>
        <w:rFonts w:ascii="Wingdings" w:hAnsi="Wingdings" w:hint="default"/>
      </w:rPr>
    </w:lvl>
  </w:abstractNum>
  <w:abstractNum w:abstractNumId="10">
    <w:nsid w:val="55BE2DC1"/>
    <w:multiLevelType w:val="hybridMultilevel"/>
    <w:tmpl w:val="F99ED5B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965440F"/>
    <w:multiLevelType w:val="hybridMultilevel"/>
    <w:tmpl w:val="77464FA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70122AB0"/>
    <w:multiLevelType w:val="hybridMultilevel"/>
    <w:tmpl w:val="B24808AA"/>
    <w:lvl w:ilvl="0" w:tplc="04190001">
      <w:start w:val="1"/>
      <w:numFmt w:val="bullet"/>
      <w:lvlText w:val=""/>
      <w:lvlJc w:val="left"/>
      <w:pPr>
        <w:ind w:left="11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</w:abstractNum>
  <w:abstractNum w:abstractNumId="13">
    <w:nsid w:val="773D3B62"/>
    <w:multiLevelType w:val="hybridMultilevel"/>
    <w:tmpl w:val="A0A0A3AC"/>
    <w:lvl w:ilvl="0" w:tplc="04190001">
      <w:start w:val="1"/>
      <w:numFmt w:val="bullet"/>
      <w:lvlText w:val=""/>
      <w:lvlJc w:val="left"/>
      <w:pPr>
        <w:ind w:left="11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7"/>
  </w:num>
  <w:num w:numId="5">
    <w:abstractNumId w:val="10"/>
  </w:num>
  <w:num w:numId="6">
    <w:abstractNumId w:val="4"/>
  </w:num>
  <w:num w:numId="7">
    <w:abstractNumId w:val="0"/>
    <w:lvlOverride w:ilvl="0">
      <w:lvl w:ilvl="0">
        <w:numFmt w:val="bullet"/>
        <w:lvlText w:val="•"/>
        <w:legacy w:legacy="1" w:legacySpace="0" w:legacyIndent="183"/>
        <w:lvlJc w:val="left"/>
        <w:rPr>
          <w:rFonts w:ascii="Georgia" w:hAnsi="Georgia" w:hint="default"/>
        </w:rPr>
      </w:lvl>
    </w:lvlOverride>
  </w:num>
  <w:num w:numId="8">
    <w:abstractNumId w:val="0"/>
    <w:lvlOverride w:ilvl="0">
      <w:lvl w:ilvl="0">
        <w:numFmt w:val="bullet"/>
        <w:lvlText w:val="•"/>
        <w:legacy w:legacy="1" w:legacySpace="0" w:legacyIndent="177"/>
        <w:lvlJc w:val="left"/>
        <w:rPr>
          <w:rFonts w:ascii="Georgia" w:hAnsi="Georgia" w:hint="default"/>
        </w:rPr>
      </w:lvl>
    </w:lvlOverride>
  </w:num>
  <w:num w:numId="9">
    <w:abstractNumId w:val="11"/>
  </w:num>
  <w:num w:numId="10">
    <w:abstractNumId w:val="6"/>
  </w:num>
  <w:num w:numId="11">
    <w:abstractNumId w:val="9"/>
  </w:num>
  <w:num w:numId="12">
    <w:abstractNumId w:val="8"/>
  </w:num>
  <w:num w:numId="13">
    <w:abstractNumId w:val="12"/>
  </w:num>
  <w:num w:numId="14">
    <w:abstractNumId w:val="13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3F01"/>
  <w:defaultTabStop w:val="709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</w:compat>
  <w:rsids>
    <w:rsidRoot w:val="008C3013"/>
    <w:rsid w:val="00000427"/>
    <w:rsid w:val="00002FDF"/>
    <w:rsid w:val="00027284"/>
    <w:rsid w:val="0002799C"/>
    <w:rsid w:val="00030FDD"/>
    <w:rsid w:val="000617FE"/>
    <w:rsid w:val="00074153"/>
    <w:rsid w:val="000A6F7B"/>
    <w:rsid w:val="000D4363"/>
    <w:rsid w:val="000E2792"/>
    <w:rsid w:val="000E6092"/>
    <w:rsid w:val="00112570"/>
    <w:rsid w:val="00140DA4"/>
    <w:rsid w:val="00156E1C"/>
    <w:rsid w:val="001C0D53"/>
    <w:rsid w:val="0022523A"/>
    <w:rsid w:val="00255928"/>
    <w:rsid w:val="00265371"/>
    <w:rsid w:val="002971D7"/>
    <w:rsid w:val="002B6877"/>
    <w:rsid w:val="002E118D"/>
    <w:rsid w:val="00322F32"/>
    <w:rsid w:val="004132DE"/>
    <w:rsid w:val="00414AA7"/>
    <w:rsid w:val="00437A10"/>
    <w:rsid w:val="00445636"/>
    <w:rsid w:val="00485C14"/>
    <w:rsid w:val="00490467"/>
    <w:rsid w:val="004A38E5"/>
    <w:rsid w:val="004A4C95"/>
    <w:rsid w:val="004F445F"/>
    <w:rsid w:val="0051259C"/>
    <w:rsid w:val="00533592"/>
    <w:rsid w:val="0054506B"/>
    <w:rsid w:val="00555DBF"/>
    <w:rsid w:val="005832BB"/>
    <w:rsid w:val="00584E85"/>
    <w:rsid w:val="005F1B03"/>
    <w:rsid w:val="006016E1"/>
    <w:rsid w:val="006243F0"/>
    <w:rsid w:val="00663592"/>
    <w:rsid w:val="00664B64"/>
    <w:rsid w:val="006A5D7A"/>
    <w:rsid w:val="006B1D0F"/>
    <w:rsid w:val="006B1EFE"/>
    <w:rsid w:val="006B4D22"/>
    <w:rsid w:val="006C692A"/>
    <w:rsid w:val="007616F8"/>
    <w:rsid w:val="007A6A4F"/>
    <w:rsid w:val="007F6BAC"/>
    <w:rsid w:val="008364A5"/>
    <w:rsid w:val="008667B2"/>
    <w:rsid w:val="00883BFE"/>
    <w:rsid w:val="008910D9"/>
    <w:rsid w:val="00893B74"/>
    <w:rsid w:val="00896B29"/>
    <w:rsid w:val="008B2162"/>
    <w:rsid w:val="008B49E5"/>
    <w:rsid w:val="008B58C3"/>
    <w:rsid w:val="008C3013"/>
    <w:rsid w:val="008C6E57"/>
    <w:rsid w:val="008E6351"/>
    <w:rsid w:val="0092136E"/>
    <w:rsid w:val="0092573E"/>
    <w:rsid w:val="00933F11"/>
    <w:rsid w:val="0094073F"/>
    <w:rsid w:val="0095549D"/>
    <w:rsid w:val="009858D0"/>
    <w:rsid w:val="009B3E65"/>
    <w:rsid w:val="009B6CB3"/>
    <w:rsid w:val="009D1BEC"/>
    <w:rsid w:val="00A114B6"/>
    <w:rsid w:val="00A124A0"/>
    <w:rsid w:val="00A17304"/>
    <w:rsid w:val="00A32626"/>
    <w:rsid w:val="00A33FC8"/>
    <w:rsid w:val="00A44020"/>
    <w:rsid w:val="00A7613D"/>
    <w:rsid w:val="00A76C6F"/>
    <w:rsid w:val="00A800B5"/>
    <w:rsid w:val="00A87029"/>
    <w:rsid w:val="00A91B53"/>
    <w:rsid w:val="00AA33BE"/>
    <w:rsid w:val="00AB2588"/>
    <w:rsid w:val="00AC50A0"/>
    <w:rsid w:val="00AD6B62"/>
    <w:rsid w:val="00AE001E"/>
    <w:rsid w:val="00B76FE5"/>
    <w:rsid w:val="00B81D62"/>
    <w:rsid w:val="00B86CE9"/>
    <w:rsid w:val="00B960E7"/>
    <w:rsid w:val="00BB2D38"/>
    <w:rsid w:val="00BD27EF"/>
    <w:rsid w:val="00C02B55"/>
    <w:rsid w:val="00C077A8"/>
    <w:rsid w:val="00C10CFA"/>
    <w:rsid w:val="00C117A2"/>
    <w:rsid w:val="00C3282E"/>
    <w:rsid w:val="00C84D1D"/>
    <w:rsid w:val="00C95E27"/>
    <w:rsid w:val="00CB2963"/>
    <w:rsid w:val="00CB3B29"/>
    <w:rsid w:val="00CC2DB2"/>
    <w:rsid w:val="00CF7A6E"/>
    <w:rsid w:val="00D01C66"/>
    <w:rsid w:val="00D257B2"/>
    <w:rsid w:val="00D3296B"/>
    <w:rsid w:val="00D34E26"/>
    <w:rsid w:val="00D56B5A"/>
    <w:rsid w:val="00D6331F"/>
    <w:rsid w:val="00D81914"/>
    <w:rsid w:val="00DA3482"/>
    <w:rsid w:val="00DA7503"/>
    <w:rsid w:val="00DC4D6F"/>
    <w:rsid w:val="00DC7574"/>
    <w:rsid w:val="00DF4747"/>
    <w:rsid w:val="00E1174F"/>
    <w:rsid w:val="00E15D15"/>
    <w:rsid w:val="00E179A1"/>
    <w:rsid w:val="00E217A5"/>
    <w:rsid w:val="00E23370"/>
    <w:rsid w:val="00E67DF8"/>
    <w:rsid w:val="00E92F28"/>
    <w:rsid w:val="00E960AC"/>
    <w:rsid w:val="00EB176B"/>
    <w:rsid w:val="00EC10DB"/>
    <w:rsid w:val="00ED256F"/>
    <w:rsid w:val="00EE0304"/>
    <w:rsid w:val="00EF77F6"/>
    <w:rsid w:val="00F149E6"/>
    <w:rsid w:val="00F32B87"/>
    <w:rsid w:val="00F32E7C"/>
    <w:rsid w:val="00F50762"/>
    <w:rsid w:val="00F80DEE"/>
    <w:rsid w:val="00F95FF3"/>
    <w:rsid w:val="00FB5A8C"/>
    <w:rsid w:val="00FE17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4747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D56B5A"/>
    <w:pPr>
      <w:keepNext/>
      <w:widowControl w:val="0"/>
      <w:suppressAutoHyphens w:val="0"/>
      <w:autoSpaceDE w:val="0"/>
      <w:autoSpaceDN w:val="0"/>
      <w:adjustRightInd w:val="0"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FB5A8C"/>
  </w:style>
  <w:style w:type="character" w:customStyle="1" w:styleId="WW-Absatz-Standardschriftart">
    <w:name w:val="WW-Absatz-Standardschriftart"/>
    <w:rsid w:val="00FB5A8C"/>
  </w:style>
  <w:style w:type="character" w:customStyle="1" w:styleId="WW-Absatz-Standardschriftart1">
    <w:name w:val="WW-Absatz-Standardschriftart1"/>
    <w:rsid w:val="00FB5A8C"/>
  </w:style>
  <w:style w:type="character" w:customStyle="1" w:styleId="WW-Absatz-Standardschriftart11">
    <w:name w:val="WW-Absatz-Standardschriftart11"/>
    <w:rsid w:val="00FB5A8C"/>
  </w:style>
  <w:style w:type="character" w:customStyle="1" w:styleId="WW-Absatz-Standardschriftart111">
    <w:name w:val="WW-Absatz-Standardschriftart111"/>
    <w:rsid w:val="00FB5A8C"/>
  </w:style>
  <w:style w:type="character" w:customStyle="1" w:styleId="11">
    <w:name w:val="Основной шрифт абзаца1"/>
    <w:rsid w:val="00FB5A8C"/>
  </w:style>
  <w:style w:type="character" w:customStyle="1" w:styleId="a3">
    <w:name w:val="Символ нумерации"/>
    <w:rsid w:val="00FB5A8C"/>
  </w:style>
  <w:style w:type="character" w:customStyle="1" w:styleId="WW8Num1z0">
    <w:name w:val="WW8Num1z0"/>
    <w:rsid w:val="00FB5A8C"/>
    <w:rPr>
      <w:b/>
      <w:sz w:val="36"/>
    </w:rPr>
  </w:style>
  <w:style w:type="paragraph" w:customStyle="1" w:styleId="a4">
    <w:name w:val="Заголовок"/>
    <w:basedOn w:val="a"/>
    <w:next w:val="a5"/>
    <w:rsid w:val="00FB5A8C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5">
    <w:name w:val="Body Text"/>
    <w:basedOn w:val="a"/>
    <w:link w:val="a6"/>
    <w:uiPriority w:val="99"/>
    <w:rsid w:val="00FB5A8C"/>
    <w:pPr>
      <w:spacing w:after="120"/>
    </w:pPr>
  </w:style>
  <w:style w:type="paragraph" w:styleId="a7">
    <w:name w:val="List"/>
    <w:basedOn w:val="a5"/>
    <w:rsid w:val="00FB5A8C"/>
    <w:rPr>
      <w:rFonts w:ascii="Arial" w:hAnsi="Arial" w:cs="Tahoma"/>
    </w:rPr>
  </w:style>
  <w:style w:type="paragraph" w:customStyle="1" w:styleId="12">
    <w:name w:val="Название1"/>
    <w:basedOn w:val="a"/>
    <w:rsid w:val="00FB5A8C"/>
    <w:pPr>
      <w:suppressLineNumbers/>
      <w:spacing w:before="120" w:after="120"/>
    </w:pPr>
    <w:rPr>
      <w:rFonts w:ascii="Arial" w:hAnsi="Arial" w:cs="Tahoma"/>
      <w:i/>
      <w:iCs/>
    </w:rPr>
  </w:style>
  <w:style w:type="paragraph" w:customStyle="1" w:styleId="13">
    <w:name w:val="Указатель1"/>
    <w:basedOn w:val="a"/>
    <w:rsid w:val="00FB5A8C"/>
    <w:pPr>
      <w:suppressLineNumbers/>
    </w:pPr>
    <w:rPr>
      <w:rFonts w:ascii="Arial" w:hAnsi="Arial" w:cs="Tahoma"/>
    </w:rPr>
  </w:style>
  <w:style w:type="paragraph" w:customStyle="1" w:styleId="a8">
    <w:name w:val="Содержимое таблицы"/>
    <w:basedOn w:val="a"/>
    <w:rsid w:val="00FB5A8C"/>
    <w:pPr>
      <w:suppressLineNumbers/>
    </w:pPr>
  </w:style>
  <w:style w:type="paragraph" w:customStyle="1" w:styleId="a9">
    <w:name w:val="Заголовок таблицы"/>
    <w:basedOn w:val="a8"/>
    <w:rsid w:val="00FB5A8C"/>
    <w:pPr>
      <w:jc w:val="center"/>
    </w:pPr>
    <w:rPr>
      <w:b/>
      <w:bCs/>
      <w:i/>
      <w:iCs/>
    </w:rPr>
  </w:style>
  <w:style w:type="character" w:customStyle="1" w:styleId="8">
    <w:name w:val="Основной текст (8)"/>
    <w:link w:val="81"/>
    <w:uiPriority w:val="99"/>
    <w:locked/>
    <w:rsid w:val="00C84D1D"/>
    <w:rPr>
      <w:shd w:val="clear" w:color="auto" w:fill="FFFFFF"/>
    </w:rPr>
  </w:style>
  <w:style w:type="paragraph" w:customStyle="1" w:styleId="81">
    <w:name w:val="Основной текст (8)1"/>
    <w:basedOn w:val="a"/>
    <w:link w:val="8"/>
    <w:uiPriority w:val="99"/>
    <w:rsid w:val="00C84D1D"/>
    <w:pPr>
      <w:shd w:val="clear" w:color="auto" w:fill="FFFFFF"/>
      <w:suppressAutoHyphens w:val="0"/>
      <w:spacing w:line="259" w:lineRule="exact"/>
      <w:jc w:val="both"/>
    </w:pPr>
    <w:rPr>
      <w:sz w:val="20"/>
      <w:szCs w:val="20"/>
    </w:rPr>
  </w:style>
  <w:style w:type="character" w:customStyle="1" w:styleId="a6">
    <w:name w:val="Основной текст Знак"/>
    <w:link w:val="a5"/>
    <w:uiPriority w:val="99"/>
    <w:rsid w:val="00C84D1D"/>
    <w:rPr>
      <w:sz w:val="24"/>
      <w:szCs w:val="24"/>
      <w:lang w:eastAsia="ar-SA"/>
    </w:rPr>
  </w:style>
  <w:style w:type="character" w:customStyle="1" w:styleId="2">
    <w:name w:val="Основной текст (2)"/>
    <w:link w:val="21"/>
    <w:uiPriority w:val="99"/>
    <w:rsid w:val="008B2162"/>
    <w:rPr>
      <w:b/>
      <w:bCs/>
      <w:i/>
      <w:iCs/>
      <w:sz w:val="22"/>
      <w:szCs w:val="22"/>
      <w:shd w:val="clear" w:color="auto" w:fill="FFFFFF"/>
    </w:rPr>
  </w:style>
  <w:style w:type="character" w:customStyle="1" w:styleId="14">
    <w:name w:val="Заголовок №1"/>
    <w:link w:val="110"/>
    <w:uiPriority w:val="99"/>
    <w:rsid w:val="008B2162"/>
    <w:rPr>
      <w:b/>
      <w:bCs/>
      <w:sz w:val="22"/>
      <w:szCs w:val="22"/>
      <w:shd w:val="clear" w:color="auto" w:fill="FFFFFF"/>
    </w:rPr>
  </w:style>
  <w:style w:type="character" w:customStyle="1" w:styleId="3">
    <w:name w:val="Основной текст (3)"/>
    <w:link w:val="31"/>
    <w:uiPriority w:val="99"/>
    <w:rsid w:val="008B2162"/>
    <w:rPr>
      <w:sz w:val="22"/>
      <w:szCs w:val="22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8B2162"/>
    <w:pPr>
      <w:shd w:val="clear" w:color="auto" w:fill="FFFFFF"/>
      <w:suppressAutoHyphens w:val="0"/>
      <w:spacing w:after="120" w:line="211" w:lineRule="exact"/>
      <w:jc w:val="center"/>
    </w:pPr>
    <w:rPr>
      <w:b/>
      <w:bCs/>
      <w:i/>
      <w:iCs/>
      <w:sz w:val="22"/>
      <w:szCs w:val="22"/>
    </w:rPr>
  </w:style>
  <w:style w:type="paragraph" w:customStyle="1" w:styleId="110">
    <w:name w:val="Заголовок №11"/>
    <w:basedOn w:val="a"/>
    <w:link w:val="14"/>
    <w:uiPriority w:val="99"/>
    <w:rsid w:val="008B2162"/>
    <w:pPr>
      <w:shd w:val="clear" w:color="auto" w:fill="FFFFFF"/>
      <w:suppressAutoHyphens w:val="0"/>
      <w:spacing w:before="120" w:line="240" w:lineRule="atLeast"/>
      <w:outlineLvl w:val="0"/>
    </w:pPr>
    <w:rPr>
      <w:b/>
      <w:bCs/>
      <w:sz w:val="22"/>
      <w:szCs w:val="22"/>
    </w:rPr>
  </w:style>
  <w:style w:type="paragraph" w:customStyle="1" w:styleId="31">
    <w:name w:val="Основной текст (3)1"/>
    <w:basedOn w:val="a"/>
    <w:link w:val="3"/>
    <w:uiPriority w:val="99"/>
    <w:rsid w:val="008B2162"/>
    <w:pPr>
      <w:shd w:val="clear" w:color="auto" w:fill="FFFFFF"/>
      <w:suppressAutoHyphens w:val="0"/>
      <w:spacing w:after="120" w:line="240" w:lineRule="exact"/>
    </w:pPr>
    <w:rPr>
      <w:sz w:val="22"/>
      <w:szCs w:val="22"/>
    </w:rPr>
  </w:style>
  <w:style w:type="character" w:customStyle="1" w:styleId="10">
    <w:name w:val="Заголовок 1 Знак"/>
    <w:link w:val="1"/>
    <w:rsid w:val="00D56B5A"/>
    <w:rPr>
      <w:rFonts w:ascii="Cambria" w:hAnsi="Cambria"/>
      <w:b/>
      <w:bCs/>
      <w:kern w:val="32"/>
      <w:sz w:val="32"/>
      <w:szCs w:val="32"/>
    </w:rPr>
  </w:style>
  <w:style w:type="character" w:customStyle="1" w:styleId="FontStyle13">
    <w:name w:val="Font Style13"/>
    <w:rsid w:val="00D56B5A"/>
    <w:rPr>
      <w:rFonts w:ascii="Calibri" w:hAnsi="Calibri" w:cs="Calibri"/>
      <w:spacing w:val="-10"/>
      <w:sz w:val="24"/>
      <w:szCs w:val="24"/>
    </w:rPr>
  </w:style>
  <w:style w:type="paragraph" w:customStyle="1" w:styleId="Style3">
    <w:name w:val="Style3"/>
    <w:basedOn w:val="a"/>
    <w:rsid w:val="00D56B5A"/>
    <w:pPr>
      <w:widowControl w:val="0"/>
      <w:suppressAutoHyphens w:val="0"/>
      <w:autoSpaceDE w:val="0"/>
      <w:autoSpaceDN w:val="0"/>
      <w:adjustRightInd w:val="0"/>
      <w:spacing w:line="217" w:lineRule="exact"/>
      <w:ind w:firstLine="336"/>
      <w:jc w:val="both"/>
    </w:pPr>
    <w:rPr>
      <w:rFonts w:ascii="Century Schoolbook" w:hAnsi="Century Schoolbook"/>
      <w:lang w:eastAsia="ru-RU"/>
    </w:rPr>
  </w:style>
  <w:style w:type="paragraph" w:customStyle="1" w:styleId="Style2">
    <w:name w:val="Style2"/>
    <w:basedOn w:val="a"/>
    <w:rsid w:val="00D56B5A"/>
    <w:pPr>
      <w:widowControl w:val="0"/>
      <w:suppressAutoHyphens w:val="0"/>
      <w:autoSpaceDE w:val="0"/>
      <w:autoSpaceDN w:val="0"/>
      <w:adjustRightInd w:val="0"/>
    </w:pPr>
    <w:rPr>
      <w:rFonts w:ascii="Century Schoolbook" w:hAnsi="Century Schoolbook"/>
      <w:lang w:eastAsia="ru-RU"/>
    </w:rPr>
  </w:style>
  <w:style w:type="character" w:customStyle="1" w:styleId="FontStyle12">
    <w:name w:val="Font Style12"/>
    <w:rsid w:val="00D56B5A"/>
    <w:rPr>
      <w:rFonts w:ascii="Georgia" w:hAnsi="Georgia" w:cs="Georgia"/>
      <w:sz w:val="20"/>
      <w:szCs w:val="20"/>
    </w:rPr>
  </w:style>
  <w:style w:type="paragraph" w:customStyle="1" w:styleId="Style4">
    <w:name w:val="Style4"/>
    <w:basedOn w:val="a"/>
    <w:rsid w:val="00D56B5A"/>
    <w:pPr>
      <w:widowControl w:val="0"/>
      <w:suppressAutoHyphens w:val="0"/>
      <w:autoSpaceDE w:val="0"/>
      <w:autoSpaceDN w:val="0"/>
      <w:adjustRightInd w:val="0"/>
    </w:pPr>
    <w:rPr>
      <w:rFonts w:ascii="Century Schoolbook" w:hAnsi="Century Schoolbook"/>
      <w:lang w:eastAsia="ru-RU"/>
    </w:rPr>
  </w:style>
  <w:style w:type="character" w:styleId="aa">
    <w:name w:val="Emphasis"/>
    <w:qFormat/>
    <w:rsid w:val="00D56B5A"/>
    <w:rPr>
      <w:i/>
      <w:iCs/>
    </w:rPr>
  </w:style>
  <w:style w:type="paragraph" w:customStyle="1" w:styleId="Style5">
    <w:name w:val="Style5"/>
    <w:basedOn w:val="a"/>
    <w:rsid w:val="00D56B5A"/>
    <w:pPr>
      <w:widowControl w:val="0"/>
      <w:suppressAutoHyphens w:val="0"/>
      <w:autoSpaceDE w:val="0"/>
      <w:autoSpaceDN w:val="0"/>
      <w:adjustRightInd w:val="0"/>
      <w:spacing w:line="218" w:lineRule="exact"/>
      <w:ind w:firstLine="403"/>
      <w:jc w:val="both"/>
    </w:pPr>
    <w:rPr>
      <w:rFonts w:ascii="Century Schoolbook" w:hAnsi="Century Schoolbook"/>
      <w:lang w:eastAsia="ru-RU"/>
    </w:rPr>
  </w:style>
  <w:style w:type="character" w:customStyle="1" w:styleId="FontStyle19">
    <w:name w:val="Font Style19"/>
    <w:rsid w:val="00E960AC"/>
    <w:rPr>
      <w:rFonts w:ascii="Times New Roman" w:hAnsi="Times New Roman" w:cs="Times New Roman"/>
      <w:sz w:val="22"/>
      <w:szCs w:val="22"/>
    </w:rPr>
  </w:style>
  <w:style w:type="paragraph" w:styleId="ab">
    <w:name w:val="Balloon Text"/>
    <w:basedOn w:val="a"/>
    <w:link w:val="ac"/>
    <w:rsid w:val="008667B2"/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rsid w:val="008667B2"/>
    <w:rPr>
      <w:rFonts w:ascii="Tahoma" w:hAnsi="Tahoma" w:cs="Tahoma"/>
      <w:sz w:val="16"/>
      <w:szCs w:val="16"/>
      <w:lang w:eastAsia="ar-SA"/>
    </w:rPr>
  </w:style>
  <w:style w:type="table" w:styleId="ad">
    <w:name w:val="Table Grid"/>
    <w:basedOn w:val="a1"/>
    <w:rsid w:val="00C02B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 Spacing"/>
    <w:link w:val="af"/>
    <w:uiPriority w:val="1"/>
    <w:qFormat/>
    <w:rsid w:val="004F445F"/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Без интервала Знак"/>
    <w:basedOn w:val="a0"/>
    <w:link w:val="ae"/>
    <w:uiPriority w:val="1"/>
    <w:locked/>
    <w:rsid w:val="004F445F"/>
    <w:rPr>
      <w:rFonts w:ascii="Calibri" w:eastAsia="Calibri" w:hAnsi="Calibri"/>
      <w:sz w:val="22"/>
      <w:szCs w:val="22"/>
      <w:lang w:eastAsia="en-US"/>
    </w:rPr>
  </w:style>
  <w:style w:type="paragraph" w:styleId="af0">
    <w:name w:val="List Paragraph"/>
    <w:basedOn w:val="a"/>
    <w:link w:val="af1"/>
    <w:uiPriority w:val="34"/>
    <w:qFormat/>
    <w:rsid w:val="00A76C6F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1">
    <w:name w:val="Абзац списка Знак"/>
    <w:link w:val="af0"/>
    <w:uiPriority w:val="34"/>
    <w:qFormat/>
    <w:locked/>
    <w:rsid w:val="00A76C6F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9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1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9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9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3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2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6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5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4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6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0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1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23</Pages>
  <Words>5920</Words>
  <Characters>33750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Тематическое планирование по математике 1 класс</vt:lpstr>
    </vt:vector>
  </TitlesOfParts>
  <Company>ОАО "ЧЗСМ"</Company>
  <LinksUpToDate>false</LinksUpToDate>
  <CharactersWithSpaces>39591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Тематическое планирование по математике 1 класс</dc:title>
  <dc:creator>Серега</dc:creator>
  <cp:lastModifiedBy>SERGEI</cp:lastModifiedBy>
  <cp:revision>5</cp:revision>
  <cp:lastPrinted>2013-03-05T12:41:00Z</cp:lastPrinted>
  <dcterms:created xsi:type="dcterms:W3CDTF">2020-08-10T02:27:00Z</dcterms:created>
  <dcterms:modified xsi:type="dcterms:W3CDTF">2021-09-14T12:00:00Z</dcterms:modified>
</cp:coreProperties>
</file>